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4E358"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7AB270C5" w14:textId="77777777" w:rsidR="00FD048F" w:rsidRPr="006611EC" w:rsidRDefault="00FD048F" w:rsidP="00FD048F">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2A9D328C" w14:textId="77777777" w:rsidR="00FD048F" w:rsidRPr="006611EC" w:rsidRDefault="00FD048F" w:rsidP="00FD048F">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6BA8FDCC" w14:textId="77777777" w:rsidR="00FD048F" w:rsidRPr="006611EC" w:rsidRDefault="00FD048F" w:rsidP="00FD048F">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4D1D6C40" w14:textId="77777777" w:rsidR="00FD048F" w:rsidRPr="006611EC" w:rsidRDefault="00FD048F" w:rsidP="00FD048F">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7CCEB7E0"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21710A68"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08A8FF57" w14:textId="77777777" w:rsidR="00FD048F" w:rsidRDefault="00FD048F" w:rsidP="00FD048F">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565871FD"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1A19D865"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C8F5A3A"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52856478"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26C441B"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E7DAAF4" w14:textId="44AAB70C" w:rsidR="00FD048F" w:rsidRPr="006611EC" w:rsidRDefault="00FD048F" w:rsidP="00FD048F">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-8</w:t>
      </w:r>
    </w:p>
    <w:p w14:paraId="6614491A"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33454B07" w14:textId="3509EDAD" w:rsidR="00FD048F" w:rsidRPr="00F21973" w:rsidRDefault="00FD048F" w:rsidP="00FD048F">
      <w:pPr>
        <w:spacing w:after="0" w:line="240" w:lineRule="auto"/>
        <w:jc w:val="center"/>
        <w:rPr>
          <w:rFonts w:eastAsia="Calibri"/>
          <w:bCs/>
          <w:iCs/>
          <w:sz w:val="70"/>
          <w:szCs w:val="28"/>
        </w:rPr>
      </w:pPr>
      <w:r>
        <w:rPr>
          <w:rFonts w:ascii="Bookman Old Style" w:eastAsia="Calibri" w:hAnsi="Bookman Old Style"/>
          <w:b/>
          <w:i/>
          <w:sz w:val="70"/>
          <w:szCs w:val="22"/>
        </w:rPr>
        <w:t>Electric field.</w:t>
      </w:r>
    </w:p>
    <w:p w14:paraId="045C2A8E" w14:textId="77777777" w:rsidR="00FD048F" w:rsidRPr="006611EC" w:rsidRDefault="00FD048F" w:rsidP="00FD048F">
      <w:pPr>
        <w:spacing w:after="0" w:line="240" w:lineRule="auto"/>
        <w:mirrorIndents/>
        <w:jc w:val="center"/>
        <w:rPr>
          <w:rFonts w:ascii="Bookman Old Style" w:eastAsia="Times New Roman" w:hAnsi="Bookman Old Style" w:cs="b"/>
          <w:b/>
          <w:bCs/>
          <w:i/>
          <w:iCs/>
          <w:sz w:val="80"/>
          <w:u w:val="single"/>
        </w:rPr>
      </w:pPr>
    </w:p>
    <w:p w14:paraId="5ED94959" w14:textId="5BD3E20A" w:rsidR="00FD048F" w:rsidRPr="006611EC" w:rsidRDefault="00FD048F" w:rsidP="00FD048F">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8F6D6C">
        <w:rPr>
          <w:rFonts w:eastAsia="Calibri"/>
          <w:bCs/>
          <w:iCs/>
          <w:sz w:val="28"/>
          <w:szCs w:val="28"/>
        </w:rPr>
        <w:t>0</w:t>
      </w:r>
      <w:r w:rsidR="001D1291">
        <w:rPr>
          <w:rFonts w:eastAsia="Calibri"/>
          <w:bCs/>
          <w:iCs/>
          <w:sz w:val="28"/>
          <w:szCs w:val="28"/>
        </w:rPr>
        <w:t>3</w:t>
      </w:r>
      <w:r w:rsidRPr="006611EC">
        <w:rPr>
          <w:rFonts w:eastAsia="Calibri"/>
          <w:bCs/>
          <w:iCs/>
          <w:sz w:val="28"/>
          <w:szCs w:val="28"/>
        </w:rPr>
        <w:t>)</w:t>
      </w:r>
    </w:p>
    <w:p w14:paraId="50DFCB46" w14:textId="6CAE4108" w:rsidR="00FD048F" w:rsidRPr="006611EC" w:rsidRDefault="00FD048F" w:rsidP="00FD048F">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8F6D6C">
        <w:rPr>
          <w:rFonts w:eastAsia="Calibri"/>
          <w:bCs/>
          <w:iCs/>
          <w:sz w:val="28"/>
          <w:szCs w:val="28"/>
        </w:rPr>
        <w:t>1</w:t>
      </w:r>
      <w:r w:rsidR="001D1291">
        <w:rPr>
          <w:rFonts w:eastAsia="Calibri"/>
          <w:bCs/>
          <w:iCs/>
          <w:sz w:val="28"/>
          <w:szCs w:val="28"/>
        </w:rPr>
        <w:t>6</w:t>
      </w:r>
      <w:r w:rsidRPr="006611EC">
        <w:rPr>
          <w:rFonts w:ascii="Calibri" w:eastAsia="Calibri" w:hAnsi="Calibri"/>
          <w:sz w:val="28"/>
          <w:szCs w:val="23"/>
        </w:rPr>
        <w:t>)</w:t>
      </w:r>
    </w:p>
    <w:p w14:paraId="34862482" w14:textId="56838084" w:rsidR="00FD048F" w:rsidRPr="006611EC" w:rsidRDefault="00FD048F" w:rsidP="00FD048F">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1D1291">
        <w:rPr>
          <w:rFonts w:eastAsia="Calibri"/>
          <w:bCs/>
          <w:iCs/>
          <w:sz w:val="28"/>
          <w:szCs w:val="28"/>
        </w:rPr>
        <w:t>19</w:t>
      </w:r>
      <w:r w:rsidRPr="006611EC">
        <w:rPr>
          <w:rFonts w:ascii="Calibri" w:eastAsia="Calibri" w:hAnsi="Calibri"/>
          <w:sz w:val="28"/>
          <w:szCs w:val="23"/>
        </w:rPr>
        <w:t>)</w:t>
      </w:r>
    </w:p>
    <w:p w14:paraId="19334E2B"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04A9146"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27B4197A" w14:textId="77777777" w:rsidR="00FD048F"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43421824" w14:textId="77777777" w:rsidR="00FD048F"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59A4E71B" w14:textId="77777777" w:rsidR="00FD048F"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2642E255" w14:textId="77777777" w:rsidR="00FD048F"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EF1A374" w14:textId="77777777" w:rsidR="00FD048F"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652FBE29" w14:textId="77777777" w:rsidR="001524A4" w:rsidRDefault="001524A4" w:rsidP="00FD048F">
      <w:pPr>
        <w:autoSpaceDE w:val="0"/>
        <w:autoSpaceDN w:val="0"/>
        <w:adjustRightInd w:val="0"/>
        <w:spacing w:after="0" w:line="240" w:lineRule="auto"/>
        <w:jc w:val="center"/>
        <w:rPr>
          <w:rFonts w:ascii="Calibri" w:eastAsia="Calibri" w:hAnsi="Calibri" w:cs="Wingdings"/>
          <w:b/>
          <w:bCs/>
          <w:sz w:val="26"/>
          <w:szCs w:val="130"/>
        </w:rPr>
      </w:pPr>
    </w:p>
    <w:p w14:paraId="3A14A8F9" w14:textId="77777777" w:rsidR="001524A4" w:rsidRDefault="001524A4" w:rsidP="00FD048F">
      <w:pPr>
        <w:autoSpaceDE w:val="0"/>
        <w:autoSpaceDN w:val="0"/>
        <w:adjustRightInd w:val="0"/>
        <w:spacing w:after="0" w:line="240" w:lineRule="auto"/>
        <w:jc w:val="center"/>
        <w:rPr>
          <w:rFonts w:ascii="Calibri" w:eastAsia="Calibri" w:hAnsi="Calibri" w:cs="Wingdings"/>
          <w:b/>
          <w:bCs/>
          <w:sz w:val="26"/>
          <w:szCs w:val="130"/>
        </w:rPr>
      </w:pPr>
    </w:p>
    <w:p w14:paraId="47188B68" w14:textId="739F1C7C" w:rsidR="00FD048F" w:rsidRPr="006611EC" w:rsidRDefault="00FD048F" w:rsidP="00FD048F">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t>Contents</w:t>
      </w:r>
    </w:p>
    <w:p w14:paraId="13A8EEC6" w14:textId="742E3DCE" w:rsidR="00FD048F" w:rsidRPr="006611EC" w:rsidRDefault="0020688C" w:rsidP="00FD048F">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Electrostatics, Coulomb’s law</w:t>
      </w:r>
      <w:r w:rsidR="00337DC4">
        <w:rPr>
          <w:rFonts w:ascii="Calibri" w:eastAsia="Calibri" w:hAnsi="Calibri" w:cs="Wingdings"/>
          <w:b/>
          <w:bCs/>
          <w:sz w:val="26"/>
          <w:szCs w:val="130"/>
        </w:rPr>
        <w:t>, electric field.</w:t>
      </w:r>
    </w:p>
    <w:p w14:paraId="41FEBFC1" w14:textId="77777777" w:rsidR="0006221E" w:rsidRPr="0006221E" w:rsidRDefault="00337DC4" w:rsidP="0006221E">
      <w:pPr>
        <w:pStyle w:val="ListParagraph"/>
        <w:numPr>
          <w:ilvl w:val="0"/>
          <w:numId w:val="1"/>
        </w:numPr>
        <w:autoSpaceDE w:val="0"/>
        <w:autoSpaceDN w:val="0"/>
        <w:adjustRightInd w:val="0"/>
        <w:spacing w:after="0" w:line="240" w:lineRule="auto"/>
        <w:rPr>
          <w:rFonts w:eastAsia="Calibri" w:cs="Wingdings"/>
          <w:b/>
          <w:bCs/>
          <w:iCs/>
          <w:szCs w:val="130"/>
        </w:rPr>
      </w:pPr>
      <w:r w:rsidRPr="00337DC4">
        <w:rPr>
          <w:rFonts w:eastAsia="Times New Roman" w:cs="Times New Roman"/>
          <w:b/>
          <w:iCs/>
        </w:rPr>
        <w:t>Strength of electric field or Electric intensity</w:t>
      </w:r>
      <w:r>
        <w:rPr>
          <w:rFonts w:eastAsia="Times New Roman" w:cs="Times New Roman"/>
          <w:b/>
          <w:iCs/>
        </w:rPr>
        <w:t>.</w:t>
      </w:r>
    </w:p>
    <w:p w14:paraId="1212164E" w14:textId="0F080852" w:rsidR="0068287C" w:rsidRPr="0006221E" w:rsidRDefault="0068287C" w:rsidP="0006221E">
      <w:pPr>
        <w:pStyle w:val="ListParagraph"/>
        <w:numPr>
          <w:ilvl w:val="0"/>
          <w:numId w:val="1"/>
        </w:numPr>
        <w:autoSpaceDE w:val="0"/>
        <w:autoSpaceDN w:val="0"/>
        <w:adjustRightInd w:val="0"/>
        <w:spacing w:after="0" w:line="240" w:lineRule="auto"/>
        <w:rPr>
          <w:rFonts w:eastAsia="Calibri" w:cs="Wingdings"/>
          <w:b/>
          <w:bCs/>
          <w:iCs/>
          <w:szCs w:val="130"/>
        </w:rPr>
      </w:pPr>
      <w:r w:rsidRPr="0006221E">
        <w:rPr>
          <w:rFonts w:eastAsia="Times New Roman" w:cs="Times New Roman"/>
          <w:b/>
          <w:iCs/>
        </w:rPr>
        <w:t>Electric dipole</w:t>
      </w:r>
      <w:r w:rsidR="0006221E">
        <w:rPr>
          <w:rFonts w:eastAsia="Times New Roman" w:cs="Times New Roman"/>
          <w:b/>
          <w:iCs/>
        </w:rPr>
        <w:t>.</w:t>
      </w:r>
    </w:p>
    <w:p w14:paraId="7E7D5AC3" w14:textId="782DFCF5" w:rsidR="00030277" w:rsidRPr="00030277" w:rsidRDefault="00030277" w:rsidP="00030277">
      <w:pPr>
        <w:pStyle w:val="ListParagraph"/>
        <w:numPr>
          <w:ilvl w:val="0"/>
          <w:numId w:val="1"/>
        </w:numPr>
        <w:autoSpaceDE w:val="0"/>
        <w:autoSpaceDN w:val="0"/>
        <w:adjustRightInd w:val="0"/>
        <w:spacing w:after="0" w:line="240" w:lineRule="auto"/>
        <w:rPr>
          <w:rFonts w:eastAsia="Calibri" w:cs="Wingdings"/>
          <w:b/>
          <w:bCs/>
          <w:szCs w:val="130"/>
        </w:rPr>
      </w:pPr>
      <w:r w:rsidRPr="00030277">
        <w:rPr>
          <w:rFonts w:eastAsia="Times New Roman" w:cs="Times New Roman"/>
          <w:b/>
          <w:bCs/>
        </w:rPr>
        <w:t xml:space="preserve">Electric field due to a dipole </w:t>
      </w:r>
      <w:r>
        <w:rPr>
          <w:rFonts w:eastAsia="Times New Roman" w:cs="Times New Roman"/>
          <w:b/>
          <w:bCs/>
        </w:rPr>
        <w:t xml:space="preserve">(a) </w:t>
      </w:r>
      <w:r w:rsidRPr="00030277">
        <w:rPr>
          <w:rFonts w:eastAsia="Times New Roman" w:cs="Times New Roman"/>
          <w:b/>
          <w:bCs/>
        </w:rPr>
        <w:t>along its axis</w:t>
      </w:r>
      <w:r>
        <w:rPr>
          <w:rFonts w:eastAsia="Times New Roman" w:cs="Times New Roman"/>
          <w:b/>
          <w:bCs/>
        </w:rPr>
        <w:t xml:space="preserve">, (b) </w:t>
      </w:r>
      <w:r w:rsidR="00A23061">
        <w:rPr>
          <w:rFonts w:eastAsia="Times New Roman" w:cs="Times New Roman"/>
          <w:b/>
          <w:bCs/>
        </w:rPr>
        <w:t>perpendicular to its axis.</w:t>
      </w:r>
    </w:p>
    <w:p w14:paraId="5CBC4085" w14:textId="77777777" w:rsidR="00175F33" w:rsidRPr="00175F33" w:rsidRDefault="00816E9F" w:rsidP="00175F33">
      <w:pPr>
        <w:pStyle w:val="ListParagraph"/>
        <w:numPr>
          <w:ilvl w:val="0"/>
          <w:numId w:val="1"/>
        </w:numPr>
        <w:autoSpaceDE w:val="0"/>
        <w:autoSpaceDN w:val="0"/>
        <w:adjustRightInd w:val="0"/>
        <w:spacing w:after="0" w:line="240" w:lineRule="auto"/>
        <w:rPr>
          <w:rFonts w:eastAsia="Calibri" w:cs="Wingdings"/>
          <w:b/>
          <w:bCs/>
          <w:iCs/>
          <w:szCs w:val="130"/>
        </w:rPr>
      </w:pPr>
      <w:r w:rsidRPr="00816E9F">
        <w:rPr>
          <w:rFonts w:eastAsia="Times New Roman" w:cs="Times New Roman"/>
          <w:b/>
          <w:iCs/>
        </w:rPr>
        <w:t>Electric flux</w:t>
      </w:r>
      <w:r>
        <w:rPr>
          <w:rFonts w:eastAsia="Times New Roman" w:cs="Times New Roman"/>
          <w:b/>
          <w:iCs/>
        </w:rPr>
        <w:t>,</w:t>
      </w:r>
      <w:r w:rsidR="002D12F3">
        <w:rPr>
          <w:rFonts w:eastAsia="Times New Roman" w:cs="Times New Roman"/>
          <w:b/>
          <w:iCs/>
        </w:rPr>
        <w:t xml:space="preserve"> Gauss’s law.</w:t>
      </w:r>
    </w:p>
    <w:p w14:paraId="59E74F74" w14:textId="17095987" w:rsidR="00175F33" w:rsidRPr="00175F33" w:rsidRDefault="00280DB4" w:rsidP="00175F33">
      <w:pPr>
        <w:pStyle w:val="ListParagraph"/>
        <w:numPr>
          <w:ilvl w:val="0"/>
          <w:numId w:val="1"/>
        </w:numPr>
        <w:autoSpaceDE w:val="0"/>
        <w:autoSpaceDN w:val="0"/>
        <w:adjustRightInd w:val="0"/>
        <w:spacing w:after="0" w:line="240" w:lineRule="auto"/>
        <w:rPr>
          <w:rFonts w:eastAsia="Calibri" w:cs="Wingdings"/>
          <w:b/>
          <w:bCs/>
          <w:iCs/>
          <w:szCs w:val="130"/>
        </w:rPr>
      </w:pPr>
      <w:r w:rsidRPr="00175F33">
        <w:rPr>
          <w:rFonts w:eastAsia="Times New Roman" w:cs="Times New Roman"/>
          <w:b/>
          <w:bCs/>
          <w:iCs/>
        </w:rPr>
        <w:t>Electric potential,</w:t>
      </w:r>
      <w:r w:rsidR="00175F33" w:rsidRPr="00175F33">
        <w:rPr>
          <w:rFonts w:eastAsia="Times New Roman" w:cs="Times New Roman"/>
          <w:b/>
          <w:bCs/>
          <w:iCs/>
        </w:rPr>
        <w:t xml:space="preserve"> Potential difference between two points.</w:t>
      </w:r>
    </w:p>
    <w:p w14:paraId="79B5D9B5" w14:textId="2E1A20CC" w:rsidR="00B46093" w:rsidRPr="00B46093" w:rsidRDefault="00B46093" w:rsidP="00B46093">
      <w:pPr>
        <w:pStyle w:val="ListParagraph"/>
        <w:numPr>
          <w:ilvl w:val="0"/>
          <w:numId w:val="1"/>
        </w:numPr>
        <w:autoSpaceDE w:val="0"/>
        <w:autoSpaceDN w:val="0"/>
        <w:adjustRightInd w:val="0"/>
        <w:spacing w:after="0" w:line="240" w:lineRule="auto"/>
        <w:rPr>
          <w:rFonts w:eastAsia="Calibri" w:cs="Wingdings"/>
          <w:b/>
          <w:bCs/>
          <w:iCs/>
          <w:szCs w:val="130"/>
        </w:rPr>
      </w:pPr>
      <w:r w:rsidRPr="00B46093">
        <w:rPr>
          <w:rFonts w:eastAsia="Times New Roman" w:cs="Times New Roman"/>
          <w:b/>
          <w:bCs/>
          <w:iCs/>
        </w:rPr>
        <w:t>Absolute potential</w:t>
      </w:r>
      <w:r>
        <w:rPr>
          <w:rFonts w:eastAsia="Times New Roman" w:cs="Times New Roman"/>
          <w:b/>
          <w:bCs/>
          <w:iCs/>
        </w:rPr>
        <w:t>.</w:t>
      </w:r>
    </w:p>
    <w:p w14:paraId="3DE2C665" w14:textId="01462A99" w:rsidR="00FD048F" w:rsidRPr="00410CCE" w:rsidRDefault="00C10CC1" w:rsidP="00FD048F">
      <w:pPr>
        <w:pStyle w:val="ListParagraph"/>
        <w:numPr>
          <w:ilvl w:val="0"/>
          <w:numId w:val="1"/>
        </w:numPr>
        <w:autoSpaceDE w:val="0"/>
        <w:autoSpaceDN w:val="0"/>
        <w:adjustRightInd w:val="0"/>
        <w:spacing w:after="0" w:line="240" w:lineRule="auto"/>
        <w:rPr>
          <w:rFonts w:ascii="Calibri" w:eastAsia="Calibri" w:hAnsi="Calibri" w:cs="Wingdings"/>
          <w:b/>
          <w:bCs/>
          <w:sz w:val="26"/>
          <w:szCs w:val="130"/>
        </w:rPr>
      </w:pPr>
      <w:r w:rsidRPr="00410CCE">
        <w:rPr>
          <w:rFonts w:eastAsia="Times New Roman" w:cs="16"/>
          <w:b/>
          <w:bCs/>
          <w:iCs/>
        </w:rPr>
        <w:t>Electron volt.</w:t>
      </w:r>
      <w:r w:rsidR="00FD048F" w:rsidRPr="00410CCE">
        <w:rPr>
          <w:rFonts w:ascii="Calibri" w:eastAsia="Calibri" w:hAnsi="Calibri" w:cs="Wingdings"/>
          <w:b/>
          <w:bCs/>
          <w:sz w:val="26"/>
          <w:szCs w:val="130"/>
        </w:rPr>
        <w:t xml:space="preserve"> </w:t>
      </w:r>
    </w:p>
    <w:p w14:paraId="3FE1E7C2" w14:textId="2CF9C598" w:rsidR="00FD048F" w:rsidRPr="0068287C" w:rsidRDefault="00FD048F" w:rsidP="00FD048F">
      <w:pPr>
        <w:autoSpaceDE w:val="0"/>
        <w:autoSpaceDN w:val="0"/>
        <w:adjustRightInd w:val="0"/>
        <w:spacing w:after="0" w:line="240" w:lineRule="auto"/>
        <w:jc w:val="center"/>
        <w:rPr>
          <w:rFonts w:eastAsia="Calibri" w:cs="Wingdings"/>
          <w:b/>
          <w:bCs/>
          <w:iCs/>
          <w:szCs w:val="130"/>
        </w:rPr>
      </w:pPr>
    </w:p>
    <w:p w14:paraId="04E0B49D" w14:textId="77777777" w:rsidR="00FD048F" w:rsidRDefault="00FD048F" w:rsidP="00FD048F">
      <w:pPr>
        <w:autoSpaceDE w:val="0"/>
        <w:autoSpaceDN w:val="0"/>
        <w:adjustRightInd w:val="0"/>
        <w:spacing w:after="0" w:line="240" w:lineRule="auto"/>
        <w:ind w:firstLine="720"/>
        <w:rPr>
          <w:rFonts w:ascii="Calibri" w:eastAsia="Calibri" w:hAnsi="Calibri" w:cs="Wingdings"/>
          <w:b/>
          <w:bCs/>
          <w:sz w:val="26"/>
          <w:szCs w:val="130"/>
        </w:rPr>
      </w:pPr>
    </w:p>
    <w:p w14:paraId="3B7DA4CE" w14:textId="77777777" w:rsidR="00FD048F" w:rsidRDefault="00FD048F" w:rsidP="00FD048F">
      <w:pPr>
        <w:autoSpaceDE w:val="0"/>
        <w:autoSpaceDN w:val="0"/>
        <w:adjustRightInd w:val="0"/>
        <w:spacing w:after="0" w:line="240" w:lineRule="auto"/>
        <w:ind w:firstLine="720"/>
        <w:rPr>
          <w:rFonts w:ascii="Calibri" w:eastAsia="Calibri" w:hAnsi="Calibri" w:cs="Wingdings"/>
          <w:b/>
          <w:bCs/>
          <w:sz w:val="26"/>
          <w:szCs w:val="130"/>
        </w:rPr>
      </w:pPr>
    </w:p>
    <w:p w14:paraId="5E284E66" w14:textId="77777777" w:rsidR="00FD048F" w:rsidRDefault="00FD048F" w:rsidP="00FD048F">
      <w:pPr>
        <w:autoSpaceDE w:val="0"/>
        <w:autoSpaceDN w:val="0"/>
        <w:adjustRightInd w:val="0"/>
        <w:spacing w:after="0" w:line="240" w:lineRule="auto"/>
        <w:ind w:firstLine="720"/>
        <w:rPr>
          <w:rFonts w:ascii="Calibri" w:eastAsia="Calibri" w:hAnsi="Calibri" w:cs="Wingdings"/>
          <w:b/>
          <w:bCs/>
          <w:sz w:val="26"/>
          <w:szCs w:val="130"/>
        </w:rPr>
      </w:pPr>
    </w:p>
    <w:p w14:paraId="4B54778B" w14:textId="77777777" w:rsidR="00FD048F" w:rsidRPr="006611EC" w:rsidRDefault="00FD048F" w:rsidP="00FD048F">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4F9204E0" wp14:editId="2FD1E62F">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52919184" w14:textId="77777777" w:rsidR="00FD048F" w:rsidRDefault="00FD048F" w:rsidP="00FD048F">
                            <w:pPr>
                              <w:spacing w:after="0" w:line="240" w:lineRule="auto"/>
                              <w:jc w:val="center"/>
                              <w:rPr>
                                <w:b/>
                                <w:sz w:val="30"/>
                              </w:rPr>
                            </w:pPr>
                            <w:r>
                              <w:rPr>
                                <w:b/>
                                <w:sz w:val="30"/>
                              </w:rPr>
                              <w:t>Thoroughly revised and</w:t>
                            </w:r>
                          </w:p>
                          <w:p w14:paraId="358848B9" w14:textId="77777777" w:rsidR="00FD048F" w:rsidRDefault="00FD048F" w:rsidP="00FD048F">
                            <w:pPr>
                              <w:spacing w:after="0" w:line="240" w:lineRule="auto"/>
                              <w:jc w:val="center"/>
                              <w:rPr>
                                <w:b/>
                                <w:sz w:val="30"/>
                              </w:rPr>
                            </w:pPr>
                            <w:r>
                              <w:rPr>
                                <w:b/>
                                <w:sz w:val="30"/>
                              </w:rPr>
                              <w:t>updated</w:t>
                            </w:r>
                          </w:p>
                          <w:p w14:paraId="485ABDE5" w14:textId="77777777" w:rsidR="00FD048F" w:rsidRDefault="00FD048F" w:rsidP="00FD048F">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C33C81E" w14:textId="77777777" w:rsidR="00FD048F" w:rsidRPr="003246FC" w:rsidRDefault="00FD048F" w:rsidP="00FD048F">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204E0"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52919184" w14:textId="77777777" w:rsidR="00FD048F" w:rsidRDefault="00FD048F" w:rsidP="00FD048F">
                      <w:pPr>
                        <w:spacing w:after="0" w:line="240" w:lineRule="auto"/>
                        <w:jc w:val="center"/>
                        <w:rPr>
                          <w:b/>
                          <w:sz w:val="30"/>
                        </w:rPr>
                      </w:pPr>
                      <w:r>
                        <w:rPr>
                          <w:b/>
                          <w:sz w:val="30"/>
                        </w:rPr>
                        <w:t>Thoroughly revised and</w:t>
                      </w:r>
                    </w:p>
                    <w:p w14:paraId="358848B9" w14:textId="77777777" w:rsidR="00FD048F" w:rsidRDefault="00FD048F" w:rsidP="00FD048F">
                      <w:pPr>
                        <w:spacing w:after="0" w:line="240" w:lineRule="auto"/>
                        <w:jc w:val="center"/>
                        <w:rPr>
                          <w:b/>
                          <w:sz w:val="30"/>
                        </w:rPr>
                      </w:pPr>
                      <w:r>
                        <w:rPr>
                          <w:b/>
                          <w:sz w:val="30"/>
                        </w:rPr>
                        <w:t>updated</w:t>
                      </w:r>
                    </w:p>
                    <w:p w14:paraId="485ABDE5" w14:textId="77777777" w:rsidR="00FD048F" w:rsidRDefault="00FD048F" w:rsidP="00FD048F">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C33C81E" w14:textId="77777777" w:rsidR="00FD048F" w:rsidRPr="003246FC" w:rsidRDefault="00FD048F" w:rsidP="00FD048F">
                      <w:pPr>
                        <w:rPr>
                          <w:b/>
                          <w:sz w:val="30"/>
                        </w:rPr>
                      </w:pPr>
                      <w:r>
                        <w:rPr>
                          <w:b/>
                          <w:sz w:val="30"/>
                        </w:rPr>
                        <w:t xml:space="preserve">  </w:t>
                      </w:r>
                    </w:p>
                  </w:txbxContent>
                </v:textbox>
                <w10:wrap type="square"/>
              </v:shape>
            </w:pict>
          </mc:Fallback>
        </mc:AlternateContent>
      </w:r>
    </w:p>
    <w:p w14:paraId="027AFD32" w14:textId="77777777" w:rsidR="00FD048F" w:rsidRPr="006611EC" w:rsidRDefault="00FD048F" w:rsidP="00FD048F">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435017A5"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72A7DC6C"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2CC01704"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603FD0FD"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0B416044"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6616C8D3"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1323225E" w14:textId="77777777" w:rsidR="00FD048F" w:rsidRPr="006611EC" w:rsidRDefault="00FD048F" w:rsidP="00FD048F">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45EA3036"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44486D12"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298D2322"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26898FCB"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65E1A51"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3245869"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4609CD3" w14:textId="77777777" w:rsidR="00FD048F" w:rsidRPr="006611EC" w:rsidRDefault="00FD048F" w:rsidP="00FD048F">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96CF49E" w14:textId="77777777" w:rsidR="00FD048F" w:rsidRPr="006611EC" w:rsidRDefault="00FD048F" w:rsidP="00FD048F">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33F0FA16" w14:textId="77777777" w:rsidR="00FD048F" w:rsidRPr="006611EC" w:rsidRDefault="00FD048F" w:rsidP="00FD048F">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3EB6E9AC" w14:textId="77777777" w:rsidR="00FD048F" w:rsidRPr="006611EC" w:rsidRDefault="00FD048F" w:rsidP="00FD048F">
      <w:pPr>
        <w:spacing w:after="0" w:line="240" w:lineRule="auto"/>
        <w:ind w:left="720" w:firstLine="720"/>
        <w:rPr>
          <w:rFonts w:eastAsia="Calibri"/>
          <w:sz w:val="28"/>
          <w:szCs w:val="22"/>
        </w:rPr>
      </w:pPr>
      <w:r w:rsidRPr="006611EC">
        <w:rPr>
          <w:rFonts w:eastAsia="Calibri"/>
          <w:sz w:val="28"/>
          <w:szCs w:val="22"/>
        </w:rPr>
        <w:t>Former head of physics department</w:t>
      </w:r>
    </w:p>
    <w:p w14:paraId="0A2F307F" w14:textId="77777777" w:rsidR="00FD048F" w:rsidRPr="006611EC" w:rsidRDefault="00FD048F" w:rsidP="00FD048F">
      <w:pPr>
        <w:spacing w:after="0" w:line="240" w:lineRule="auto"/>
        <w:ind w:left="720" w:firstLine="720"/>
        <w:rPr>
          <w:rFonts w:eastAsia="Calibri"/>
          <w:sz w:val="28"/>
          <w:szCs w:val="22"/>
        </w:rPr>
      </w:pPr>
      <w:r w:rsidRPr="006611EC">
        <w:rPr>
          <w:rFonts w:eastAsia="Calibri"/>
          <w:sz w:val="28"/>
          <w:szCs w:val="22"/>
        </w:rPr>
        <w:t>Saint Patrick’s college, Karachi.</w:t>
      </w:r>
    </w:p>
    <w:p w14:paraId="4F6436C7" w14:textId="77777777" w:rsidR="00FD048F" w:rsidRPr="006611EC" w:rsidRDefault="00FD048F" w:rsidP="00FD048F">
      <w:pPr>
        <w:spacing w:after="0" w:line="240" w:lineRule="auto"/>
        <w:ind w:firstLine="720"/>
        <w:rPr>
          <w:rFonts w:ascii="Bookman Old Style" w:eastAsia="Calibri" w:hAnsi="Bookman Old Style" w:cs="Wingdings"/>
          <w:b/>
          <w:bCs/>
          <w:i/>
          <w:iCs/>
          <w:sz w:val="50"/>
          <w:szCs w:val="130"/>
        </w:rPr>
      </w:pPr>
    </w:p>
    <w:p w14:paraId="52964470" w14:textId="77777777" w:rsidR="00FD048F" w:rsidRPr="006611EC" w:rsidRDefault="00FD048F" w:rsidP="00FD048F">
      <w:pPr>
        <w:autoSpaceDE w:val="0"/>
        <w:autoSpaceDN w:val="0"/>
        <w:adjustRightInd w:val="0"/>
        <w:spacing w:after="0" w:line="240" w:lineRule="auto"/>
        <w:jc w:val="center"/>
        <w:rPr>
          <w:rFonts w:ascii="Calibri" w:eastAsia="Calibri" w:hAnsi="Calibri" w:cs="Wingdings"/>
          <w:b/>
          <w:bCs/>
          <w:sz w:val="26"/>
          <w:szCs w:val="130"/>
        </w:rPr>
      </w:pPr>
    </w:p>
    <w:p w14:paraId="51329F46" w14:textId="77777777" w:rsidR="00A545F2" w:rsidRPr="00A545F2" w:rsidRDefault="00A545F2" w:rsidP="00A545F2">
      <w:pPr>
        <w:autoSpaceDE w:val="0"/>
        <w:autoSpaceDN w:val="0"/>
        <w:adjustRightInd w:val="0"/>
        <w:spacing w:after="0" w:line="240" w:lineRule="auto"/>
        <w:rPr>
          <w:rFonts w:ascii="Wingdings" w:eastAsia="Times New Roman" w:hAnsi="Wingdings" w:cs="Wingdings"/>
          <w:sz w:val="58"/>
          <w:szCs w:val="60"/>
        </w:rPr>
      </w:pPr>
      <w:r w:rsidRPr="00A545F2">
        <w:rPr>
          <w:rFonts w:ascii="Wide Latin" w:eastAsia="Times New Roman" w:hAnsi="Wide Latin" w:cs="Times New Roman"/>
          <w:b/>
          <w:i/>
          <w:noProof/>
          <w:sz w:val="40"/>
        </w:rPr>
        <w:lastRenderedPageBreak/>
        <mc:AlternateContent>
          <mc:Choice Requires="wps">
            <w:drawing>
              <wp:anchor distT="0" distB="0" distL="114300" distR="114300" simplePos="0" relativeHeight="251926528" behindDoc="0" locked="0" layoutInCell="1" allowOverlap="1" wp14:anchorId="4B04BBBF" wp14:editId="0FA36CA6">
                <wp:simplePos x="0" y="0"/>
                <wp:positionH relativeFrom="column">
                  <wp:posOffset>254743</wp:posOffset>
                </wp:positionH>
                <wp:positionV relativeFrom="paragraph">
                  <wp:posOffset>775335</wp:posOffset>
                </wp:positionV>
                <wp:extent cx="5735364" cy="685800"/>
                <wp:effectExtent l="19050" t="19050" r="17780" b="19050"/>
                <wp:wrapNone/>
                <wp:docPr id="85631723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5364"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AEF89" id="Rectangle: Rounded Corners 1" o:spid="_x0000_s1026" style="position:absolute;margin-left:20.05pt;margin-top:61.05pt;width:451.6pt;height:5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" filled="f" strokeweight="2.25pt"/>
            </w:pict>
          </mc:Fallback>
        </mc:AlternateContent>
      </w:r>
      <w:r w:rsidRPr="00A545F2">
        <w:rPr>
          <w:rFonts w:ascii="Wingdings" w:eastAsia="Times New Roman" w:hAnsi="Wingdings" w:cs="Wingdings"/>
          <w:sz w:val="115"/>
          <w:szCs w:val="120"/>
        </w:rPr>
        <w:t></w:t>
      </w:r>
      <w:r w:rsidRPr="00A545F2">
        <w:rPr>
          <w:rFonts w:ascii="Bookman Old Style" w:eastAsia="Times New Roman" w:hAnsi="Bookman Old Style" w:cs="Times New Roman"/>
          <w:b/>
          <w:i/>
          <w:sz w:val="32"/>
          <w:u w:val="single"/>
        </w:rPr>
        <w:t>Unit. 8</w:t>
      </w:r>
      <w:r w:rsidRPr="00A545F2">
        <w:rPr>
          <w:rFonts w:eastAsia="Times New Roman" w:cs="Times New Roman"/>
          <w:sz w:val="31"/>
          <w:szCs w:val="32"/>
        </w:rPr>
        <w:t xml:space="preserve">….. </w:t>
      </w:r>
      <w:r w:rsidRPr="00A545F2">
        <w:rPr>
          <w:rFonts w:ascii="Wingdings" w:eastAsia="Times New Roman" w:hAnsi="Wingdings" w:cs="Wingdings"/>
          <w:sz w:val="58"/>
          <w:szCs w:val="60"/>
        </w:rPr>
        <w:t></w:t>
      </w:r>
    </w:p>
    <w:p w14:paraId="1E151746" w14:textId="77777777" w:rsidR="00A545F2" w:rsidRPr="00A545F2" w:rsidRDefault="00A545F2" w:rsidP="00A545F2">
      <w:pPr>
        <w:spacing w:after="0" w:line="240" w:lineRule="auto"/>
        <w:mirrorIndents/>
        <w:jc w:val="center"/>
        <w:rPr>
          <w:rFonts w:ascii="Bookman Old Style" w:eastAsia="Times New Roman" w:hAnsi="Bookman Old Style" w:cs="b"/>
          <w:b/>
          <w:bCs/>
          <w:i/>
          <w:iCs/>
          <w:sz w:val="80"/>
          <w:u w:val="single"/>
        </w:rPr>
      </w:pPr>
      <w:r w:rsidRPr="00A545F2">
        <w:rPr>
          <w:rFonts w:ascii="Wide Latin" w:eastAsia="Times New Roman" w:hAnsi="Wide Latin" w:cs="Times New Roman"/>
          <w:b/>
          <w:i/>
          <w:sz w:val="80"/>
        </w:rPr>
        <w:t>Electric field</w:t>
      </w:r>
    </w:p>
    <w:p w14:paraId="2A2A9FEA" w14:textId="77777777" w:rsidR="00A545F2" w:rsidRPr="00A545F2" w:rsidRDefault="00A545F2" w:rsidP="00A545F2">
      <w:pPr>
        <w:spacing w:after="0" w:line="240" w:lineRule="auto"/>
        <w:rPr>
          <w:rFonts w:ascii="Bookman Old Style" w:eastAsia="Times New Roman" w:hAnsi="Bookman Old Style" w:cs="Times New Roman"/>
          <w:b/>
          <w:i/>
          <w:sz w:val="30"/>
          <w:szCs w:val="40"/>
          <w:u w:val="single"/>
        </w:rPr>
      </w:pPr>
    </w:p>
    <w:p w14:paraId="4045926C" w14:textId="77777777" w:rsidR="00A545F2" w:rsidRPr="00A545F2" w:rsidRDefault="00A545F2" w:rsidP="00A545F2">
      <w:pPr>
        <w:spacing w:after="0" w:line="240" w:lineRule="auto"/>
        <w:rPr>
          <w:rFonts w:ascii="Bookman Old Style" w:eastAsia="Times New Roman" w:hAnsi="Bookman Old Style" w:cs="Times New Roman"/>
          <w:b/>
          <w:iCs/>
          <w:sz w:val="36"/>
          <w:szCs w:val="23"/>
        </w:rPr>
      </w:pPr>
      <w:r w:rsidRPr="00A545F2">
        <w:rPr>
          <w:rFonts w:ascii="Bookman Old Style" w:eastAsia="Times New Roman" w:hAnsi="Bookman Old Style" w:cs="Times New Roman"/>
          <w:b/>
          <w:i/>
          <w:sz w:val="36"/>
          <w:szCs w:val="23"/>
          <w:u w:val="single"/>
        </w:rPr>
        <w:t>Electrostatics</w:t>
      </w:r>
      <w:r w:rsidRPr="00A545F2">
        <w:rPr>
          <w:rFonts w:ascii="Bookman Old Style" w:eastAsia="Times New Roman" w:hAnsi="Bookman Old Style" w:cs="Times New Roman"/>
          <w:b/>
          <w:iCs/>
          <w:sz w:val="36"/>
          <w:szCs w:val="23"/>
        </w:rPr>
        <w:t>:</w:t>
      </w:r>
    </w:p>
    <w:p w14:paraId="480F1ED6" w14:textId="77777777" w:rsidR="00A545F2" w:rsidRPr="00A545F2" w:rsidRDefault="00A545F2" w:rsidP="00A545F2">
      <w:pPr>
        <w:spacing w:after="0" w:line="240" w:lineRule="auto"/>
        <w:rPr>
          <w:rFonts w:eastAsia="Times New Roman" w:cs="Times New Roman"/>
          <w:szCs w:val="96"/>
        </w:rPr>
      </w:pPr>
      <w:r w:rsidRPr="00A545F2">
        <w:rPr>
          <w:rFonts w:eastAsia="Times New Roman" w:cs="Times New Roman"/>
          <w:szCs w:val="23"/>
        </w:rPr>
        <w:t xml:space="preserve">     Electrostatics</w:t>
      </w:r>
      <w:r w:rsidRPr="00A545F2">
        <w:rPr>
          <w:rFonts w:eastAsia="Times New Roman" w:cs="Times New Roman"/>
          <w:szCs w:val="96"/>
        </w:rPr>
        <w:t xml:space="preserve"> is a branch of physics which deals with the behavior of charges at </w:t>
      </w:r>
      <w:r w:rsidRPr="00A545F2">
        <w:rPr>
          <w:rFonts w:ascii="Bookman Old Style" w:eastAsia="Times New Roman" w:hAnsi="Bookman Old Style" w:cs="Times New Roman"/>
          <w:b/>
          <w:bCs/>
          <w:i/>
          <w:szCs w:val="96"/>
          <w:u w:val="single"/>
        </w:rPr>
        <w:t>rest,</w:t>
      </w:r>
    </w:p>
    <w:p w14:paraId="071EDD46" w14:textId="77777777" w:rsidR="00A545F2" w:rsidRPr="00A545F2" w:rsidRDefault="00A545F2" w:rsidP="00A545F2">
      <w:pPr>
        <w:spacing w:after="0" w:line="240" w:lineRule="auto"/>
        <w:ind w:firstLine="720"/>
        <w:rPr>
          <w:rFonts w:eastAsia="Times New Roman" w:cs="Times New Roman"/>
          <w:b/>
          <w:sz w:val="22"/>
        </w:rPr>
      </w:pPr>
      <w:r w:rsidRPr="00A545F2">
        <w:rPr>
          <w:rFonts w:ascii="Bookman Old Style" w:eastAsia="Times New Roman" w:hAnsi="Bookman Old Style" w:cs="Times New Roman"/>
          <w:b/>
          <w:i/>
          <w:u w:val="single"/>
        </w:rPr>
        <w:t xml:space="preserve">Like charges </w:t>
      </w:r>
      <w:r w:rsidRPr="00A545F2">
        <w:rPr>
          <w:rFonts w:eastAsia="Times New Roman" w:cs="Aldhabi"/>
          <w:bCs/>
          <w:iCs/>
          <w:u w:val="single"/>
        </w:rPr>
        <w:t xml:space="preserve">(both positive or both negative) </w:t>
      </w:r>
      <w:r w:rsidRPr="00A545F2">
        <w:rPr>
          <w:rFonts w:ascii="Bookman Old Style" w:eastAsia="Times New Roman" w:hAnsi="Bookman Old Style" w:cs="Times New Roman"/>
          <w:b/>
          <w:i/>
          <w:u w:val="single"/>
        </w:rPr>
        <w:t>repel</w:t>
      </w:r>
      <w:r w:rsidRPr="00A545F2">
        <w:rPr>
          <w:rFonts w:eastAsia="Times New Roman" w:cs="Times New Roman"/>
        </w:rPr>
        <w:t xml:space="preserve"> and </w:t>
      </w:r>
      <w:r w:rsidRPr="00A545F2">
        <w:rPr>
          <w:rFonts w:ascii="Bookman Old Style" w:eastAsia="Times New Roman" w:hAnsi="Bookman Old Style" w:cs="Times New Roman"/>
          <w:b/>
          <w:i/>
          <w:u w:val="single"/>
        </w:rPr>
        <w:t xml:space="preserve">unlike charges </w:t>
      </w:r>
      <w:r w:rsidRPr="00A545F2">
        <w:rPr>
          <w:rFonts w:eastAsia="Times New Roman" w:cs="Aldhabi"/>
          <w:bCs/>
          <w:iCs/>
          <w:u w:val="single"/>
        </w:rPr>
        <w:t xml:space="preserve">(one positive other negative) </w:t>
      </w:r>
      <w:r w:rsidRPr="00A545F2">
        <w:rPr>
          <w:rFonts w:ascii="Bookman Old Style" w:eastAsia="Times New Roman" w:hAnsi="Bookman Old Style" w:cs="Times New Roman"/>
          <w:b/>
          <w:i/>
          <w:u w:val="single"/>
        </w:rPr>
        <w:t>attract</w:t>
      </w:r>
      <w:r w:rsidRPr="00A545F2">
        <w:rPr>
          <w:rFonts w:eastAsia="Times New Roman" w:cs="Times New Roman"/>
        </w:rPr>
        <w:t xml:space="preserve"> each other.</w:t>
      </w:r>
    </w:p>
    <w:p w14:paraId="461B7EA0" w14:textId="77777777" w:rsidR="00A545F2" w:rsidRPr="00A545F2" w:rsidRDefault="00A545F2" w:rsidP="00A545F2">
      <w:pPr>
        <w:spacing w:after="0" w:line="240" w:lineRule="auto"/>
        <w:rPr>
          <w:rFonts w:ascii="Bookman Old Style" w:eastAsia="Times New Roman" w:hAnsi="Bookman Old Style" w:cs="Times New Roman"/>
          <w:b/>
          <w:szCs w:val="96"/>
        </w:rPr>
      </w:pPr>
      <w:r w:rsidRPr="00A545F2">
        <w:rPr>
          <w:rFonts w:ascii="Bookman Old Style" w:eastAsia="Times New Roman" w:hAnsi="Bookman Old Style" w:cs="Times New Roman"/>
          <w:b/>
          <w:i/>
          <w:szCs w:val="96"/>
          <w:u w:val="single"/>
        </w:rPr>
        <w:t>Unit of charge</w:t>
      </w:r>
      <w:r w:rsidRPr="00A545F2">
        <w:rPr>
          <w:rFonts w:ascii="Bookman Old Style" w:eastAsia="Times New Roman" w:hAnsi="Bookman Old Style" w:cs="Times New Roman"/>
          <w:b/>
          <w:szCs w:val="96"/>
        </w:rPr>
        <w:t>:</w:t>
      </w:r>
    </w:p>
    <w:p w14:paraId="27D5A2CF" w14:textId="77777777" w:rsidR="00A545F2" w:rsidRPr="00A545F2" w:rsidRDefault="00A545F2" w:rsidP="00A545F2">
      <w:pPr>
        <w:spacing w:after="0" w:line="240" w:lineRule="auto"/>
        <w:rPr>
          <w:rFonts w:eastAsia="Times New Roman" w:cs="Times New Roman"/>
          <w:szCs w:val="96"/>
        </w:rPr>
      </w:pPr>
      <w:r w:rsidRPr="00A545F2">
        <w:rPr>
          <w:rFonts w:eastAsia="Times New Roman" w:cs="Times New Roman"/>
          <w:szCs w:val="96"/>
        </w:rPr>
        <w:tab/>
        <w:t xml:space="preserve">S.I unit of charge is </w:t>
      </w:r>
      <w:r w:rsidRPr="00A545F2">
        <w:rPr>
          <w:rFonts w:ascii="Bookman Old Style" w:eastAsia="Times New Roman" w:hAnsi="Bookman Old Style" w:cs="Times New Roman"/>
          <w:b/>
          <w:i/>
          <w:szCs w:val="96"/>
        </w:rPr>
        <w:t>coulomb</w:t>
      </w:r>
      <w:r w:rsidRPr="00A545F2">
        <w:rPr>
          <w:rFonts w:eastAsia="Times New Roman" w:cs="Times New Roman"/>
          <w:szCs w:val="96"/>
        </w:rPr>
        <w:t>.</w:t>
      </w:r>
    </w:p>
    <w:p w14:paraId="49D39B24" w14:textId="77777777" w:rsidR="00A545F2" w:rsidRPr="00A545F2" w:rsidRDefault="00A545F2" w:rsidP="00A545F2">
      <w:pPr>
        <w:spacing w:after="0" w:line="240" w:lineRule="auto"/>
        <w:rPr>
          <w:rFonts w:eastAsia="Times New Roman" w:cs="Times New Roman"/>
          <w:iCs/>
          <w:sz w:val="30"/>
          <w:szCs w:val="23"/>
        </w:rPr>
      </w:pPr>
      <w:r w:rsidRPr="00A545F2">
        <w:rPr>
          <w:rFonts w:ascii="Bookman Old Style" w:eastAsia="Times New Roman" w:hAnsi="Bookman Old Style" w:cs="Times New Roman"/>
          <w:b/>
          <w:i/>
          <w:sz w:val="30"/>
          <w:szCs w:val="23"/>
          <w:u w:val="single"/>
        </w:rPr>
        <w:t>Comparison between electric and gravitational force</w:t>
      </w:r>
      <w:r w:rsidRPr="00A545F2">
        <w:rPr>
          <w:rFonts w:ascii="Bookman Old Style" w:eastAsia="Times New Roman" w:hAnsi="Bookman Old Style" w:cs="Times New Roman"/>
          <w:b/>
          <w:iCs/>
          <w:sz w:val="30"/>
          <w:szCs w:val="23"/>
        </w:rPr>
        <w:t>:</w:t>
      </w:r>
    </w:p>
    <w:p w14:paraId="55F399E8" w14:textId="77777777" w:rsidR="00A545F2" w:rsidRPr="00A545F2" w:rsidRDefault="00A545F2">
      <w:pPr>
        <w:numPr>
          <w:ilvl w:val="0"/>
          <w:numId w:val="2"/>
        </w:numPr>
        <w:spacing w:after="0" w:line="240" w:lineRule="auto"/>
        <w:contextualSpacing/>
        <w:rPr>
          <w:rFonts w:eastAsia="Times New Roman" w:cs="Times New Roman"/>
        </w:rPr>
      </w:pPr>
      <w:r w:rsidRPr="00A545F2">
        <w:rPr>
          <w:rFonts w:eastAsia="Times New Roman" w:cs="Times New Roman"/>
          <w:szCs w:val="23"/>
        </w:rPr>
        <w:t xml:space="preserve">Gravitational force is </w:t>
      </w:r>
      <w:r w:rsidRPr="00A545F2">
        <w:rPr>
          <w:rFonts w:ascii="Bookman Old Style" w:eastAsia="Times New Roman" w:hAnsi="Bookman Old Style" w:cs="Calibri Light"/>
          <w:b/>
          <w:bCs/>
          <w:i/>
          <w:iCs/>
          <w:szCs w:val="23"/>
          <w:u w:val="single"/>
        </w:rPr>
        <w:t>attractive</w:t>
      </w:r>
      <w:r w:rsidRPr="00A545F2">
        <w:rPr>
          <w:rFonts w:eastAsia="Times New Roman" w:cs="Times New Roman"/>
          <w:szCs w:val="23"/>
        </w:rPr>
        <w:t xml:space="preserve"> but electric force between charges may be </w:t>
      </w:r>
    </w:p>
    <w:p w14:paraId="7D642D59"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iCs/>
          <w:szCs w:val="23"/>
          <w:u w:val="single"/>
        </w:rPr>
        <w:t>attractive</w:t>
      </w:r>
      <w:r w:rsidRPr="00A545F2">
        <w:rPr>
          <w:rFonts w:eastAsia="Times New Roman" w:cs="Times New Roman"/>
          <w:szCs w:val="23"/>
        </w:rPr>
        <w:t xml:space="preserve"> or </w:t>
      </w:r>
      <w:r w:rsidRPr="00A545F2">
        <w:rPr>
          <w:rFonts w:ascii="Bookman Old Style" w:eastAsia="Times New Roman" w:hAnsi="Bookman Old Style" w:cs="Times New Roman"/>
          <w:b/>
          <w:bCs/>
          <w:i/>
          <w:iCs/>
          <w:szCs w:val="23"/>
          <w:u w:val="single"/>
        </w:rPr>
        <w:t>repulsive</w:t>
      </w:r>
      <w:r w:rsidRPr="00A545F2">
        <w:rPr>
          <w:rFonts w:eastAsia="Times New Roman" w:cs="Times New Roman"/>
          <w:szCs w:val="23"/>
        </w:rPr>
        <w:t xml:space="preserve"> in nature.</w:t>
      </w:r>
    </w:p>
    <w:p w14:paraId="072CA7E5" w14:textId="77777777" w:rsidR="00A545F2" w:rsidRPr="00A545F2" w:rsidRDefault="00A545F2">
      <w:pPr>
        <w:numPr>
          <w:ilvl w:val="0"/>
          <w:numId w:val="2"/>
        </w:numPr>
        <w:spacing w:after="0" w:line="240" w:lineRule="auto"/>
        <w:contextualSpacing/>
        <w:rPr>
          <w:rFonts w:eastAsia="Times New Roman" w:cs="Times New Roman"/>
        </w:rPr>
      </w:pPr>
      <w:r w:rsidRPr="00A545F2">
        <w:rPr>
          <w:rFonts w:eastAsia="Times New Roman" w:cs="Times New Roman"/>
          <w:szCs w:val="23"/>
        </w:rPr>
        <w:t xml:space="preserve">Gravitational force is a </w:t>
      </w:r>
      <w:r w:rsidRPr="00A545F2">
        <w:rPr>
          <w:rFonts w:ascii="Bookman Old Style" w:eastAsia="Times New Roman" w:hAnsi="Bookman Old Style" w:cs="Calibri Light"/>
          <w:b/>
          <w:bCs/>
          <w:i/>
          <w:iCs/>
          <w:szCs w:val="23"/>
          <w:u w:val="single"/>
        </w:rPr>
        <w:t>long-range force</w:t>
      </w:r>
      <w:r w:rsidRPr="00A545F2">
        <w:rPr>
          <w:rFonts w:eastAsia="Times New Roman" w:cs="Calibri Light"/>
          <w:szCs w:val="23"/>
        </w:rPr>
        <w:t xml:space="preserve"> but electric force is a </w:t>
      </w:r>
      <w:r w:rsidRPr="00A545F2">
        <w:rPr>
          <w:rFonts w:ascii="Bookman Old Style" w:eastAsia="Times New Roman" w:hAnsi="Bookman Old Style" w:cs="Calibri Light"/>
          <w:b/>
          <w:bCs/>
          <w:i/>
          <w:iCs/>
          <w:szCs w:val="23"/>
          <w:u w:val="single"/>
        </w:rPr>
        <w:t>short-range force</w:t>
      </w:r>
      <w:r w:rsidRPr="00A545F2">
        <w:rPr>
          <w:rFonts w:ascii="Bookman Old Style" w:eastAsia="Times New Roman" w:hAnsi="Bookman Old Style" w:cs="Calibri Light"/>
          <w:b/>
          <w:bCs/>
          <w:i/>
          <w:iCs/>
          <w:szCs w:val="23"/>
        </w:rPr>
        <w:t>.</w:t>
      </w:r>
      <w:r w:rsidRPr="00A545F2">
        <w:rPr>
          <w:rFonts w:eastAsia="Times New Roman" w:cs="Aldhabi"/>
          <w:szCs w:val="23"/>
        </w:rPr>
        <w:t xml:space="preserve"> </w:t>
      </w:r>
    </w:p>
    <w:p w14:paraId="5731B9B5" w14:textId="77777777" w:rsidR="00A545F2" w:rsidRPr="00A545F2" w:rsidRDefault="00A545F2" w:rsidP="00A545F2">
      <w:pPr>
        <w:spacing w:after="0" w:line="240" w:lineRule="auto"/>
        <w:contextualSpacing/>
        <w:rPr>
          <w:rFonts w:eastAsia="Times New Roman" w:cs="Times New Roman"/>
        </w:rPr>
      </w:pPr>
      <w:r w:rsidRPr="00A545F2">
        <w:rPr>
          <w:rFonts w:eastAsia="Times New Roman" w:cs="Aldhabi"/>
          <w:szCs w:val="23"/>
        </w:rPr>
        <w:t>It means that the gravitational force acts over long distances but electric force acts over short distances.</w:t>
      </w:r>
    </w:p>
    <w:p w14:paraId="29AE3377" w14:textId="77777777" w:rsidR="00A545F2" w:rsidRPr="00A545F2" w:rsidRDefault="00A545F2">
      <w:pPr>
        <w:numPr>
          <w:ilvl w:val="0"/>
          <w:numId w:val="2"/>
        </w:numPr>
        <w:spacing w:after="0" w:line="240" w:lineRule="auto"/>
        <w:contextualSpacing/>
        <w:rPr>
          <w:rFonts w:eastAsia="Times New Roman" w:cs="Times New Roman"/>
        </w:rPr>
      </w:pPr>
      <w:r w:rsidRPr="00A545F2">
        <w:rPr>
          <w:rFonts w:eastAsia="Times New Roman" w:cs="Times New Roman"/>
          <w:szCs w:val="23"/>
        </w:rPr>
        <w:t xml:space="preserve">Gravitational force is </w:t>
      </w:r>
      <w:r w:rsidRPr="00A545F2">
        <w:rPr>
          <w:rFonts w:ascii="Bookman Old Style" w:eastAsia="Times New Roman" w:hAnsi="Bookman Old Style" w:cs="Calibri Light"/>
          <w:b/>
          <w:bCs/>
          <w:i/>
          <w:iCs/>
          <w:szCs w:val="23"/>
          <w:u w:val="single"/>
        </w:rPr>
        <w:t>weaker</w:t>
      </w:r>
      <w:r w:rsidRPr="00A545F2">
        <w:rPr>
          <w:rFonts w:eastAsia="Times New Roman" w:cs="Calibri Light"/>
          <w:szCs w:val="23"/>
        </w:rPr>
        <w:t xml:space="preserve"> than </w:t>
      </w:r>
      <w:r w:rsidRPr="00A545F2">
        <w:rPr>
          <w:rFonts w:eastAsia="Times New Roman" w:cs="Times New Roman"/>
          <w:szCs w:val="23"/>
        </w:rPr>
        <w:t>electric force.</w:t>
      </w:r>
    </w:p>
    <w:p w14:paraId="1AF9267D" w14:textId="77777777" w:rsidR="00A545F2" w:rsidRPr="00A545F2" w:rsidRDefault="00A545F2">
      <w:pPr>
        <w:numPr>
          <w:ilvl w:val="0"/>
          <w:numId w:val="2"/>
        </w:numPr>
        <w:spacing w:after="0" w:line="240" w:lineRule="auto"/>
        <w:contextualSpacing/>
        <w:rPr>
          <w:rFonts w:eastAsia="Times New Roman" w:cs="Times New Roman"/>
          <w:szCs w:val="23"/>
        </w:rPr>
      </w:pPr>
      <w:r w:rsidRPr="00A545F2">
        <w:rPr>
          <w:rFonts w:eastAsia="Times New Roman" w:cs="Times New Roman"/>
          <w:szCs w:val="23"/>
        </w:rPr>
        <w:t>Formation of our solar system is due to the gravitational force between sun and other planets.</w:t>
      </w:r>
    </w:p>
    <w:p w14:paraId="63463D1C" w14:textId="77777777" w:rsidR="00A545F2" w:rsidRPr="00A545F2" w:rsidRDefault="00A545F2">
      <w:pPr>
        <w:numPr>
          <w:ilvl w:val="0"/>
          <w:numId w:val="2"/>
        </w:numPr>
        <w:spacing w:after="0" w:line="240" w:lineRule="auto"/>
        <w:contextualSpacing/>
        <w:rPr>
          <w:rFonts w:eastAsia="Times New Roman" w:cs="Times New Roman"/>
          <w:szCs w:val="23"/>
        </w:rPr>
      </w:pPr>
      <w:r w:rsidRPr="00A545F2">
        <w:rPr>
          <w:rFonts w:eastAsia="Times New Roman" w:cs="Times New Roman"/>
          <w:szCs w:val="23"/>
        </w:rPr>
        <w:t>Formation of atoms, molecules etc. is due to electric force between oppositely charged electrons and protons or between oppositely charged ions.</w:t>
      </w:r>
    </w:p>
    <w:p w14:paraId="18A341C0" w14:textId="77777777" w:rsidR="00A545F2" w:rsidRPr="00A545F2" w:rsidRDefault="00A545F2" w:rsidP="00A545F2">
      <w:pPr>
        <w:spacing w:after="0" w:line="240" w:lineRule="auto"/>
        <w:rPr>
          <w:rFonts w:ascii="Bookman Old Style" w:eastAsia="Times New Roman" w:hAnsi="Bookman Old Style" w:cs="Times New Roman"/>
          <w:b/>
          <w:iCs/>
          <w:sz w:val="36"/>
        </w:rPr>
      </w:pPr>
      <w:r w:rsidRPr="00A545F2">
        <w:rPr>
          <w:rFonts w:ascii="Bookman Old Style" w:eastAsia="Times New Roman" w:hAnsi="Bookman Old Style" w:cs="Times New Roman"/>
          <w:b/>
          <w:i/>
          <w:sz w:val="36"/>
          <w:u w:val="single"/>
        </w:rPr>
        <w:t>Coulomb’s law</w:t>
      </w:r>
      <w:r w:rsidRPr="00A545F2">
        <w:rPr>
          <w:rFonts w:ascii="Bookman Old Style" w:eastAsia="Times New Roman" w:hAnsi="Bookman Old Style" w:cs="Times New Roman"/>
          <w:b/>
          <w:iCs/>
          <w:sz w:val="36"/>
        </w:rPr>
        <w:t>:</w:t>
      </w:r>
    </w:p>
    <w:p w14:paraId="4A1E2FC7"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Q.No.1</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State and explain Coulomb’s law.</w:t>
      </w:r>
    </w:p>
    <w:p w14:paraId="031BB4A5"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sz w:val="28"/>
          <w:u w:val="single"/>
        </w:rPr>
        <w:t>Statement</w:t>
      </w:r>
      <w:r w:rsidRPr="00A545F2">
        <w:rPr>
          <w:rFonts w:ascii="Bookman Old Style" w:eastAsia="Times New Roman" w:hAnsi="Bookman Old Style" w:cs="Times New Roman"/>
          <w:b/>
        </w:rPr>
        <w:t>:</w:t>
      </w:r>
      <w:r w:rsidRPr="00A545F2">
        <w:rPr>
          <w:rFonts w:eastAsia="Times New Roman" w:cs="Times New Roman"/>
        </w:rPr>
        <w:t xml:space="preserve"> </w:t>
      </w:r>
    </w:p>
    <w:p w14:paraId="58EDDF21" w14:textId="77777777" w:rsidR="00A545F2" w:rsidRPr="00A545F2" w:rsidRDefault="00A545F2" w:rsidP="00A545F2">
      <w:pPr>
        <w:spacing w:after="0" w:line="240" w:lineRule="auto"/>
        <w:rPr>
          <w:rFonts w:eastAsia="Times New Roman" w:cs="Times New Roman"/>
          <w:sz w:val="6"/>
        </w:rPr>
      </w:pPr>
    </w:p>
    <w:p w14:paraId="3895CFE1"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“The force of attraction or of repulsion between </w:t>
      </w:r>
      <w:proofErr w:type="gramStart"/>
      <w:r w:rsidRPr="00A545F2">
        <w:rPr>
          <w:rFonts w:ascii="Bookman Old Style" w:eastAsia="Times New Roman" w:hAnsi="Bookman Old Style" w:cs="Times New Roman"/>
          <w:b/>
          <w:i/>
        </w:rPr>
        <w:t>two point</w:t>
      </w:r>
      <w:proofErr w:type="gramEnd"/>
      <w:r w:rsidRPr="00A545F2">
        <w:rPr>
          <w:rFonts w:ascii="Bookman Old Style" w:eastAsia="Times New Roman" w:hAnsi="Bookman Old Style" w:cs="Times New Roman"/>
          <w:b/>
          <w:i/>
        </w:rPr>
        <w:t xml:space="preserve"> charges </w:t>
      </w:r>
    </w:p>
    <w:p w14:paraId="6654C1E1"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is directly proportional to the product of charges and </w:t>
      </w:r>
    </w:p>
    <w:p w14:paraId="5C9EB817"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inversely proportional to the square of distance between them”.</w:t>
      </w:r>
    </w:p>
    <w:p w14:paraId="50094503" w14:textId="77777777" w:rsidR="00A545F2" w:rsidRPr="00A545F2" w:rsidRDefault="00A545F2" w:rsidP="00A545F2">
      <w:pPr>
        <w:spacing w:after="0" w:line="240" w:lineRule="auto"/>
        <w:jc w:val="center"/>
        <w:rPr>
          <w:rFonts w:ascii="Bookman Old Style" w:eastAsia="Times New Roman" w:hAnsi="Bookman Old Style" w:cs="Times New Roman"/>
          <w:b/>
          <w:i/>
          <w:sz w:val="6"/>
        </w:rPr>
      </w:pPr>
    </w:p>
    <w:p w14:paraId="0EA96B32" w14:textId="77777777" w:rsidR="00A545F2" w:rsidRPr="00A545F2" w:rsidRDefault="00A545F2" w:rsidP="00A545F2">
      <w:pPr>
        <w:spacing w:after="0" w:line="240" w:lineRule="auto"/>
        <w:rPr>
          <w:rFonts w:ascii="Bookman Old Style" w:eastAsia="Times New Roman" w:hAnsi="Bookman Old Style" w:cs="Times New Roman"/>
          <w:b/>
          <w:i/>
          <w:sz w:val="6"/>
          <w:u w:val="single"/>
        </w:rPr>
      </w:pPr>
      <w:r w:rsidRPr="00A545F2">
        <w:rPr>
          <w:rFonts w:ascii="Bookman Old Style" w:eastAsia="Times New Roman" w:hAnsi="Bookman Old Style" w:cs="Times New Roman"/>
          <w:b/>
          <w:i/>
          <w:noProof/>
          <w:sz w:val="6"/>
          <w:u w:val="single"/>
          <w:lang w:eastAsia="en-GB"/>
        </w:rPr>
        <mc:AlternateContent>
          <mc:Choice Requires="wps">
            <w:drawing>
              <wp:anchor distT="0" distB="0" distL="114300" distR="114300" simplePos="0" relativeHeight="251694080" behindDoc="0" locked="0" layoutInCell="1" allowOverlap="1" wp14:anchorId="0B8BE31E" wp14:editId="10949BF7">
                <wp:simplePos x="0" y="0"/>
                <wp:positionH relativeFrom="column">
                  <wp:posOffset>1338652</wp:posOffset>
                </wp:positionH>
                <wp:positionV relativeFrom="paragraph">
                  <wp:posOffset>24765</wp:posOffset>
                </wp:positionV>
                <wp:extent cx="1550035" cy="658495"/>
                <wp:effectExtent l="19050" t="19050" r="12065" b="27305"/>
                <wp:wrapNone/>
                <wp:docPr id="1364544296"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035" cy="65849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910AF4" id="Rectangle: Rounded Corners 44" o:spid="_x0000_s1026" style="position:absolute;margin-left:105.4pt;margin-top:1.95pt;width:122.05pt;height:5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" filled="f" strokeweight="2.5pt"/>
            </w:pict>
          </mc:Fallback>
        </mc:AlternateContent>
      </w:r>
    </w:p>
    <w:p w14:paraId="14820E3F" w14:textId="77777777" w:rsidR="00A545F2" w:rsidRPr="00A545F2" w:rsidRDefault="00A545F2" w:rsidP="00A545F2">
      <w:pPr>
        <w:spacing w:after="0" w:line="240" w:lineRule="auto"/>
        <w:rPr>
          <w:rFonts w:ascii="Bookman Old Style" w:eastAsia="Times New Roman" w:hAnsi="Bookman Old Style" w:cs="Times New Roman"/>
          <w:b/>
          <w:i/>
          <w:u w:val="single"/>
        </w:rPr>
      </w:pPr>
      <w:r w:rsidRPr="00A545F2">
        <w:rPr>
          <w:rFonts w:ascii="Bookman Old Style" w:eastAsia="Times New Roman" w:hAnsi="Bookman Old Style" w:cs="Times New Roman"/>
          <w:b/>
          <w:i/>
          <w:noProof/>
          <w:sz w:val="28"/>
          <w:u w:val="single"/>
        </w:rPr>
        <mc:AlternateContent>
          <mc:Choice Requires="wps">
            <w:drawing>
              <wp:anchor distT="0" distB="0" distL="114300" distR="114300" simplePos="0" relativeHeight="251664384" behindDoc="0" locked="0" layoutInCell="1" allowOverlap="1" wp14:anchorId="303010B3" wp14:editId="3EFD5ED2">
                <wp:simplePos x="0" y="0"/>
                <wp:positionH relativeFrom="column">
                  <wp:posOffset>1478843</wp:posOffset>
                </wp:positionH>
                <wp:positionV relativeFrom="paragraph">
                  <wp:posOffset>149860</wp:posOffset>
                </wp:positionV>
                <wp:extent cx="149225" cy="8255"/>
                <wp:effectExtent l="0" t="57150" r="41275" b="86995"/>
                <wp:wrapNone/>
                <wp:docPr id="594660389"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BAA70DD" id="_x0000_t32" coordsize="21600,21600" o:spt="32" o:oned="t" path="m,l21600,21600e" filled="f">
                <v:path arrowok="t" fillok="f" o:connecttype="none"/>
                <o:lock v:ext="edit" shapetype="t"/>
              </v:shapetype>
              <v:shape id="Straight Arrow Connector 43" o:spid="_x0000_s1026" type="#_x0000_t32" style="position:absolute;margin-left:116.45pt;margin-top:11.8pt;width:11.75pt;height:.6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" strokeweight="1pt">
                <v:stroke endarrow="classic"/>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663360" behindDoc="1" locked="0" layoutInCell="1" allowOverlap="1" wp14:anchorId="192B762F" wp14:editId="33619F06">
                <wp:simplePos x="0" y="0"/>
                <wp:positionH relativeFrom="column">
                  <wp:posOffset>4304030</wp:posOffset>
                </wp:positionH>
                <wp:positionV relativeFrom="paragraph">
                  <wp:posOffset>66040</wp:posOffset>
                </wp:positionV>
                <wp:extent cx="1870075" cy="1612265"/>
                <wp:effectExtent l="19050" t="19050" r="15875" b="26035"/>
                <wp:wrapTight wrapText="bothSides">
                  <wp:wrapPolygon edited="0">
                    <wp:start x="-220" y="-255"/>
                    <wp:lineTo x="-220" y="21694"/>
                    <wp:lineTo x="21563" y="21694"/>
                    <wp:lineTo x="21563" y="-255"/>
                    <wp:lineTo x="-220" y="-255"/>
                  </wp:wrapPolygon>
                </wp:wrapTight>
                <wp:docPr id="1946249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6122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DED69B"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B762F" id="Text Box 41" o:spid="_x0000_s1027" type="#_x0000_t202" style="position:absolute;margin-left:338.9pt;margin-top:5.2pt;width:147.25pt;height:126.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" filled="f" strokeweight="3pt">
                <v:stroke linestyle="thinThin"/>
                <v:textbox>
                  <w:txbxContent>
                    <w:p w14:paraId="60DED69B" w14:textId="77777777" w:rsidR="00A545F2" w:rsidRPr="003246FC" w:rsidRDefault="00A545F2" w:rsidP="00A545F2"/>
                  </w:txbxContent>
                </v:textbox>
                <w10:wrap type="tight"/>
              </v:shape>
            </w:pict>
          </mc:Fallback>
        </mc:AlternateContent>
      </w:r>
      <w:r w:rsidRPr="00A545F2">
        <w:rPr>
          <w:rFonts w:ascii="Bookman Old Style" w:eastAsia="Times New Roman" w:hAnsi="Bookman Old Style" w:cs="Times New Roman"/>
          <w:b/>
          <w:i/>
          <w:sz w:val="28"/>
          <w:u w:val="single"/>
        </w:rPr>
        <w:t>Formula</w:t>
      </w:r>
      <w:r w:rsidRPr="00A545F2">
        <w:rPr>
          <w:rFonts w:ascii="Bookman Old Style" w:eastAsia="Times New Roman" w:hAnsi="Bookman Old Style" w:cs="Times New Roman"/>
          <w:b/>
        </w:rPr>
        <w:t>:                                 ^</w:t>
      </w:r>
    </w:p>
    <w:p w14:paraId="5C693963"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21408" behindDoc="0" locked="0" layoutInCell="1" allowOverlap="1" wp14:anchorId="431E7AA0" wp14:editId="035336FA">
                <wp:simplePos x="0" y="0"/>
                <wp:positionH relativeFrom="column">
                  <wp:posOffset>5836213</wp:posOffset>
                </wp:positionH>
                <wp:positionV relativeFrom="paragraph">
                  <wp:posOffset>102870</wp:posOffset>
                </wp:positionV>
                <wp:extent cx="181610" cy="635"/>
                <wp:effectExtent l="0" t="76200" r="27940" b="94615"/>
                <wp:wrapNone/>
                <wp:docPr id="40175439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8A9F4C" id="Straight Arrow Connector 39" o:spid="_x0000_s1026" type="#_x0000_t32" style="position:absolute;margin-left:459.55pt;margin-top:8.1pt;width:14.3pt;height:.0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" strokeweight="1pt">
                <v:stroke endarrow="classic"/>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920384" behindDoc="0" locked="0" layoutInCell="1" allowOverlap="1" wp14:anchorId="2A70C90C" wp14:editId="43DD9BFE">
                <wp:simplePos x="0" y="0"/>
                <wp:positionH relativeFrom="column">
                  <wp:posOffset>5763718</wp:posOffset>
                </wp:positionH>
                <wp:positionV relativeFrom="paragraph">
                  <wp:posOffset>89945</wp:posOffset>
                </wp:positionV>
                <wp:extent cx="366395" cy="266700"/>
                <wp:effectExtent l="0" t="0" r="0" b="0"/>
                <wp:wrapNone/>
                <wp:docPr id="207248995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BF297" w14:textId="77777777" w:rsidR="00A545F2" w:rsidRPr="003246FC" w:rsidRDefault="00A545F2" w:rsidP="00A545F2">
                            <w:pPr>
                              <w:rPr>
                                <w:b/>
                                <w:bCs/>
                              </w:rPr>
                            </w:pPr>
                            <w:r w:rsidRPr="003246FC">
                              <w:rPr>
                                <w:b/>
                                <w:bCs/>
                              </w:rPr>
                              <w:t>F</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70C90C" id="Text Box 40" o:spid="_x0000_s1028" type="#_x0000_t202" style="position:absolute;left:0;text-align:left;margin-left:453.85pt;margin-top:7.1pt;width:28.85pt;height:21pt;z-index:251920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" filled="f" stroked="f">
                <v:textbox style="mso-fit-shape-to-text:t">
                  <w:txbxContent>
                    <w:p w14:paraId="5FDBF297" w14:textId="77777777" w:rsidR="00A545F2" w:rsidRPr="003246FC" w:rsidRDefault="00A545F2" w:rsidP="00A545F2">
                      <w:pPr>
                        <w:rPr>
                          <w:b/>
                          <w:bCs/>
                        </w:rPr>
                      </w:pPr>
                      <w:r w:rsidRPr="003246FC">
                        <w:rPr>
                          <w:b/>
                          <w:bCs/>
                        </w:rPr>
                        <w:t>F</w:t>
                      </w:r>
                      <w:r w:rsidRPr="003246FC">
                        <w:rPr>
                          <w:b/>
                          <w:bCs/>
                          <w:vertAlign w:val="subscript"/>
                        </w:rPr>
                        <w:t>2</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915264" behindDoc="0" locked="0" layoutInCell="1" allowOverlap="1" wp14:anchorId="27B62675" wp14:editId="11EE1F6A">
                <wp:simplePos x="0" y="0"/>
                <wp:positionH relativeFrom="column">
                  <wp:posOffset>5095312</wp:posOffset>
                </wp:positionH>
                <wp:positionV relativeFrom="paragraph">
                  <wp:posOffset>84455</wp:posOffset>
                </wp:positionV>
                <wp:extent cx="288925" cy="266700"/>
                <wp:effectExtent l="0" t="0" r="0" b="0"/>
                <wp:wrapNone/>
                <wp:docPr id="168329584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6757B" w14:textId="77777777" w:rsidR="00A545F2" w:rsidRPr="003246FC" w:rsidRDefault="00A545F2" w:rsidP="00A545F2">
                            <w:pPr>
                              <w:rPr>
                                <w:b/>
                                <w:bCs/>
                              </w:rPr>
                            </w:pPr>
                            <w:r w:rsidRPr="003246FC">
                              <w:rPr>
                                <w:b/>
                                <w:bCs/>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B62675" id="Text Box 38" o:spid="_x0000_s1029" type="#_x0000_t202" style="position:absolute;left:0;text-align:left;margin-left:401.2pt;margin-top:6.65pt;width:22.75pt;height:21pt;z-index:251915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" filled="f" stroked="f">
                <v:textbox style="mso-fit-shape-to-text:t">
                  <w:txbxContent>
                    <w:p w14:paraId="13F6757B" w14:textId="77777777" w:rsidR="00A545F2" w:rsidRPr="003246FC" w:rsidRDefault="00A545F2" w:rsidP="00A545F2">
                      <w:pPr>
                        <w:rPr>
                          <w:b/>
                          <w:bCs/>
                        </w:rPr>
                      </w:pPr>
                      <w:r w:rsidRPr="003246FC">
                        <w:rPr>
                          <w:b/>
                          <w:bCs/>
                        </w:rPr>
                        <w:t>r</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919360" behindDoc="0" locked="0" layoutInCell="1" allowOverlap="1" wp14:anchorId="7737CEDD" wp14:editId="3307FEAE">
                <wp:simplePos x="0" y="0"/>
                <wp:positionH relativeFrom="column">
                  <wp:posOffset>4465392</wp:posOffset>
                </wp:positionH>
                <wp:positionV relativeFrom="paragraph">
                  <wp:posOffset>124460</wp:posOffset>
                </wp:positionV>
                <wp:extent cx="181610" cy="635"/>
                <wp:effectExtent l="0" t="76200" r="27940" b="94615"/>
                <wp:wrapNone/>
                <wp:docPr id="1357817882"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5D140A" id="Straight Arrow Connector 37" o:spid="_x0000_s1026" type="#_x0000_t32" style="position:absolute;margin-left:351.6pt;margin-top:9.8pt;width:14.3pt;height:.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912192" behindDoc="0" locked="0" layoutInCell="1" allowOverlap="1" wp14:anchorId="54C21F91" wp14:editId="3641ED05">
                <wp:simplePos x="0" y="0"/>
                <wp:positionH relativeFrom="column">
                  <wp:posOffset>4404231</wp:posOffset>
                </wp:positionH>
                <wp:positionV relativeFrom="paragraph">
                  <wp:posOffset>108585</wp:posOffset>
                </wp:positionV>
                <wp:extent cx="366395" cy="266700"/>
                <wp:effectExtent l="0" t="0" r="0" b="0"/>
                <wp:wrapNone/>
                <wp:docPr id="85644286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5B55D" w14:textId="77777777" w:rsidR="00A545F2" w:rsidRPr="003246FC" w:rsidRDefault="00A545F2" w:rsidP="00A545F2">
                            <w:pPr>
                              <w:rPr>
                                <w:b/>
                                <w:bCs/>
                              </w:rPr>
                            </w:pPr>
                            <w:r w:rsidRPr="003246FC">
                              <w:rPr>
                                <w:b/>
                                <w:bCs/>
                              </w:rPr>
                              <w:t>F</w:t>
                            </w:r>
                            <w:r w:rsidRPr="003246FC">
                              <w:rPr>
                                <w:b/>
                                <w:bCs/>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4C21F91" id="Text Box 42" o:spid="_x0000_s1030" type="#_x0000_t202" style="position:absolute;left:0;text-align:left;margin-left:346.8pt;margin-top:8.55pt;width:28.85pt;height:21pt;z-index:251912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" filled="f" stroked="f">
                <v:textbox style="mso-fit-shape-to-text:t">
                  <w:txbxContent>
                    <w:p w14:paraId="7105B55D" w14:textId="77777777" w:rsidR="00A545F2" w:rsidRPr="003246FC" w:rsidRDefault="00A545F2" w:rsidP="00A545F2">
                      <w:pPr>
                        <w:rPr>
                          <w:b/>
                          <w:bCs/>
                        </w:rPr>
                      </w:pPr>
                      <w:r w:rsidRPr="003246FC">
                        <w:rPr>
                          <w:b/>
                          <w:bCs/>
                        </w:rPr>
                        <w:t>F</w:t>
                      </w:r>
                      <w:r w:rsidRPr="003246FC">
                        <w:rPr>
                          <w:b/>
                          <w:bCs/>
                          <w:vertAlign w:val="subscript"/>
                        </w:rPr>
                        <w:t>1</w:t>
                      </w:r>
                    </w:p>
                  </w:txbxContent>
                </v:textbox>
              </v:shape>
            </w:pict>
          </mc:Fallback>
        </mc:AlternateContent>
      </w:r>
      <w:r w:rsidRPr="00A545F2">
        <w:rPr>
          <w:rFonts w:eastAsia="Times New Roman" w:cs="Times New Roman"/>
        </w:rPr>
        <w:t xml:space="preserve">F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w:t>
      </w:r>
      <w:r w:rsidRPr="00A545F2">
        <w:rPr>
          <w:rFonts w:eastAsia="Times New Roman" w:cs="Times New Roman"/>
          <w:u w:val="single"/>
          <w:vertAlign w:val="subscript"/>
        </w:rPr>
        <w:t>1</w:t>
      </w:r>
      <w:r w:rsidRPr="00A545F2">
        <w:rPr>
          <w:rFonts w:eastAsia="Times New Roman" w:cs="Times New Roman"/>
          <w:u w:val="single"/>
        </w:rPr>
        <w:t xml:space="preserve"> q</w:t>
      </w:r>
      <w:r w:rsidRPr="00A545F2">
        <w:rPr>
          <w:rFonts w:eastAsia="Times New Roman" w:cs="Times New Roman"/>
          <w:u w:val="single"/>
          <w:vertAlign w:val="subscript"/>
        </w:rPr>
        <w:t>2</w:t>
      </w:r>
      <w:r w:rsidRPr="00A545F2">
        <w:rPr>
          <w:rFonts w:eastAsia="Times New Roman" w:cs="Times New Roman"/>
          <w:u w:val="single"/>
        </w:rPr>
        <w:t xml:space="preserve"> </w:t>
      </w:r>
      <w:r w:rsidRPr="00A545F2">
        <w:rPr>
          <w:rFonts w:eastAsia="Times New Roman" w:cs="Times New Roman"/>
        </w:rPr>
        <w:t xml:space="preserve"> r</w:t>
      </w:r>
      <w:r w:rsidRPr="00A545F2">
        <w:rPr>
          <w:rFonts w:eastAsia="Times New Roman" w:cs="Times New Roman"/>
          <w:vertAlign w:val="subscript"/>
        </w:rPr>
        <w:t>12</w:t>
      </w:r>
    </w:p>
    <w:p w14:paraId="4BCB7523"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vertAlign w:val="superscript"/>
          <w:lang w:eastAsia="zh-TW"/>
        </w:rPr>
        <mc:AlternateContent>
          <mc:Choice Requires="wps">
            <w:drawing>
              <wp:anchor distT="0" distB="0" distL="114300" distR="114300" simplePos="0" relativeHeight="251925504" behindDoc="0" locked="0" layoutInCell="1" allowOverlap="1" wp14:anchorId="1A2EAF83" wp14:editId="0C0FEE23">
                <wp:simplePos x="0" y="0"/>
                <wp:positionH relativeFrom="column">
                  <wp:posOffset>4603822</wp:posOffset>
                </wp:positionH>
                <wp:positionV relativeFrom="paragraph">
                  <wp:posOffset>17780</wp:posOffset>
                </wp:positionV>
                <wp:extent cx="292735" cy="252095"/>
                <wp:effectExtent l="0" t="0" r="0" b="0"/>
                <wp:wrapNone/>
                <wp:docPr id="84522257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BAE25" w14:textId="77777777" w:rsidR="00A545F2" w:rsidRPr="003246FC" w:rsidRDefault="00A545F2" w:rsidP="00A545F2">
                            <w:pPr>
                              <w:rPr>
                                <w:b/>
                              </w:rPr>
                            </w:pPr>
                            <w:r w:rsidRPr="003246FC">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A2EAF83" id="Text Box 25" o:spid="_x0000_s1031" type="#_x0000_t202" style="position:absolute;margin-left:362.5pt;margin-top:1.4pt;width:23.05pt;height:19.85pt;z-index:25192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" filled="f" stroked="f">
                <v:textbox style="mso-fit-shape-to-text:t">
                  <w:txbxContent>
                    <w:p w14:paraId="030BAE25" w14:textId="77777777" w:rsidR="00A545F2" w:rsidRPr="003246FC" w:rsidRDefault="00A545F2" w:rsidP="00A545F2">
                      <w:pPr>
                        <w:rPr>
                          <w:b/>
                        </w:rPr>
                      </w:pPr>
                      <w:r w:rsidRPr="003246FC">
                        <w:rPr>
                          <w:b/>
                        </w:rPr>
                        <w:t>–</w:t>
                      </w:r>
                    </w:p>
                  </w:txbxContent>
                </v:textbox>
              </v:shape>
            </w:pict>
          </mc:Fallback>
        </mc:AlternateContent>
      </w:r>
      <w:r w:rsidRPr="00A545F2">
        <w:rPr>
          <w:rFonts w:eastAsia="Times New Roman" w:cs="Times New Roman"/>
          <w:noProof/>
          <w:vertAlign w:val="superscript"/>
          <w:lang w:eastAsia="zh-TW"/>
        </w:rPr>
        <mc:AlternateContent>
          <mc:Choice Requires="wps">
            <w:drawing>
              <wp:anchor distT="0" distB="0" distL="114300" distR="114300" simplePos="0" relativeHeight="251924480" behindDoc="0" locked="0" layoutInCell="1" allowOverlap="1" wp14:anchorId="5A2F7B5F" wp14:editId="6A9CD05D">
                <wp:simplePos x="0" y="0"/>
                <wp:positionH relativeFrom="column">
                  <wp:posOffset>5619043</wp:posOffset>
                </wp:positionH>
                <wp:positionV relativeFrom="paragraph">
                  <wp:posOffset>17145</wp:posOffset>
                </wp:positionV>
                <wp:extent cx="292735" cy="252095"/>
                <wp:effectExtent l="0" t="0" r="0" b="0"/>
                <wp:wrapNone/>
                <wp:docPr id="181665776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47092" w14:textId="77777777" w:rsidR="00A545F2" w:rsidRPr="003246FC" w:rsidRDefault="00A545F2" w:rsidP="00A545F2">
                            <w:pPr>
                              <w:rPr>
                                <w:b/>
                              </w:rPr>
                            </w:pPr>
                            <w:r w:rsidRPr="003246FC">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2F7B5F" id="_x0000_s1032" type="#_x0000_t202" style="position:absolute;margin-left:442.45pt;margin-top:1.35pt;width:23.05pt;height:19.85pt;z-index:251924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" filled="f" stroked="f">
                <v:textbox style="mso-fit-shape-to-text:t">
                  <w:txbxContent>
                    <w:p w14:paraId="72247092" w14:textId="77777777" w:rsidR="00A545F2" w:rsidRPr="003246FC" w:rsidRDefault="00A545F2" w:rsidP="00A545F2">
                      <w:pPr>
                        <w:rPr>
                          <w:b/>
                        </w:rPr>
                      </w:pPr>
                      <w:r w:rsidRPr="003246FC">
                        <w:rPr>
                          <w:b/>
                        </w:rPr>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911168" behindDoc="0" locked="0" layoutInCell="1" allowOverlap="1" wp14:anchorId="1CF26C5C" wp14:editId="1B33C078">
                <wp:simplePos x="0" y="0"/>
                <wp:positionH relativeFrom="column">
                  <wp:posOffset>4591757</wp:posOffset>
                </wp:positionH>
                <wp:positionV relativeFrom="paragraph">
                  <wp:posOffset>165735</wp:posOffset>
                </wp:positionV>
                <wp:extent cx="375920" cy="254635"/>
                <wp:effectExtent l="0" t="0" r="0" b="0"/>
                <wp:wrapNone/>
                <wp:docPr id="16305989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F748B" w14:textId="77777777" w:rsidR="00A545F2" w:rsidRPr="003246FC" w:rsidRDefault="00A545F2" w:rsidP="00A545F2">
                            <w:pPr>
                              <w:rPr>
                                <w:b/>
                                <w:bCs/>
                              </w:rPr>
                            </w:pPr>
                            <w:r w:rsidRPr="003246FC">
                              <w:rPr>
                                <w:b/>
                                <w:bCs/>
                              </w:rPr>
                              <w:t>q</w:t>
                            </w:r>
                            <w:r w:rsidRPr="003246FC">
                              <w:rPr>
                                <w:b/>
                                <w:bCs/>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F26C5C" id="Text Box 33" o:spid="_x0000_s1033" type="#_x0000_t202" style="position:absolute;margin-left:361.55pt;margin-top:13.05pt;width:29.6pt;height:20.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" filled="f" stroked="f">
                <v:textbox>
                  <w:txbxContent>
                    <w:p w14:paraId="7AFF748B" w14:textId="77777777" w:rsidR="00A545F2" w:rsidRPr="003246FC" w:rsidRDefault="00A545F2" w:rsidP="00A545F2">
                      <w:pPr>
                        <w:rPr>
                          <w:b/>
                          <w:bCs/>
                        </w:rPr>
                      </w:pPr>
                      <w:r w:rsidRPr="003246FC">
                        <w:rPr>
                          <w:b/>
                          <w:bCs/>
                        </w:rPr>
                        <w:t>q</w:t>
                      </w:r>
                      <w:r w:rsidRPr="003246FC">
                        <w:rPr>
                          <w:b/>
                          <w:bCs/>
                          <w:vertAlign w:val="subscript"/>
                        </w:rPr>
                        <w:t>2</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918336" behindDoc="0" locked="0" layoutInCell="1" allowOverlap="1" wp14:anchorId="2B6B742B" wp14:editId="54544E6A">
                <wp:simplePos x="0" y="0"/>
                <wp:positionH relativeFrom="column">
                  <wp:posOffset>5804607</wp:posOffset>
                </wp:positionH>
                <wp:positionV relativeFrom="paragraph">
                  <wp:posOffset>156845</wp:posOffset>
                </wp:positionV>
                <wp:extent cx="302260" cy="635"/>
                <wp:effectExtent l="0" t="76200" r="0" b="94615"/>
                <wp:wrapNone/>
                <wp:docPr id="208451492"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3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03250F" id="Straight Arrow Connector 35" o:spid="_x0000_s1026" type="#_x0000_t32" style="position:absolute;margin-left:457.05pt;margin-top:12.35pt;width:23.8pt;height:.0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" strokeweight="1.5pt">
                <v:stroke endarrow="classic"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917312" behindDoc="0" locked="0" layoutInCell="1" allowOverlap="1" wp14:anchorId="41512C92" wp14:editId="6227C4BD">
                <wp:simplePos x="0" y="0"/>
                <wp:positionH relativeFrom="column">
                  <wp:posOffset>4370777</wp:posOffset>
                </wp:positionH>
                <wp:positionV relativeFrom="paragraph">
                  <wp:posOffset>170815</wp:posOffset>
                </wp:positionV>
                <wp:extent cx="302260" cy="635"/>
                <wp:effectExtent l="0" t="76200" r="0" b="94615"/>
                <wp:wrapNone/>
                <wp:docPr id="140500300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35"/>
                        </a:xfrm>
                        <a:prstGeom prst="straightConnector1">
                          <a:avLst/>
                        </a:prstGeom>
                        <a:noFill/>
                        <a:ln w="19050">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F0238A" id="Straight Arrow Connector 31" o:spid="_x0000_s1026" type="#_x0000_t32" style="position:absolute;margin-left:344.15pt;margin-top:13.45pt;width:23.8pt;height:.0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" strokeweight="1.5pt">
                <v:stroke startarrow="classic" startarrowlength="long"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913216" behindDoc="0" locked="0" layoutInCell="1" allowOverlap="1" wp14:anchorId="2AB36F7D" wp14:editId="40C8C64F">
                <wp:simplePos x="0" y="0"/>
                <wp:positionH relativeFrom="column">
                  <wp:posOffset>4679243</wp:posOffset>
                </wp:positionH>
                <wp:positionV relativeFrom="paragraph">
                  <wp:posOffset>94615</wp:posOffset>
                </wp:positionV>
                <wp:extent cx="116205" cy="132080"/>
                <wp:effectExtent l="0" t="0" r="17145" b="20320"/>
                <wp:wrapNone/>
                <wp:docPr id="1163170024"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2F6EFE11" id="Oval 28" o:spid="_x0000_s1026" style="position:absolute;margin-left:368.45pt;margin-top:7.45pt;width:9.15pt;height:10.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" strokeweight="2pt">
                <v:textbox style="mso-fit-shape-to-text:t"/>
              </v:oval>
            </w:pict>
          </mc:Fallback>
        </mc:AlternateContent>
      </w:r>
      <w:r w:rsidRPr="00A545F2">
        <w:rPr>
          <w:rFonts w:eastAsia="Times New Roman" w:cs="Times New Roman"/>
          <w:noProof/>
        </w:rPr>
        <mc:AlternateContent>
          <mc:Choice Requires="wps">
            <w:drawing>
              <wp:anchor distT="0" distB="0" distL="114300" distR="114300" simplePos="0" relativeHeight="251916288" behindDoc="0" locked="0" layoutInCell="1" allowOverlap="1" wp14:anchorId="716C8B81" wp14:editId="6C30C6A7">
                <wp:simplePos x="0" y="0"/>
                <wp:positionH relativeFrom="column">
                  <wp:posOffset>4778303</wp:posOffset>
                </wp:positionH>
                <wp:positionV relativeFrom="paragraph">
                  <wp:posOffset>161290</wp:posOffset>
                </wp:positionV>
                <wp:extent cx="931545" cy="0"/>
                <wp:effectExtent l="0" t="0" r="0" b="0"/>
                <wp:wrapNone/>
                <wp:docPr id="56821613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1545" cy="0"/>
                        </a:xfrm>
                        <a:prstGeom prst="straightConnector1">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8E718C" id="Straight Arrow Connector 29" o:spid="_x0000_s1026" type="#_x0000_t32" style="position:absolute;margin-left:376.25pt;margin-top:12.7pt;width:73.35pt;height: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" strokeweight="1.75pt">
                <v:stroke dashstyle="1 1"/>
              </v:shape>
            </w:pict>
          </mc:Fallback>
        </mc:AlternateContent>
      </w:r>
      <w:r w:rsidRPr="00A545F2">
        <w:rPr>
          <w:rFonts w:eastAsia="Times New Roman" w:cs="Times New Roman"/>
          <w:noProof/>
        </w:rPr>
        <mc:AlternateContent>
          <mc:Choice Requires="wps">
            <w:drawing>
              <wp:anchor distT="0" distB="0" distL="114300" distR="114300" simplePos="0" relativeHeight="251914240" behindDoc="0" locked="0" layoutInCell="1" allowOverlap="1" wp14:anchorId="2641D900" wp14:editId="472E90DE">
                <wp:simplePos x="0" y="0"/>
                <wp:positionH relativeFrom="column">
                  <wp:posOffset>5693482</wp:posOffset>
                </wp:positionH>
                <wp:positionV relativeFrom="paragraph">
                  <wp:posOffset>95250</wp:posOffset>
                </wp:positionV>
                <wp:extent cx="116205" cy="132080"/>
                <wp:effectExtent l="0" t="0" r="17145" b="20320"/>
                <wp:wrapNone/>
                <wp:docPr id="1252459232"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FC5D15F" id="Oval 28" o:spid="_x0000_s1026" style="position:absolute;margin-left:448.3pt;margin-top:7.5pt;width:9.15pt;height:10.4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" strokeweight="2pt">
                <v:textbox style="mso-fit-shape-to-text:t"/>
              </v:oval>
            </w:pict>
          </mc:Fallback>
        </mc:AlternateContent>
      </w:r>
      <w:r w:rsidRPr="00A545F2">
        <w:rPr>
          <w:rFonts w:eastAsia="Times New Roman" w:cs="Times New Roman"/>
        </w:rPr>
        <w:t xml:space="preserve">                                         4</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5759A850" w14:textId="77777777" w:rsidR="00A545F2" w:rsidRPr="00A545F2" w:rsidRDefault="00A545F2" w:rsidP="00A545F2">
      <w:pPr>
        <w:spacing w:after="0" w:line="240" w:lineRule="auto"/>
        <w:rPr>
          <w:rFonts w:ascii="Bookman Old Style" w:eastAsia="Times New Roman" w:hAnsi="Bookman Old Style" w:cs="Times New Roman"/>
          <w:b/>
          <w:sz w:val="32"/>
        </w:rPr>
      </w:pPr>
      <w:r w:rsidRPr="00A545F2">
        <w:rPr>
          <w:rFonts w:eastAsia="Times New Roman" w:cs="Times New Roman"/>
          <w:noProof/>
        </w:rPr>
        <mc:AlternateContent>
          <mc:Choice Requires="wps">
            <w:drawing>
              <wp:anchor distT="0" distB="0" distL="114300" distR="114300" simplePos="0" relativeHeight="251922432" behindDoc="0" locked="0" layoutInCell="1" allowOverlap="1" wp14:anchorId="60787382" wp14:editId="07F41A6C">
                <wp:simplePos x="0" y="0"/>
                <wp:positionH relativeFrom="margin">
                  <wp:posOffset>5607934</wp:posOffset>
                </wp:positionH>
                <wp:positionV relativeFrom="paragraph">
                  <wp:posOffset>4726</wp:posOffset>
                </wp:positionV>
                <wp:extent cx="375920" cy="254643"/>
                <wp:effectExtent l="0" t="0" r="0" b="2540"/>
                <wp:wrapNone/>
                <wp:docPr id="146873294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54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6F1CE" w14:textId="77777777" w:rsidR="00A545F2" w:rsidRPr="003246FC" w:rsidRDefault="00A545F2" w:rsidP="00A545F2">
                            <w:pPr>
                              <w:rPr>
                                <w:b/>
                                <w:bCs/>
                              </w:rPr>
                            </w:pPr>
                            <w:r w:rsidRPr="003246FC">
                              <w:rPr>
                                <w:b/>
                                <w:bCs/>
                              </w:rPr>
                              <w:t>q</w:t>
                            </w:r>
                            <w:r w:rsidRPr="003246FC">
                              <w:rPr>
                                <w:b/>
                                <w:bCs/>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87382" id="_x0000_s1034" type="#_x0000_t202" style="position:absolute;margin-left:441.55pt;margin-top:.35pt;width:29.6pt;height:20.0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" filled="f" stroked="f">
                <v:textbox>
                  <w:txbxContent>
                    <w:p w14:paraId="3526F1CE" w14:textId="77777777" w:rsidR="00A545F2" w:rsidRPr="003246FC" w:rsidRDefault="00A545F2" w:rsidP="00A545F2">
                      <w:pPr>
                        <w:rPr>
                          <w:b/>
                          <w:bCs/>
                        </w:rPr>
                      </w:pPr>
                      <w:r w:rsidRPr="003246FC">
                        <w:rPr>
                          <w:b/>
                          <w:bCs/>
                        </w:rPr>
                        <w:t>q</w:t>
                      </w:r>
                      <w:r w:rsidRPr="003246FC">
                        <w:rPr>
                          <w:b/>
                          <w:bCs/>
                          <w:vertAlign w:val="subscript"/>
                        </w:rPr>
                        <w:t>1</w:t>
                      </w:r>
                    </w:p>
                  </w:txbxContent>
                </v:textbox>
                <w10:wrap anchorx="margin"/>
              </v:shape>
            </w:pict>
          </mc:Fallback>
        </mc:AlternateContent>
      </w:r>
      <w:r w:rsidRPr="00A545F2">
        <w:rPr>
          <w:rFonts w:ascii="Bookman Old Style" w:eastAsia="Times New Roman" w:hAnsi="Bookman Old Style" w:cs="Times New Roman"/>
          <w:b/>
          <w:i/>
          <w:sz w:val="32"/>
          <w:u w:val="single"/>
        </w:rPr>
        <w:t>Derivation</w:t>
      </w:r>
      <w:r w:rsidRPr="00A545F2">
        <w:rPr>
          <w:rFonts w:ascii="Bookman Old Style" w:eastAsia="Times New Roman" w:hAnsi="Bookman Old Style" w:cs="Times New Roman"/>
          <w:b/>
          <w:sz w:val="32"/>
        </w:rPr>
        <w:t>:</w:t>
      </w:r>
    </w:p>
    <w:p w14:paraId="259AF4C8" w14:textId="77777777" w:rsidR="00A545F2" w:rsidRPr="00A545F2" w:rsidRDefault="00A545F2" w:rsidP="00A545F2">
      <w:pPr>
        <w:spacing w:after="0" w:line="240" w:lineRule="auto"/>
        <w:rPr>
          <w:rFonts w:eastAsia="Times New Roman" w:cs="Times New Roman"/>
          <w:sz w:val="6"/>
          <w:szCs w:val="96"/>
        </w:rPr>
      </w:pPr>
    </w:p>
    <w:p w14:paraId="44AD6FD4"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zh-TW"/>
        </w:rPr>
        <mc:AlternateContent>
          <mc:Choice Requires="wps">
            <w:drawing>
              <wp:anchor distT="0" distB="0" distL="114300" distR="114300" simplePos="0" relativeHeight="251673600" behindDoc="0" locked="0" layoutInCell="1" allowOverlap="1" wp14:anchorId="3AA64CB2" wp14:editId="18D909A1">
                <wp:simplePos x="0" y="0"/>
                <wp:positionH relativeFrom="column">
                  <wp:posOffset>5783508</wp:posOffset>
                </wp:positionH>
                <wp:positionV relativeFrom="paragraph">
                  <wp:posOffset>160020</wp:posOffset>
                </wp:positionV>
                <wp:extent cx="366395" cy="266700"/>
                <wp:effectExtent l="0" t="0" r="0" b="0"/>
                <wp:wrapNone/>
                <wp:docPr id="242964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748AC" w14:textId="77777777" w:rsidR="00A545F2" w:rsidRPr="003246FC" w:rsidRDefault="00A545F2" w:rsidP="00A545F2">
                            <w:pPr>
                              <w:rPr>
                                <w:b/>
                                <w:bCs/>
                              </w:rPr>
                            </w:pPr>
                            <w:r w:rsidRPr="003246FC">
                              <w:rPr>
                                <w:b/>
                                <w:bCs/>
                              </w:rPr>
                              <w:t>F</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A64CB2" id="_x0000_s1035" type="#_x0000_t202" style="position:absolute;margin-left:455.4pt;margin-top:12.6pt;width:28.85pt;height:21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" filled="f" stroked="f">
                <v:textbox style="mso-fit-shape-to-text:t">
                  <w:txbxContent>
                    <w:p w14:paraId="321748AC" w14:textId="77777777" w:rsidR="00A545F2" w:rsidRPr="003246FC" w:rsidRDefault="00A545F2" w:rsidP="00A545F2">
                      <w:pPr>
                        <w:rPr>
                          <w:b/>
                          <w:bCs/>
                        </w:rPr>
                      </w:pPr>
                      <w:r w:rsidRPr="003246FC">
                        <w:rPr>
                          <w:b/>
                          <w:bCs/>
                        </w:rPr>
                        <w:t>F</w:t>
                      </w:r>
                      <w:r w:rsidRPr="003246FC">
                        <w:rPr>
                          <w:b/>
                          <w:bCs/>
                          <w:vertAlign w:val="subscript"/>
                        </w:rPr>
                        <w:t>2</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80768" behindDoc="0" locked="0" layoutInCell="1" allowOverlap="1" wp14:anchorId="59532B78" wp14:editId="66B78D75">
                <wp:simplePos x="0" y="0"/>
                <wp:positionH relativeFrom="column">
                  <wp:posOffset>5124691</wp:posOffset>
                </wp:positionH>
                <wp:positionV relativeFrom="paragraph">
                  <wp:posOffset>157086</wp:posOffset>
                </wp:positionV>
                <wp:extent cx="289367" cy="266700"/>
                <wp:effectExtent l="0" t="0" r="0" b="0"/>
                <wp:wrapNone/>
                <wp:docPr id="135306421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7"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BCA59" w14:textId="77777777" w:rsidR="00A545F2" w:rsidRPr="003246FC" w:rsidRDefault="00A545F2" w:rsidP="00A545F2">
                            <w:pPr>
                              <w:rPr>
                                <w:b/>
                                <w:bCs/>
                              </w:rPr>
                            </w:pPr>
                            <w:r w:rsidRPr="003246FC">
                              <w:rPr>
                                <w:b/>
                                <w:bCs/>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532B78" id="_x0000_s1036" type="#_x0000_t202" style="position:absolute;margin-left:403.5pt;margin-top:12.35pt;width:22.8pt;height:21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" filled="f" stroked="f">
                <v:textbox style="mso-fit-shape-to-text:t">
                  <w:txbxContent>
                    <w:p w14:paraId="424BCA59" w14:textId="77777777" w:rsidR="00A545F2" w:rsidRPr="003246FC" w:rsidRDefault="00A545F2" w:rsidP="00A545F2">
                      <w:pPr>
                        <w:rPr>
                          <w:b/>
                          <w:bCs/>
                        </w:rPr>
                      </w:pPr>
                      <w:r w:rsidRPr="003246FC">
                        <w:rPr>
                          <w:b/>
                          <w:bCs/>
                        </w:rPr>
                        <w:t>r</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77696" behindDoc="0" locked="0" layoutInCell="1" allowOverlap="1" wp14:anchorId="2ABAACCE" wp14:editId="56841282">
                <wp:simplePos x="0" y="0"/>
                <wp:positionH relativeFrom="column">
                  <wp:posOffset>4486910</wp:posOffset>
                </wp:positionH>
                <wp:positionV relativeFrom="paragraph">
                  <wp:posOffset>169617</wp:posOffset>
                </wp:positionV>
                <wp:extent cx="181610" cy="635"/>
                <wp:effectExtent l="0" t="76200" r="27940" b="94615"/>
                <wp:wrapNone/>
                <wp:docPr id="169445094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5A9AE6" id="Straight Arrow Connector 37" o:spid="_x0000_s1026" type="#_x0000_t32" style="position:absolute;margin-left:353.3pt;margin-top:13.35pt;width:14.3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" strokeweight="1pt">
                <v:stroke endarrow="classic"/>
              </v:shape>
            </w:pict>
          </mc:Fallback>
        </mc:AlternateContent>
      </w:r>
      <w:r w:rsidRPr="00A545F2">
        <w:rPr>
          <w:rFonts w:eastAsia="Times New Roman" w:cs="Times New Roman"/>
        </w:rPr>
        <w:t xml:space="preserve">Since like charges repel and unlike charges attract each </w:t>
      </w:r>
    </w:p>
    <w:p w14:paraId="4CA7E351"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675648" behindDoc="0" locked="0" layoutInCell="1" allowOverlap="1" wp14:anchorId="23C6DD7E" wp14:editId="1F2C0391">
                <wp:simplePos x="0" y="0"/>
                <wp:positionH relativeFrom="column">
                  <wp:posOffset>4424045</wp:posOffset>
                </wp:positionH>
                <wp:positionV relativeFrom="paragraph">
                  <wp:posOffset>6350</wp:posOffset>
                </wp:positionV>
                <wp:extent cx="366395" cy="266700"/>
                <wp:effectExtent l="0" t="0" r="0" b="0"/>
                <wp:wrapNone/>
                <wp:docPr id="3848128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E8654" w14:textId="77777777" w:rsidR="00A545F2" w:rsidRPr="003246FC" w:rsidRDefault="00A545F2" w:rsidP="00A545F2">
                            <w:pPr>
                              <w:rPr>
                                <w:b/>
                                <w:bCs/>
                              </w:rPr>
                            </w:pPr>
                            <w:r w:rsidRPr="003246FC">
                              <w:rPr>
                                <w:b/>
                                <w:bCs/>
                              </w:rPr>
                              <w:t>F</w:t>
                            </w:r>
                            <w:r w:rsidRPr="003246FC">
                              <w:rPr>
                                <w:b/>
                                <w:bCs/>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C6DD7E" id="_x0000_s1037" type="#_x0000_t202" style="position:absolute;margin-left:348.35pt;margin-top:.5pt;width:28.85pt;height:21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" filled="f" stroked="f">
                <v:textbox style="mso-fit-shape-to-text:t">
                  <w:txbxContent>
                    <w:p w14:paraId="709E8654" w14:textId="77777777" w:rsidR="00A545F2" w:rsidRPr="003246FC" w:rsidRDefault="00A545F2" w:rsidP="00A545F2">
                      <w:pPr>
                        <w:rPr>
                          <w:b/>
                          <w:bCs/>
                        </w:rPr>
                      </w:pPr>
                      <w:r w:rsidRPr="003246FC">
                        <w:rPr>
                          <w:b/>
                          <w:bCs/>
                        </w:rPr>
                        <w:t>F</w:t>
                      </w:r>
                      <w:r w:rsidRPr="003246FC">
                        <w:rPr>
                          <w:b/>
                          <w:bCs/>
                          <w:vertAlign w:val="subscript"/>
                        </w:rPr>
                        <w:t>1</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79744" behindDoc="0" locked="0" layoutInCell="1" allowOverlap="1" wp14:anchorId="76918E84" wp14:editId="49154AAD">
                <wp:simplePos x="0" y="0"/>
                <wp:positionH relativeFrom="column">
                  <wp:posOffset>4622872</wp:posOffset>
                </wp:positionH>
                <wp:positionV relativeFrom="paragraph">
                  <wp:posOffset>212725</wp:posOffset>
                </wp:positionV>
                <wp:extent cx="375920" cy="288925"/>
                <wp:effectExtent l="0" t="0" r="0" b="0"/>
                <wp:wrapNone/>
                <wp:docPr id="162760864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44818" w14:textId="77777777" w:rsidR="00A545F2" w:rsidRPr="003246FC" w:rsidRDefault="00A545F2" w:rsidP="00A545F2">
                            <w:pPr>
                              <w:rPr>
                                <w:b/>
                                <w:bCs/>
                              </w:rPr>
                            </w:pPr>
                            <w:r w:rsidRPr="003246FC">
                              <w:rPr>
                                <w:b/>
                                <w:bCs/>
                              </w:rPr>
                              <w:t>q</w:t>
                            </w:r>
                            <w:r w:rsidRPr="003246FC">
                              <w:rPr>
                                <w:b/>
                                <w:bCs/>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918E84" id="_x0000_s1038" type="#_x0000_t202" style="position:absolute;margin-left:364pt;margin-top:16.75pt;width:29.6pt;height:2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" filled="f" stroked="f">
                <v:textbox>
                  <w:txbxContent>
                    <w:p w14:paraId="0C944818" w14:textId="77777777" w:rsidR="00A545F2" w:rsidRPr="003246FC" w:rsidRDefault="00A545F2" w:rsidP="00A545F2">
                      <w:pPr>
                        <w:rPr>
                          <w:b/>
                          <w:bCs/>
                        </w:rPr>
                      </w:pPr>
                      <w:r w:rsidRPr="003246FC">
                        <w:rPr>
                          <w:b/>
                          <w:bCs/>
                        </w:rPr>
                        <w:t>q</w:t>
                      </w:r>
                      <w:r w:rsidRPr="003246FC">
                        <w:rPr>
                          <w:b/>
                          <w:bCs/>
                          <w:vertAlign w:val="subscript"/>
                        </w:rPr>
                        <w:t>2</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71552" behindDoc="0" locked="0" layoutInCell="1" allowOverlap="1" wp14:anchorId="50DE97E7" wp14:editId="06765695">
                <wp:simplePos x="0" y="0"/>
                <wp:positionH relativeFrom="column">
                  <wp:posOffset>4624705</wp:posOffset>
                </wp:positionH>
                <wp:positionV relativeFrom="paragraph">
                  <wp:posOffset>69143</wp:posOffset>
                </wp:positionV>
                <wp:extent cx="300990" cy="266700"/>
                <wp:effectExtent l="0" t="0" r="0" b="0"/>
                <wp:wrapNone/>
                <wp:docPr id="72384632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E72B2" w14:textId="77777777" w:rsidR="00A545F2" w:rsidRPr="003246FC" w:rsidRDefault="00A545F2" w:rsidP="00A545F2">
                            <w:r w:rsidRPr="003246FC">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0DE97E7" id="Text Box 32" o:spid="_x0000_s1039" type="#_x0000_t202" style="position:absolute;margin-left:364.15pt;margin-top:5.45pt;width:23.7pt;height:21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" filled="f" stroked="f">
                <v:textbox style="mso-fit-shape-to-text:t">
                  <w:txbxContent>
                    <w:p w14:paraId="2F9E72B2" w14:textId="77777777" w:rsidR="00A545F2" w:rsidRPr="003246FC" w:rsidRDefault="00A545F2" w:rsidP="00A545F2">
                      <w:r w:rsidRPr="003246FC">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76672" behindDoc="0" locked="0" layoutInCell="1" allowOverlap="1" wp14:anchorId="04E4478F" wp14:editId="4499D99E">
                <wp:simplePos x="0" y="0"/>
                <wp:positionH relativeFrom="column">
                  <wp:posOffset>5854065</wp:posOffset>
                </wp:positionH>
                <wp:positionV relativeFrom="paragraph">
                  <wp:posOffset>6985</wp:posOffset>
                </wp:positionV>
                <wp:extent cx="181610" cy="635"/>
                <wp:effectExtent l="0" t="76200" r="27940" b="94615"/>
                <wp:wrapNone/>
                <wp:docPr id="1192156392"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D9DE02" id="Straight Arrow Connector 39" o:spid="_x0000_s1026" type="#_x0000_t32" style="position:absolute;margin-left:460.95pt;margin-top:.55pt;width:14.3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672576" behindDoc="0" locked="0" layoutInCell="1" allowOverlap="1" wp14:anchorId="5D3E63BB" wp14:editId="3D84D4E6">
                <wp:simplePos x="0" y="0"/>
                <wp:positionH relativeFrom="column">
                  <wp:posOffset>5831277</wp:posOffset>
                </wp:positionH>
                <wp:positionV relativeFrom="paragraph">
                  <wp:posOffset>212725</wp:posOffset>
                </wp:positionV>
                <wp:extent cx="302260" cy="635"/>
                <wp:effectExtent l="0" t="76200" r="0" b="94615"/>
                <wp:wrapNone/>
                <wp:docPr id="1429729559"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3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D887F8" id="Straight Arrow Connector 35" o:spid="_x0000_s1026" type="#_x0000_t32" style="position:absolute;margin-left:459.15pt;margin-top:16.75pt;width:23.8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" strokeweight="1.5pt">
                <v:stroke endarrow="classic"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678720" behindDoc="0" locked="0" layoutInCell="1" allowOverlap="1" wp14:anchorId="2BE85ED6" wp14:editId="0C8B0512">
                <wp:simplePos x="0" y="0"/>
                <wp:positionH relativeFrom="column">
                  <wp:posOffset>5660390</wp:posOffset>
                </wp:positionH>
                <wp:positionV relativeFrom="paragraph">
                  <wp:posOffset>205812</wp:posOffset>
                </wp:positionV>
                <wp:extent cx="366395" cy="266700"/>
                <wp:effectExtent l="0" t="0" r="0" b="0"/>
                <wp:wrapNone/>
                <wp:docPr id="112272752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2F66C" w14:textId="77777777" w:rsidR="00A545F2" w:rsidRPr="003246FC" w:rsidRDefault="00A545F2" w:rsidP="00A545F2">
                            <w:pPr>
                              <w:rPr>
                                <w:b/>
                                <w:bCs/>
                              </w:rPr>
                            </w:pPr>
                            <w:r w:rsidRPr="003246FC">
                              <w:rPr>
                                <w:b/>
                                <w:bCs/>
                              </w:rPr>
                              <w:t>q</w:t>
                            </w:r>
                            <w:r w:rsidRPr="003246FC">
                              <w:rPr>
                                <w:b/>
                                <w:bCs/>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E85ED6" id="Text Box 36" o:spid="_x0000_s1040" type="#_x0000_t202" style="position:absolute;margin-left:445.7pt;margin-top:16.2pt;width:28.85pt;height:21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" filled="f" stroked="f">
                <v:textbox style="mso-fit-shape-to-text:t">
                  <w:txbxContent>
                    <w:p w14:paraId="6CA2F66C" w14:textId="77777777" w:rsidR="00A545F2" w:rsidRPr="003246FC" w:rsidRDefault="00A545F2" w:rsidP="00A545F2">
                      <w:pPr>
                        <w:rPr>
                          <w:b/>
                          <w:bCs/>
                        </w:rPr>
                      </w:pPr>
                      <w:r w:rsidRPr="003246FC">
                        <w:rPr>
                          <w:b/>
                          <w:bCs/>
                        </w:rPr>
                        <w:t>q</w:t>
                      </w:r>
                      <w:r w:rsidRPr="003246FC">
                        <w:rPr>
                          <w:b/>
                          <w:bCs/>
                          <w:vertAlign w:val="subscript"/>
                        </w:rPr>
                        <w:t>1</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74624" behindDoc="0" locked="0" layoutInCell="1" allowOverlap="1" wp14:anchorId="4C4E4866" wp14:editId="723C481E">
                <wp:simplePos x="0" y="0"/>
                <wp:positionH relativeFrom="column">
                  <wp:posOffset>4383405</wp:posOffset>
                </wp:positionH>
                <wp:positionV relativeFrom="paragraph">
                  <wp:posOffset>218512</wp:posOffset>
                </wp:positionV>
                <wp:extent cx="302260" cy="635"/>
                <wp:effectExtent l="0" t="76200" r="0" b="94615"/>
                <wp:wrapNone/>
                <wp:docPr id="248385463"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635"/>
                        </a:xfrm>
                        <a:prstGeom prst="straightConnector1">
                          <a:avLst/>
                        </a:prstGeom>
                        <a:noFill/>
                        <a:ln w="19050">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4D77F" id="Straight Arrow Connector 31" o:spid="_x0000_s1026" type="#_x0000_t32" style="position:absolute;margin-left:345.15pt;margin-top:17.2pt;width:23.8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" strokeweight="1.5pt">
                <v:stroke startarrow="classic" startarrowlength="long"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670528" behindDoc="0" locked="0" layoutInCell="1" allowOverlap="1" wp14:anchorId="0DA7A9A7" wp14:editId="74241DCB">
                <wp:simplePos x="0" y="0"/>
                <wp:positionH relativeFrom="column">
                  <wp:posOffset>4703517</wp:posOffset>
                </wp:positionH>
                <wp:positionV relativeFrom="paragraph">
                  <wp:posOffset>142875</wp:posOffset>
                </wp:positionV>
                <wp:extent cx="116205" cy="132080"/>
                <wp:effectExtent l="0" t="0" r="17145" b="20320"/>
                <wp:wrapNone/>
                <wp:docPr id="654379116"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ED25518" id="Oval 28" o:spid="_x0000_s1026" style="position:absolute;margin-left:370.35pt;margin-top:11.25pt;width:9.15pt;height:1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" strokeweight="2pt">
                <v:textbox style="mso-fit-shape-to-text:t"/>
              </v:oval>
            </w:pict>
          </mc:Fallback>
        </mc:AlternateContent>
      </w:r>
      <w:r w:rsidRPr="00A545F2">
        <w:rPr>
          <w:rFonts w:eastAsia="Times New Roman" w:cs="Times New Roman"/>
          <w:noProof/>
        </w:rPr>
        <mc:AlternateContent>
          <mc:Choice Requires="wps">
            <w:drawing>
              <wp:anchor distT="0" distB="0" distL="114300" distR="114300" simplePos="0" relativeHeight="251699200" behindDoc="0" locked="0" layoutInCell="1" allowOverlap="1" wp14:anchorId="2897E271" wp14:editId="65D6DFE4">
                <wp:simplePos x="0" y="0"/>
                <wp:positionH relativeFrom="column">
                  <wp:posOffset>5723255</wp:posOffset>
                </wp:positionH>
                <wp:positionV relativeFrom="paragraph">
                  <wp:posOffset>141677</wp:posOffset>
                </wp:positionV>
                <wp:extent cx="116205" cy="132080"/>
                <wp:effectExtent l="0" t="0" r="17145" b="20320"/>
                <wp:wrapNone/>
                <wp:docPr id="1087127077"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B2B989C" id="Oval 30" o:spid="_x0000_s1026" style="position:absolute;margin-left:450.65pt;margin-top:11.15pt;width:9.15pt;height:1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" strokeweight="2pt">
                <v:textbox style="mso-fit-shape-to-text:t"/>
              </v:oval>
            </w:pict>
          </mc:Fallback>
        </mc:AlternateContent>
      </w:r>
      <w:r w:rsidRPr="00A545F2">
        <w:rPr>
          <w:rFonts w:eastAsia="Times New Roman" w:cs="Times New Roman"/>
          <w:noProof/>
        </w:rPr>
        <mc:AlternateContent>
          <mc:Choice Requires="wps">
            <w:drawing>
              <wp:anchor distT="0" distB="0" distL="114300" distR="114300" simplePos="0" relativeHeight="251669504" behindDoc="0" locked="0" layoutInCell="1" allowOverlap="1" wp14:anchorId="7F581BAB" wp14:editId="722A7A43">
                <wp:simplePos x="0" y="0"/>
                <wp:positionH relativeFrom="column">
                  <wp:posOffset>4805680</wp:posOffset>
                </wp:positionH>
                <wp:positionV relativeFrom="paragraph">
                  <wp:posOffset>211383</wp:posOffset>
                </wp:positionV>
                <wp:extent cx="931545" cy="0"/>
                <wp:effectExtent l="0" t="0" r="0" b="0"/>
                <wp:wrapNone/>
                <wp:docPr id="144026454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1545" cy="0"/>
                        </a:xfrm>
                        <a:prstGeom prst="straightConnector1">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C44B9B" id="Straight Arrow Connector 29" o:spid="_x0000_s1026" type="#_x0000_t32" style="position:absolute;margin-left:378.4pt;margin-top:16.65pt;width:73.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" strokeweight="1.75pt">
                <v:stroke dashstyle="1 1"/>
              </v:shape>
            </w:pict>
          </mc:Fallback>
        </mc:AlternateContent>
      </w:r>
      <w:r w:rsidRPr="00A545F2">
        <w:rPr>
          <w:rFonts w:eastAsia="Times New Roman" w:cs="Times New Roman"/>
          <w:noProof/>
          <w:u w:val="single"/>
          <w:vertAlign w:val="subscript"/>
          <w:lang w:eastAsia="zh-TW"/>
        </w:rPr>
        <mc:AlternateContent>
          <mc:Choice Requires="wps">
            <w:drawing>
              <wp:anchor distT="0" distB="0" distL="114300" distR="114300" simplePos="0" relativeHeight="251700224" behindDoc="0" locked="0" layoutInCell="1" allowOverlap="1" wp14:anchorId="62A14204" wp14:editId="5F6E8006">
                <wp:simplePos x="0" y="0"/>
                <wp:positionH relativeFrom="column">
                  <wp:posOffset>5645150</wp:posOffset>
                </wp:positionH>
                <wp:positionV relativeFrom="paragraph">
                  <wp:posOffset>76763</wp:posOffset>
                </wp:positionV>
                <wp:extent cx="300990" cy="266700"/>
                <wp:effectExtent l="0" t="0" r="0" b="0"/>
                <wp:wrapNone/>
                <wp:docPr id="103119736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46C52" w14:textId="77777777" w:rsidR="00A545F2" w:rsidRPr="003246FC" w:rsidRDefault="00A545F2" w:rsidP="00A545F2">
                            <w:r w:rsidRPr="003246FC">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A14204" id="Text Box 34" o:spid="_x0000_s1041" type="#_x0000_t202" style="position:absolute;margin-left:444.5pt;margin-top:6.05pt;width:23.7pt;height:21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" filled="f" stroked="f">
                <v:textbox style="mso-fit-shape-to-text:t">
                  <w:txbxContent>
                    <w:p w14:paraId="42D46C52" w14:textId="77777777" w:rsidR="00A545F2" w:rsidRPr="003246FC" w:rsidRDefault="00A545F2" w:rsidP="00A545F2">
                      <w:r w:rsidRPr="003246FC">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98176" behindDoc="0" locked="0" layoutInCell="1" allowOverlap="1" wp14:anchorId="2D324797" wp14:editId="7CF1246C">
                <wp:simplePos x="0" y="0"/>
                <wp:positionH relativeFrom="column">
                  <wp:posOffset>4267200</wp:posOffset>
                </wp:positionH>
                <wp:positionV relativeFrom="paragraph">
                  <wp:posOffset>353623</wp:posOffset>
                </wp:positionV>
                <wp:extent cx="1997710" cy="366395"/>
                <wp:effectExtent l="0" t="0" r="0" b="0"/>
                <wp:wrapNone/>
                <wp:docPr id="3758804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71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C4C98" w14:textId="77777777" w:rsidR="00A545F2" w:rsidRPr="003246FC" w:rsidRDefault="00A545F2" w:rsidP="00A545F2">
                            <w:pPr>
                              <w:rPr>
                                <w:rFonts w:ascii="Bookman Old Style" w:hAnsi="Bookman Old Style"/>
                                <w:b/>
                                <w:i/>
                                <w:sz w:val="28"/>
                              </w:rPr>
                            </w:pPr>
                            <w:r w:rsidRPr="003246FC">
                              <w:rPr>
                                <w:rFonts w:ascii="Bookman Old Style" w:hAnsi="Bookman Old Style"/>
                                <w:b/>
                                <w:i/>
                                <w:sz w:val="28"/>
                                <w:u w:val="single"/>
                              </w:rPr>
                              <w:t>Like charges repel</w:t>
                            </w:r>
                          </w:p>
                          <w:p w14:paraId="0C235603"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324797" id="Text Box 27" o:spid="_x0000_s1042" type="#_x0000_t202" style="position:absolute;margin-left:336pt;margin-top:27.85pt;width:157.3pt;height:2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" filled="f" stroked="f">
                <v:textbox>
                  <w:txbxContent>
                    <w:p w14:paraId="6A4C4C98" w14:textId="77777777" w:rsidR="00A545F2" w:rsidRPr="003246FC" w:rsidRDefault="00A545F2" w:rsidP="00A545F2">
                      <w:pPr>
                        <w:rPr>
                          <w:rFonts w:ascii="Bookman Old Style" w:hAnsi="Bookman Old Style"/>
                          <w:b/>
                          <w:i/>
                          <w:sz w:val="28"/>
                        </w:rPr>
                      </w:pPr>
                      <w:r w:rsidRPr="003246FC">
                        <w:rPr>
                          <w:rFonts w:ascii="Bookman Old Style" w:hAnsi="Bookman Old Style"/>
                          <w:b/>
                          <w:i/>
                          <w:sz w:val="28"/>
                          <w:u w:val="single"/>
                        </w:rPr>
                        <w:t>Like charges repel</w:t>
                      </w:r>
                    </w:p>
                    <w:p w14:paraId="0C235603" w14:textId="77777777" w:rsidR="00A545F2" w:rsidRPr="003246FC" w:rsidRDefault="00A545F2" w:rsidP="00A545F2"/>
                  </w:txbxContent>
                </v:textbox>
              </v:shape>
            </w:pict>
          </mc:Fallback>
        </mc:AlternateContent>
      </w:r>
      <w:r w:rsidRPr="00A545F2">
        <w:rPr>
          <w:rFonts w:eastAsia="Times New Roman" w:cs="Times New Roman"/>
        </w:rPr>
        <w:t>other, therefore, according to Coulomb’s law, the magnitude of force “F</w:t>
      </w:r>
      <w:r w:rsidRPr="00A545F2">
        <w:rPr>
          <w:rFonts w:eastAsia="Times New Roman" w:cs="Times New Roman"/>
          <w:vertAlign w:val="subscript"/>
        </w:rPr>
        <w:t>1</w:t>
      </w:r>
      <w:r w:rsidRPr="00A545F2">
        <w:rPr>
          <w:rFonts w:eastAsia="Times New Roman" w:cs="Times New Roman"/>
        </w:rPr>
        <w:t>” with which “+q</w:t>
      </w:r>
      <w:r w:rsidRPr="00A545F2">
        <w:rPr>
          <w:rFonts w:eastAsia="Times New Roman" w:cs="Times New Roman"/>
          <w:vertAlign w:val="subscript"/>
        </w:rPr>
        <w:t>1</w:t>
      </w:r>
      <w:r w:rsidRPr="00A545F2">
        <w:rPr>
          <w:rFonts w:eastAsia="Times New Roman" w:cs="Times New Roman"/>
        </w:rPr>
        <w:t>” repels “+q</w:t>
      </w:r>
      <w:r w:rsidRPr="00A545F2">
        <w:rPr>
          <w:rFonts w:eastAsia="Times New Roman" w:cs="Times New Roman"/>
          <w:vertAlign w:val="subscript"/>
        </w:rPr>
        <w:t>2</w:t>
      </w:r>
      <w:r w:rsidRPr="00A545F2">
        <w:rPr>
          <w:rFonts w:eastAsia="Times New Roman" w:cs="Times New Roman"/>
        </w:rPr>
        <w:t>” when the distance between them is “r”, is given by:</w:t>
      </w:r>
      <w:r w:rsidRPr="00A545F2">
        <w:rPr>
          <w:rFonts w:eastAsia="Times New Roman" w:cs="Times New Roman"/>
        </w:rPr>
        <w:tab/>
      </w:r>
      <w:r w:rsidRPr="00A545F2">
        <w:rPr>
          <w:rFonts w:eastAsia="Times New Roman" w:cs="Times New Roman"/>
        </w:rPr>
        <w:tab/>
      </w:r>
    </w:p>
    <w:p w14:paraId="5FC8895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F</w:t>
      </w:r>
      <w:r w:rsidRPr="00A545F2">
        <w:rPr>
          <w:rFonts w:eastAsia="Times New Roman" w:cs="Times New Roman"/>
          <w:vertAlign w:val="subscript"/>
        </w:rPr>
        <w:t>1</w:t>
      </w:r>
      <w:r w:rsidRPr="00A545F2">
        <w:rPr>
          <w:rFonts w:ascii="Symbol" w:eastAsia="Calibri" w:hAnsi="Symbol" w:cs="Symbol"/>
        </w:rPr>
        <w:t></w:t>
      </w:r>
      <w:r w:rsidRPr="00A545F2">
        <w:rPr>
          <w:rFonts w:eastAsia="Times New Roman" w:cs="Times New Roman"/>
        </w:rPr>
        <w:t xml:space="preserve"> q</w:t>
      </w:r>
      <w:r w:rsidRPr="00A545F2">
        <w:rPr>
          <w:rFonts w:eastAsia="Times New Roman" w:cs="Times New Roman"/>
          <w:vertAlign w:val="subscript"/>
        </w:rPr>
        <w:t>1</w:t>
      </w:r>
      <w:r w:rsidRPr="00A545F2">
        <w:rPr>
          <w:rFonts w:eastAsia="Times New Roman" w:cs="Times New Roman"/>
        </w:rPr>
        <w:t>q</w:t>
      </w:r>
      <w:r w:rsidRPr="00A545F2">
        <w:rPr>
          <w:rFonts w:eastAsia="Times New Roman" w:cs="Times New Roman"/>
          <w:vertAlign w:val="subscript"/>
        </w:rPr>
        <w:t>2</w:t>
      </w:r>
      <w:r w:rsidRPr="00A545F2">
        <w:rPr>
          <w:rFonts w:eastAsia="Times New Roman" w:cs="Times New Roman"/>
          <w:vertAlign w:val="subscript"/>
        </w:rPr>
        <w:tab/>
      </w:r>
      <w:r w:rsidRPr="00A545F2">
        <w:rPr>
          <w:rFonts w:eastAsia="Times New Roman" w:cs="Times New Roman"/>
          <w:vertAlign w:val="subscript"/>
        </w:rPr>
        <w:tab/>
      </w:r>
      <w:r w:rsidRPr="00A545F2">
        <w:rPr>
          <w:rFonts w:eastAsia="Times New Roman" w:cs="Times New Roman"/>
        </w:rPr>
        <w:t>F</w:t>
      </w:r>
      <w:r w:rsidRPr="00A545F2">
        <w:rPr>
          <w:rFonts w:eastAsia="Times New Roman" w:cs="Times New Roman"/>
          <w:vertAlign w:val="subscript"/>
        </w:rPr>
        <w:t>1</w:t>
      </w:r>
      <w:r w:rsidRPr="00A545F2">
        <w:rPr>
          <w:rFonts w:ascii="Symbol" w:eastAsia="Calibri" w:hAnsi="Symbol" w:cs="Symbol"/>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sz w:val="2"/>
        </w:rPr>
        <w:t>.</w:t>
      </w:r>
      <w:r w:rsidRPr="00A545F2">
        <w:rPr>
          <w:rFonts w:eastAsia="Times New Roman" w:cs="Times New Roman"/>
        </w:rPr>
        <w:t xml:space="preserve">  </w:t>
      </w:r>
    </w:p>
    <w:p w14:paraId="2B48E20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r</w:t>
      </w:r>
      <w:r w:rsidRPr="00A545F2">
        <w:rPr>
          <w:rFonts w:eastAsia="Times New Roman" w:cs="Times New Roman"/>
          <w:vertAlign w:val="superscript"/>
        </w:rPr>
        <w:t>2</w:t>
      </w:r>
    </w:p>
    <w:p w14:paraId="2614458B"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w:lastRenderedPageBreak/>
        <mc:AlternateContent>
          <mc:Choice Requires="wps">
            <w:drawing>
              <wp:anchor distT="0" distB="0" distL="114300" distR="114300" simplePos="0" relativeHeight="251681792" behindDoc="1" locked="0" layoutInCell="1" allowOverlap="1" wp14:anchorId="4A0F48C2" wp14:editId="47670854">
                <wp:simplePos x="0" y="0"/>
                <wp:positionH relativeFrom="page">
                  <wp:posOffset>4962085</wp:posOffset>
                </wp:positionH>
                <wp:positionV relativeFrom="paragraph">
                  <wp:posOffset>23446</wp:posOffset>
                </wp:positionV>
                <wp:extent cx="1901825" cy="946150"/>
                <wp:effectExtent l="19050" t="19050" r="22225" b="25400"/>
                <wp:wrapTight wrapText="bothSides">
                  <wp:wrapPolygon edited="0">
                    <wp:start x="-216" y="-435"/>
                    <wp:lineTo x="-216" y="21745"/>
                    <wp:lineTo x="21636" y="21745"/>
                    <wp:lineTo x="21636" y="-435"/>
                    <wp:lineTo x="-216" y="-435"/>
                  </wp:wrapPolygon>
                </wp:wrapTight>
                <wp:docPr id="165533925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9461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A76F0E"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0F48C2" id="Text Box 26" o:spid="_x0000_s1043" type="#_x0000_t202" style="position:absolute;margin-left:390.7pt;margin-top:1.85pt;width:149.75pt;height:74.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" filled="f" strokeweight="3pt">
                <v:stroke linestyle="thinThin"/>
                <v:textbox>
                  <w:txbxContent>
                    <w:p w14:paraId="42A76F0E" w14:textId="77777777" w:rsidR="00A545F2" w:rsidRPr="003246FC" w:rsidRDefault="00A545F2" w:rsidP="00A545F2"/>
                  </w:txbxContent>
                </v:textbox>
                <w10:wrap type="tight" anchorx="page"/>
              </v:shape>
            </w:pict>
          </mc:Fallback>
        </mc:AlternateContent>
      </w:r>
      <w:r w:rsidRPr="00A545F2">
        <w:rPr>
          <w:rFonts w:eastAsia="Times New Roman" w:cs="Times New Roman"/>
        </w:rPr>
        <w:t xml:space="preserve">       </w:t>
      </w:r>
    </w:p>
    <w:p w14:paraId="72BCA9E7" w14:textId="77777777" w:rsidR="00A545F2" w:rsidRPr="00A545F2" w:rsidRDefault="00A545F2" w:rsidP="00A545F2">
      <w:pPr>
        <w:spacing w:after="0" w:line="240" w:lineRule="auto"/>
        <w:ind w:left="720"/>
        <w:rPr>
          <w:rFonts w:ascii="MS Shell Dlg" w:eastAsia="Calibri" w:hAnsi="MS Shell Dlg" w:cs="MS Shell Dlg"/>
          <w:szCs w:val="17"/>
        </w:rPr>
      </w:pPr>
      <w:r w:rsidRPr="00A545F2">
        <w:rPr>
          <w:rFonts w:eastAsia="Times New Roman" w:cs="Times New Roman"/>
          <w:noProof/>
          <w:vertAlign w:val="superscript"/>
          <w:lang w:eastAsia="zh-TW"/>
        </w:rPr>
        <mc:AlternateContent>
          <mc:Choice Requires="wps">
            <w:drawing>
              <wp:anchor distT="0" distB="0" distL="114300" distR="114300" simplePos="0" relativeHeight="251923456" behindDoc="0" locked="0" layoutInCell="1" allowOverlap="1" wp14:anchorId="56B74DCA" wp14:editId="51301EF7">
                <wp:simplePos x="0" y="0"/>
                <wp:positionH relativeFrom="column">
                  <wp:posOffset>5775253</wp:posOffset>
                </wp:positionH>
                <wp:positionV relativeFrom="paragraph">
                  <wp:posOffset>184150</wp:posOffset>
                </wp:positionV>
                <wp:extent cx="292735" cy="252095"/>
                <wp:effectExtent l="0" t="0" r="0" b="0"/>
                <wp:wrapNone/>
                <wp:docPr id="11717148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C4E3E" w14:textId="77777777" w:rsidR="00A545F2" w:rsidRPr="003246FC" w:rsidRDefault="00A545F2" w:rsidP="00A545F2">
                            <w:pPr>
                              <w:rPr>
                                <w:b/>
                              </w:rPr>
                            </w:pPr>
                            <w:r w:rsidRPr="003246FC">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B74DCA" id="_x0000_s1044" type="#_x0000_t202" style="position:absolute;left:0;text-align:left;margin-left:454.75pt;margin-top:14.5pt;width:23.05pt;height:19.85pt;z-index:251923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" filled="f" stroked="f">
                <v:textbox style="mso-fit-shape-to-text:t">
                  <w:txbxContent>
                    <w:p w14:paraId="2C5C4E3E" w14:textId="77777777" w:rsidR="00A545F2" w:rsidRPr="003246FC" w:rsidRDefault="00A545F2" w:rsidP="00A545F2">
                      <w:pPr>
                        <w:rPr>
                          <w:b/>
                        </w:rPr>
                      </w:pPr>
                      <w:r w:rsidRPr="003246FC">
                        <w:rPr>
                          <w:b/>
                        </w:rPr>
                        <w:t>–</w:t>
                      </w:r>
                    </w:p>
                  </w:txbxContent>
                </v:textbox>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687936" behindDoc="0" locked="0" layoutInCell="1" allowOverlap="1" wp14:anchorId="3E20C8BD" wp14:editId="0AC1E0CA">
                <wp:simplePos x="0" y="0"/>
                <wp:positionH relativeFrom="column">
                  <wp:posOffset>5081270</wp:posOffset>
                </wp:positionH>
                <wp:positionV relativeFrom="paragraph">
                  <wp:posOffset>277206</wp:posOffset>
                </wp:positionV>
                <wp:extent cx="281305" cy="266700"/>
                <wp:effectExtent l="0" t="0" r="0" b="0"/>
                <wp:wrapNone/>
                <wp:docPr id="3035841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27869" w14:textId="77777777" w:rsidR="00A545F2" w:rsidRPr="003246FC" w:rsidRDefault="00A545F2" w:rsidP="00A545F2">
                            <w:pPr>
                              <w:rPr>
                                <w:b/>
                                <w:bCs/>
                              </w:rPr>
                            </w:pPr>
                            <w:r w:rsidRPr="003246FC">
                              <w:rPr>
                                <w:b/>
                                <w:bCs/>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E20C8BD" id="Text Box 24" o:spid="_x0000_s1045" type="#_x0000_t202" style="position:absolute;left:0;text-align:left;margin-left:400.1pt;margin-top:21.85pt;width:22.15pt;height:21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" filled="f" stroked="f">
                <v:textbox style="mso-fit-shape-to-text:t">
                  <w:txbxContent>
                    <w:p w14:paraId="6C327869" w14:textId="77777777" w:rsidR="00A545F2" w:rsidRPr="003246FC" w:rsidRDefault="00A545F2" w:rsidP="00A545F2">
                      <w:pPr>
                        <w:rPr>
                          <w:b/>
                          <w:bCs/>
                        </w:rPr>
                      </w:pPr>
                      <w:r w:rsidRPr="003246FC">
                        <w:rPr>
                          <w:b/>
                          <w:bCs/>
                        </w:rPr>
                        <w:t>r</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86912" behindDoc="0" locked="0" layoutInCell="1" allowOverlap="1" wp14:anchorId="4AD96EF6" wp14:editId="1282BB72">
                <wp:simplePos x="0" y="0"/>
                <wp:positionH relativeFrom="column">
                  <wp:posOffset>4406265</wp:posOffset>
                </wp:positionH>
                <wp:positionV relativeFrom="paragraph">
                  <wp:posOffset>330763</wp:posOffset>
                </wp:positionV>
                <wp:extent cx="358775" cy="312420"/>
                <wp:effectExtent l="0" t="0" r="0" b="0"/>
                <wp:wrapNone/>
                <wp:docPr id="14680421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74256D1" w14:textId="77777777" w:rsidR="00A545F2" w:rsidRPr="003246FC" w:rsidRDefault="00A545F2" w:rsidP="00A545F2">
                            <w:pPr>
                              <w:rPr>
                                <w:b/>
                                <w:bCs/>
                              </w:rPr>
                            </w:pPr>
                            <w:r w:rsidRPr="003246FC">
                              <w:rPr>
                                <w:b/>
                                <w:bCs/>
                              </w:rPr>
                              <w:t>q</w:t>
                            </w:r>
                            <w:r w:rsidRPr="003246FC">
                              <w:rPr>
                                <w:b/>
                                <w:bCs/>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96EF6" id="Text Box 18" o:spid="_x0000_s1046" type="#_x0000_t202" style="position:absolute;left:0;text-align:left;margin-left:346.95pt;margin-top:26.05pt;width:28.25pt;height:2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" filled="f" stroked="f" strokeweight="1pt">
                <v:textbox>
                  <w:txbxContent>
                    <w:p w14:paraId="674256D1" w14:textId="77777777" w:rsidR="00A545F2" w:rsidRPr="003246FC" w:rsidRDefault="00A545F2" w:rsidP="00A545F2">
                      <w:pPr>
                        <w:rPr>
                          <w:b/>
                          <w:bCs/>
                        </w:rPr>
                      </w:pPr>
                      <w:r w:rsidRPr="003246FC">
                        <w:rPr>
                          <w:b/>
                          <w:bCs/>
                        </w:rPr>
                        <w:t>q</w:t>
                      </w:r>
                      <w:r w:rsidRPr="003246FC">
                        <w:rPr>
                          <w:b/>
                          <w:bCs/>
                          <w:vertAlign w:val="subscript"/>
                        </w:rPr>
                        <w:t>1</w:t>
                      </w:r>
                    </w:p>
                  </w:txbxContent>
                </v:textbox>
              </v:shape>
            </w:pict>
          </mc:Fallback>
        </mc:AlternateContent>
      </w:r>
      <w:r w:rsidRPr="00A545F2">
        <w:rPr>
          <w:rFonts w:eastAsia="Times New Roman" w:cs="Times New Roman"/>
          <w:noProof/>
          <w:u w:val="single"/>
          <w:vertAlign w:val="subscript"/>
        </w:rPr>
        <mc:AlternateContent>
          <mc:Choice Requires="wps">
            <w:drawing>
              <wp:anchor distT="0" distB="0" distL="114300" distR="114300" simplePos="0" relativeHeight="251691008" behindDoc="0" locked="0" layoutInCell="1" allowOverlap="1" wp14:anchorId="3C5DC35B" wp14:editId="741C43B6">
                <wp:simplePos x="0" y="0"/>
                <wp:positionH relativeFrom="column">
                  <wp:posOffset>4612005</wp:posOffset>
                </wp:positionH>
                <wp:positionV relativeFrom="paragraph">
                  <wp:posOffset>108657</wp:posOffset>
                </wp:positionV>
                <wp:extent cx="201295" cy="1270"/>
                <wp:effectExtent l="0" t="76200" r="0" b="93980"/>
                <wp:wrapNone/>
                <wp:docPr id="56714331"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295" cy="1270"/>
                        </a:xfrm>
                        <a:prstGeom prst="straightConnector1">
                          <a:avLst/>
                        </a:prstGeom>
                        <a:noFill/>
                        <a:ln w="15875">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A18562" id="Straight Arrow Connector 23" o:spid="_x0000_s1026" type="#_x0000_t32" style="position:absolute;margin-left:363.15pt;margin-top:8.55pt;width:15.85pt;height:.1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" strokeweight="1.25pt">
                <v:stroke startarrowlength="long" endarrow="classic" endarrowlength="long"/>
              </v:shape>
            </w:pict>
          </mc:Fallback>
        </mc:AlternateContent>
      </w:r>
      <w:r w:rsidRPr="00A545F2">
        <w:rPr>
          <w:rFonts w:eastAsia="Times New Roman" w:cs="Times New Roman"/>
          <w:noProof/>
          <w:vertAlign w:val="superscript"/>
          <w:lang w:eastAsia="zh-TW"/>
        </w:rPr>
        <mc:AlternateContent>
          <mc:Choice Requires="wps">
            <w:drawing>
              <wp:anchor distT="0" distB="0" distL="114300" distR="114300" simplePos="0" relativeHeight="251688960" behindDoc="0" locked="0" layoutInCell="1" allowOverlap="1" wp14:anchorId="7B5E8C28" wp14:editId="7533E239">
                <wp:simplePos x="0" y="0"/>
                <wp:positionH relativeFrom="column">
                  <wp:posOffset>4545330</wp:posOffset>
                </wp:positionH>
                <wp:positionV relativeFrom="paragraph">
                  <wp:posOffset>87702</wp:posOffset>
                </wp:positionV>
                <wp:extent cx="360680" cy="266700"/>
                <wp:effectExtent l="0" t="0" r="0" b="0"/>
                <wp:wrapNone/>
                <wp:docPr id="20292223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987BC" w14:textId="77777777" w:rsidR="00A545F2" w:rsidRPr="003246FC" w:rsidRDefault="00A545F2" w:rsidP="00A545F2">
                            <w:pPr>
                              <w:rPr>
                                <w:b/>
                                <w:bCs/>
                              </w:rPr>
                            </w:pPr>
                            <w:r w:rsidRPr="003246FC">
                              <w:rPr>
                                <w:b/>
                                <w:bCs/>
                              </w:rPr>
                              <w:t>F</w:t>
                            </w:r>
                            <w:r w:rsidRPr="003246FC">
                              <w:rPr>
                                <w:b/>
                                <w:bCs/>
                                <w:vertAlign w:val="subscript"/>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5E8C28" id="Text Box 22" o:spid="_x0000_s1047" type="#_x0000_t202" style="position:absolute;left:0;text-align:left;margin-left:357.9pt;margin-top:6.9pt;width:28.4pt;height:21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" filled="f" stroked="f">
                <v:textbox style="mso-fit-shape-to-text:t">
                  <w:txbxContent>
                    <w:p w14:paraId="770987BC" w14:textId="77777777" w:rsidR="00A545F2" w:rsidRPr="003246FC" w:rsidRDefault="00A545F2" w:rsidP="00A545F2">
                      <w:pPr>
                        <w:rPr>
                          <w:b/>
                          <w:bCs/>
                        </w:rPr>
                      </w:pPr>
                      <w:r w:rsidRPr="003246FC">
                        <w:rPr>
                          <w:b/>
                          <w:bCs/>
                        </w:rPr>
                        <w:t>F</w:t>
                      </w:r>
                      <w:r w:rsidRPr="003246FC">
                        <w:rPr>
                          <w:b/>
                          <w:bCs/>
                          <w:vertAlign w:val="subscript"/>
                        </w:rPr>
                        <w:t>1</w:t>
                      </w:r>
                    </w:p>
                  </w:txbxContent>
                </v:textbox>
              </v:shape>
            </w:pict>
          </mc:Fallback>
        </mc:AlternateContent>
      </w:r>
      <w:r w:rsidRPr="00A545F2">
        <w:rPr>
          <w:rFonts w:eastAsia="Times New Roman" w:cs="Times New Roman"/>
          <w:noProof/>
          <w:u w:val="single"/>
          <w:vertAlign w:val="subscript"/>
        </w:rPr>
        <mc:AlternateContent>
          <mc:Choice Requires="wps">
            <w:drawing>
              <wp:anchor distT="0" distB="0" distL="114300" distR="114300" simplePos="0" relativeHeight="251702272" behindDoc="0" locked="0" layoutInCell="1" allowOverlap="1" wp14:anchorId="627AA31C" wp14:editId="15D0537F">
                <wp:simplePos x="0" y="0"/>
                <wp:positionH relativeFrom="column">
                  <wp:posOffset>4491355</wp:posOffset>
                </wp:positionH>
                <wp:positionV relativeFrom="paragraph">
                  <wp:posOffset>269947</wp:posOffset>
                </wp:positionV>
                <wp:extent cx="116205" cy="132080"/>
                <wp:effectExtent l="0" t="0" r="17145" b="20320"/>
                <wp:wrapNone/>
                <wp:docPr id="30977882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CF5C254" id="Oval 12" o:spid="_x0000_s1026" style="position:absolute;margin-left:353.65pt;margin-top:21.25pt;width:9.15pt;height:10.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" strokeweight="2pt">
                <v:textbox style="mso-fit-shape-to-text:t"/>
              </v:oval>
            </w:pict>
          </mc:Fallback>
        </mc:AlternateContent>
      </w:r>
      <w:r w:rsidRPr="00A545F2">
        <w:rPr>
          <w:rFonts w:eastAsia="Times New Roman" w:cs="Times New Roman"/>
          <w:noProof/>
          <w:u w:val="single"/>
          <w:vertAlign w:val="subscript"/>
          <w:lang w:eastAsia="zh-TW"/>
        </w:rPr>
        <mc:AlternateContent>
          <mc:Choice Requires="wps">
            <w:drawing>
              <wp:anchor distT="0" distB="0" distL="114300" distR="114300" simplePos="0" relativeHeight="251704320" behindDoc="0" locked="0" layoutInCell="1" allowOverlap="1" wp14:anchorId="741FFF4F" wp14:editId="0A92612E">
                <wp:simplePos x="0" y="0"/>
                <wp:positionH relativeFrom="column">
                  <wp:posOffset>4412615</wp:posOffset>
                </wp:positionH>
                <wp:positionV relativeFrom="paragraph">
                  <wp:posOffset>204398</wp:posOffset>
                </wp:positionV>
                <wp:extent cx="288925" cy="266700"/>
                <wp:effectExtent l="0" t="0" r="0" b="0"/>
                <wp:wrapNone/>
                <wp:docPr id="159528505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92225" w14:textId="77777777" w:rsidR="00A545F2" w:rsidRPr="003246FC" w:rsidRDefault="00A545F2" w:rsidP="00A545F2">
                            <w:pPr>
                              <w:rPr>
                                <w:b/>
                                <w:bCs/>
                              </w:rPr>
                            </w:pPr>
                            <w:r w:rsidRPr="003246FC">
                              <w:rPr>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1FFF4F" id="Text Box 19" o:spid="_x0000_s1048" type="#_x0000_t202" style="position:absolute;left:0;text-align:left;margin-left:347.45pt;margin-top:16.1pt;width:22.75pt;height:21pt;z-index:251704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" filled="f" stroked="f">
                <v:textbox style="mso-fit-shape-to-text:t">
                  <w:txbxContent>
                    <w:p w14:paraId="43A92225" w14:textId="77777777" w:rsidR="00A545F2" w:rsidRPr="003246FC" w:rsidRDefault="00A545F2" w:rsidP="00A545F2">
                      <w:pPr>
                        <w:rPr>
                          <w:b/>
                          <w:bCs/>
                        </w:rPr>
                      </w:pPr>
                      <w:r w:rsidRPr="003246FC">
                        <w:rPr>
                          <w:b/>
                          <w:bCs/>
                        </w:rPr>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85888" behindDoc="0" locked="0" layoutInCell="1" allowOverlap="1" wp14:anchorId="2CA6CF58" wp14:editId="166D2E33">
                <wp:simplePos x="0" y="0"/>
                <wp:positionH relativeFrom="column">
                  <wp:posOffset>4620967</wp:posOffset>
                </wp:positionH>
                <wp:positionV relativeFrom="paragraph">
                  <wp:posOffset>326390</wp:posOffset>
                </wp:positionV>
                <wp:extent cx="275590" cy="1270"/>
                <wp:effectExtent l="0" t="76200" r="0" b="93980"/>
                <wp:wrapNone/>
                <wp:docPr id="2117341790"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1270"/>
                        </a:xfrm>
                        <a:prstGeom prst="straightConnector1">
                          <a:avLst/>
                        </a:prstGeom>
                        <a:noFill/>
                        <a:ln w="19050">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D106EC" id="Straight Arrow Connector 13" o:spid="_x0000_s1026" type="#_x0000_t32" style="position:absolute;margin-left:363.85pt;margin-top:25.7pt;width:21.7pt;height:.1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" strokeweight="1.5pt">
                <v:stroke startarrowlength="long" endarrow="classic" endarrowlength="long"/>
              </v:shape>
            </w:pict>
          </mc:Fallback>
        </mc:AlternateContent>
      </w:r>
      <w:r w:rsidRPr="00A545F2">
        <w:rPr>
          <w:rFonts w:eastAsia="Times New Roman" w:cs="Times New Roman"/>
          <w:noProof/>
          <w:u w:val="single"/>
          <w:vertAlign w:val="subscript"/>
        </w:rPr>
        <mc:AlternateContent>
          <mc:Choice Requires="wps">
            <w:drawing>
              <wp:anchor distT="0" distB="0" distL="114300" distR="114300" simplePos="0" relativeHeight="251692032" behindDoc="0" locked="0" layoutInCell="1" allowOverlap="1" wp14:anchorId="75921C16" wp14:editId="014C75BA">
                <wp:simplePos x="0" y="0"/>
                <wp:positionH relativeFrom="column">
                  <wp:posOffset>5632378</wp:posOffset>
                </wp:positionH>
                <wp:positionV relativeFrom="paragraph">
                  <wp:posOffset>92075</wp:posOffset>
                </wp:positionV>
                <wp:extent cx="201295" cy="1270"/>
                <wp:effectExtent l="0" t="76200" r="0" b="93980"/>
                <wp:wrapNone/>
                <wp:docPr id="2083609587"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295" cy="1270"/>
                        </a:xfrm>
                        <a:prstGeom prst="straightConnector1">
                          <a:avLst/>
                        </a:prstGeom>
                        <a:noFill/>
                        <a:ln w="15875">
                          <a:solidFill>
                            <a:srgbClr val="000000"/>
                          </a:solidFill>
                          <a:round/>
                          <a:headEnd type="none" w="med" len="lg"/>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89ED5D" id="Straight Arrow Connector 21" o:spid="_x0000_s1026" type="#_x0000_t32" style="position:absolute;margin-left:443.5pt;margin-top:7.25pt;width:15.85pt;height:.1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" strokeweight="1.25pt">
                <v:stroke startarrowlength="long" endarrow="classic" endarrowlength="long"/>
              </v:shape>
            </w:pict>
          </mc:Fallback>
        </mc:AlternateContent>
      </w:r>
      <w:r w:rsidRPr="00A545F2">
        <w:rPr>
          <w:rFonts w:eastAsia="Times New Roman" w:cs="Times New Roman"/>
          <w:noProof/>
          <w:vertAlign w:val="superscript"/>
          <w:lang w:eastAsia="zh-TW"/>
        </w:rPr>
        <mc:AlternateContent>
          <mc:Choice Requires="wps">
            <w:drawing>
              <wp:anchor distT="0" distB="0" distL="114300" distR="114300" simplePos="0" relativeHeight="251689984" behindDoc="0" locked="0" layoutInCell="1" allowOverlap="1" wp14:anchorId="6D4D0C40" wp14:editId="3FDBEF7C">
                <wp:simplePos x="0" y="0"/>
                <wp:positionH relativeFrom="column">
                  <wp:posOffset>5558862</wp:posOffset>
                </wp:positionH>
                <wp:positionV relativeFrom="paragraph">
                  <wp:posOffset>92710</wp:posOffset>
                </wp:positionV>
                <wp:extent cx="387985" cy="266700"/>
                <wp:effectExtent l="0" t="0" r="0" b="0"/>
                <wp:wrapNone/>
                <wp:docPr id="12905675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FC02E" w14:textId="77777777" w:rsidR="00A545F2" w:rsidRPr="003246FC" w:rsidRDefault="00A545F2" w:rsidP="00A545F2">
                            <w:pPr>
                              <w:rPr>
                                <w:b/>
                                <w:bCs/>
                              </w:rPr>
                            </w:pPr>
                            <w:r w:rsidRPr="003246FC">
                              <w:rPr>
                                <w:b/>
                                <w:bCs/>
                              </w:rPr>
                              <w:t>F</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D0C40" id="Text Box 20" o:spid="_x0000_s1049" type="#_x0000_t202" style="position:absolute;left:0;text-align:left;margin-left:437.7pt;margin-top:7.3pt;width:30.55pt;height:21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" filled="f" stroked="f">
                <v:textbox style="mso-fit-shape-to-text:t">
                  <w:txbxContent>
                    <w:p w14:paraId="4A8FC02E" w14:textId="77777777" w:rsidR="00A545F2" w:rsidRPr="003246FC" w:rsidRDefault="00A545F2" w:rsidP="00A545F2">
                      <w:pPr>
                        <w:rPr>
                          <w:b/>
                          <w:bCs/>
                        </w:rPr>
                      </w:pPr>
                      <w:r w:rsidRPr="003246FC">
                        <w:rPr>
                          <w:b/>
                          <w:bCs/>
                        </w:rPr>
                        <w:t>F</w:t>
                      </w:r>
                      <w:r w:rsidRPr="003246FC">
                        <w:rPr>
                          <w:b/>
                          <w:bCs/>
                          <w:vertAlign w:val="subscript"/>
                        </w:rPr>
                        <w:t>2</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683840" behindDoc="0" locked="0" layoutInCell="1" allowOverlap="1" wp14:anchorId="737F2D34" wp14:editId="70F616D4">
                <wp:simplePos x="0" y="0"/>
                <wp:positionH relativeFrom="column">
                  <wp:posOffset>4628515</wp:posOffset>
                </wp:positionH>
                <wp:positionV relativeFrom="paragraph">
                  <wp:posOffset>327097</wp:posOffset>
                </wp:positionV>
                <wp:extent cx="1197610" cy="635"/>
                <wp:effectExtent l="0" t="0" r="21590" b="37465"/>
                <wp:wrapNone/>
                <wp:docPr id="134250161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7610" cy="635"/>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69819F" id="Straight Arrow Connector 14" o:spid="_x0000_s1026" type="#_x0000_t32" style="position:absolute;margin-left:364.45pt;margin-top:25.75pt;width:94.3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" strokeweight="1.5pt">
                <v:stroke dashstyle="1 1"/>
              </v:shape>
            </w:pict>
          </mc:Fallback>
        </mc:AlternateContent>
      </w:r>
      <w:r w:rsidRPr="00A545F2">
        <w:rPr>
          <w:rFonts w:eastAsia="Times New Roman" w:cs="Times New Roman"/>
          <w:noProof/>
        </w:rPr>
        <mc:AlternateContent>
          <mc:Choice Requires="wps">
            <w:drawing>
              <wp:anchor distT="0" distB="0" distL="114300" distR="114300" simplePos="0" relativeHeight="251684864" behindDoc="0" locked="0" layoutInCell="1" allowOverlap="1" wp14:anchorId="2BD6B56F" wp14:editId="66FB24E2">
                <wp:simplePos x="0" y="0"/>
                <wp:positionH relativeFrom="column">
                  <wp:posOffset>5561893</wp:posOffset>
                </wp:positionH>
                <wp:positionV relativeFrom="paragraph">
                  <wp:posOffset>326390</wp:posOffset>
                </wp:positionV>
                <wp:extent cx="275590" cy="1270"/>
                <wp:effectExtent l="0" t="76200" r="0" b="93980"/>
                <wp:wrapNone/>
                <wp:docPr id="1930464312"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5590" cy="1270"/>
                        </a:xfrm>
                        <a:prstGeom prst="straightConnector1">
                          <a:avLst/>
                        </a:prstGeom>
                        <a:noFill/>
                        <a:ln w="19050">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61A0DF" id="Straight Arrow Connector 16" o:spid="_x0000_s1026" type="#_x0000_t32" style="position:absolute;margin-left:437.95pt;margin-top:25.7pt;width:21.7pt;height:.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" strokeweight="1.5pt">
                <v:stroke startarrow="classic" startarrowlength="long" endarrowlength="long"/>
              </v:shape>
            </w:pict>
          </mc:Fallback>
        </mc:AlternateContent>
      </w:r>
      <w:r w:rsidRPr="00A545F2">
        <w:rPr>
          <w:rFonts w:eastAsia="Times New Roman" w:cs="Times New Roman"/>
          <w:noProof/>
          <w:u w:val="single"/>
          <w:vertAlign w:val="subscript"/>
        </w:rPr>
        <mc:AlternateContent>
          <mc:Choice Requires="wps">
            <w:drawing>
              <wp:anchor distT="0" distB="0" distL="114300" distR="114300" simplePos="0" relativeHeight="251703296" behindDoc="0" locked="0" layoutInCell="1" allowOverlap="1" wp14:anchorId="4BC2EFD5" wp14:editId="10779047">
                <wp:simplePos x="0" y="0"/>
                <wp:positionH relativeFrom="column">
                  <wp:posOffset>5854628</wp:posOffset>
                </wp:positionH>
                <wp:positionV relativeFrom="paragraph">
                  <wp:posOffset>254635</wp:posOffset>
                </wp:positionV>
                <wp:extent cx="116205" cy="132080"/>
                <wp:effectExtent l="0" t="0" r="17145" b="20320"/>
                <wp:wrapNone/>
                <wp:docPr id="5438579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454509A1" id="Oval 15" o:spid="_x0000_s1026" style="position:absolute;margin-left:461pt;margin-top:20.05pt;width:9.15pt;height:1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" strokeweight="2pt">
                <v:textbox style="mso-fit-shape-to-text:t"/>
              </v:oval>
            </w:pict>
          </mc:Fallback>
        </mc:AlternateContent>
      </w:r>
      <w:r w:rsidRPr="00A545F2">
        <w:rPr>
          <w:rFonts w:eastAsia="Times New Roman" w:cs="Times New Roman"/>
        </w:rPr>
        <w:t xml:space="preserve">On combining both the </w:t>
      </w:r>
      <w:proofErr w:type="gramStart"/>
      <w:r w:rsidRPr="00A545F2">
        <w:rPr>
          <w:rFonts w:eastAsia="Times New Roman" w:cs="Times New Roman"/>
        </w:rPr>
        <w:t>proportionalities</w:t>
      </w:r>
      <w:proofErr w:type="gramEnd"/>
      <w:r w:rsidRPr="00A545F2">
        <w:rPr>
          <w:rFonts w:eastAsia="Times New Roman" w:cs="Times New Roman"/>
        </w:rPr>
        <w:t xml:space="preserve"> we get:</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F</w:t>
      </w:r>
      <w:r w:rsidRPr="00A545F2">
        <w:rPr>
          <w:rFonts w:eastAsia="Times New Roman" w:cs="Times New Roman"/>
          <w:vertAlign w:val="subscript"/>
        </w:rPr>
        <w:t>1</w:t>
      </w:r>
      <w:r w:rsidRPr="00A545F2">
        <w:rPr>
          <w:rFonts w:ascii="Symbol" w:eastAsia="Calibri" w:hAnsi="Symbol" w:cs="Symbol"/>
        </w:rPr>
        <w:t></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p>
    <w:p w14:paraId="4ACEFCE7"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01248" behindDoc="0" locked="0" layoutInCell="1" allowOverlap="1" wp14:anchorId="55E6BBB9" wp14:editId="232ED918">
                <wp:simplePos x="0" y="0"/>
                <wp:positionH relativeFrom="column">
                  <wp:posOffset>4218703</wp:posOffset>
                </wp:positionH>
                <wp:positionV relativeFrom="paragraph">
                  <wp:posOffset>144780</wp:posOffset>
                </wp:positionV>
                <wp:extent cx="2040340" cy="366395"/>
                <wp:effectExtent l="0" t="0" r="0" b="0"/>
                <wp:wrapNone/>
                <wp:docPr id="6534035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34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C7D48"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Unlike charges attract</w:t>
                            </w:r>
                          </w:p>
                          <w:p w14:paraId="4AEEDB18"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E6BBB9" id="Text Box 11" o:spid="_x0000_s1050" type="#_x0000_t202" style="position:absolute;left:0;text-align:left;margin-left:332.2pt;margin-top:11.4pt;width:160.65pt;height:28.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" filled="f" stroked="f">
                <v:textbox>
                  <w:txbxContent>
                    <w:p w14:paraId="07CC7D48"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Unlike charges attract</w:t>
                      </w:r>
                    </w:p>
                    <w:p w14:paraId="4AEEDB18" w14:textId="77777777" w:rsidR="00A545F2" w:rsidRPr="003246FC" w:rsidRDefault="00A545F2" w:rsidP="00A545F2"/>
                  </w:txbxContent>
                </v:textbox>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939840" behindDoc="0" locked="0" layoutInCell="1" allowOverlap="1" wp14:anchorId="4FFDBF33" wp14:editId="549CEF4D">
                <wp:simplePos x="0" y="0"/>
                <wp:positionH relativeFrom="margin">
                  <wp:posOffset>5784508</wp:posOffset>
                </wp:positionH>
                <wp:positionV relativeFrom="paragraph">
                  <wp:posOffset>1758</wp:posOffset>
                </wp:positionV>
                <wp:extent cx="384517" cy="266700"/>
                <wp:effectExtent l="0" t="0" r="0" b="0"/>
                <wp:wrapNone/>
                <wp:docPr id="2245415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517"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7FA70" w14:textId="77777777" w:rsidR="00A545F2" w:rsidRPr="003246FC" w:rsidRDefault="00A545F2" w:rsidP="00A545F2">
                            <w:pPr>
                              <w:rPr>
                                <w:b/>
                                <w:bCs/>
                              </w:rPr>
                            </w:pPr>
                            <w:r w:rsidRPr="003246FC">
                              <w:rPr>
                                <w:b/>
                                <w:bCs/>
                              </w:rPr>
                              <w:t>q</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FDBF33" id="_x0000_s1051" type="#_x0000_t202" style="position:absolute;left:0;text-align:left;margin-left:455.45pt;margin-top:.15pt;width:30.3pt;height:21pt;z-index:251939840;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" filled="f" stroked="f">
                <v:textbox style="mso-fit-shape-to-text:t">
                  <w:txbxContent>
                    <w:p w14:paraId="4857FA70" w14:textId="77777777" w:rsidR="00A545F2" w:rsidRPr="003246FC" w:rsidRDefault="00A545F2" w:rsidP="00A545F2">
                      <w:pPr>
                        <w:rPr>
                          <w:b/>
                          <w:bCs/>
                        </w:rPr>
                      </w:pPr>
                      <w:r w:rsidRPr="003246FC">
                        <w:rPr>
                          <w:b/>
                          <w:bCs/>
                        </w:rPr>
                        <w:t>q</w:t>
                      </w:r>
                      <w:r w:rsidRPr="003246FC">
                        <w:rPr>
                          <w:b/>
                          <w:bCs/>
                          <w:vertAlign w:val="subscript"/>
                        </w:rPr>
                        <w:t>2</w:t>
                      </w:r>
                    </w:p>
                  </w:txbxContent>
                </v:textbox>
                <w10:wrap anchorx="margin"/>
              </v:shape>
            </w:pict>
          </mc:Fallback>
        </mc:AlternateContent>
      </w:r>
      <w:r w:rsidRPr="00A545F2">
        <w:rPr>
          <w:rFonts w:eastAsia="Times New Roman" w:cs="Times New Roman"/>
        </w:rPr>
        <w:t xml:space="preserve">            r</w:t>
      </w:r>
      <w:r w:rsidRPr="00A545F2">
        <w:rPr>
          <w:rFonts w:eastAsia="Times New Roman" w:cs="Times New Roman"/>
          <w:vertAlign w:val="superscript"/>
        </w:rPr>
        <w:t>2</w:t>
      </w:r>
    </w:p>
    <w:p w14:paraId="01C8F8AC" w14:textId="77777777" w:rsidR="00A545F2" w:rsidRPr="00A545F2" w:rsidRDefault="00A545F2" w:rsidP="00A545F2">
      <w:pPr>
        <w:autoSpaceDE w:val="0"/>
        <w:autoSpaceDN w:val="0"/>
        <w:adjustRightInd w:val="0"/>
        <w:spacing w:after="0" w:line="240" w:lineRule="auto"/>
        <w:jc w:val="center"/>
        <w:rPr>
          <w:rFonts w:ascii="MS Shell Dlg" w:eastAsia="Calibri" w:hAnsi="MS Shell Dlg" w:cs="MS Shell Dlg"/>
          <w:szCs w:val="17"/>
        </w:rPr>
      </w:pPr>
      <w:r w:rsidRPr="00A545F2">
        <w:rPr>
          <w:rFonts w:eastAsia="Times New Roman" w:cs="Times New Roman"/>
        </w:rPr>
        <w:t xml:space="preserve">     F</w:t>
      </w:r>
      <w:r w:rsidRPr="00A545F2">
        <w:rPr>
          <w:rFonts w:eastAsia="Times New Roman" w:cs="Times New Roman"/>
          <w:vertAlign w:val="subscript"/>
        </w:rPr>
        <w:t>1</w:t>
      </w:r>
      <w:r w:rsidRPr="00A545F2">
        <w:rPr>
          <w:rFonts w:eastAsia="Times New Roman" w:cs="Times New Roman"/>
        </w:rPr>
        <w:t xml:space="preserve">= K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p>
    <w:p w14:paraId="15F88E4B" w14:textId="77777777" w:rsidR="00A545F2" w:rsidRPr="00A545F2" w:rsidRDefault="00A545F2" w:rsidP="00A545F2">
      <w:pPr>
        <w:tabs>
          <w:tab w:val="left" w:pos="9630"/>
        </w:tabs>
        <w:spacing w:after="0" w:line="240" w:lineRule="auto"/>
        <w:jc w:val="center"/>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693056" behindDoc="1" locked="0" layoutInCell="1" allowOverlap="1" wp14:anchorId="23954CC5" wp14:editId="31AED558">
                <wp:simplePos x="0" y="0"/>
                <wp:positionH relativeFrom="column">
                  <wp:posOffset>4249420</wp:posOffset>
                </wp:positionH>
                <wp:positionV relativeFrom="paragraph">
                  <wp:posOffset>141605</wp:posOffset>
                </wp:positionV>
                <wp:extent cx="1952625" cy="1169035"/>
                <wp:effectExtent l="19050" t="19050" r="28575" b="12065"/>
                <wp:wrapTight wrapText="bothSides">
                  <wp:wrapPolygon edited="0">
                    <wp:start x="-211" y="-352"/>
                    <wp:lineTo x="-211" y="21471"/>
                    <wp:lineTo x="21705" y="21471"/>
                    <wp:lineTo x="21705" y="-352"/>
                    <wp:lineTo x="-211" y="-352"/>
                  </wp:wrapPolygon>
                </wp:wrapTight>
                <wp:docPr id="14990134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16903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2F88E7" w14:textId="77777777" w:rsidR="00A545F2" w:rsidRDefault="00A545F2" w:rsidP="00A545F2">
                            <w:pPr>
                              <w:rPr>
                                <w:sz w:val="20"/>
                              </w:rPr>
                            </w:pPr>
                            <w:r w:rsidRPr="003246FC">
                              <w:rPr>
                                <w:rFonts w:ascii="Bookman Old Style" w:hAnsi="Bookman Old Style"/>
                                <w:b/>
                                <w:i/>
                                <w:sz w:val="20"/>
                                <w:u w:val="single"/>
                              </w:rPr>
                              <w:t>Note that</w:t>
                            </w:r>
                            <w:r w:rsidRPr="003246FC">
                              <w:rPr>
                                <w:sz w:val="20"/>
                              </w:rPr>
                              <w:t xml:space="preserve">  force</w:t>
                            </w:r>
                            <w:r>
                              <w:rPr>
                                <w:sz w:val="20"/>
                              </w:rPr>
                              <w:t>s</w:t>
                            </w:r>
                            <w:r w:rsidRPr="003246FC">
                              <w:rPr>
                                <w:sz w:val="20"/>
                              </w:rPr>
                              <w:t xml:space="preserve"> exerted by  charges on each other always act along the </w:t>
                            </w:r>
                            <w:r w:rsidRPr="003246FC">
                              <w:rPr>
                                <w:rFonts w:ascii="Bookman Old Style" w:hAnsi="Bookman Old Style"/>
                                <w:b/>
                                <w:i/>
                                <w:sz w:val="20"/>
                                <w:u w:val="single"/>
                              </w:rPr>
                              <w:t>line joining their centers</w:t>
                            </w:r>
                            <w:r w:rsidRPr="003246FC">
                              <w:rPr>
                                <w:sz w:val="20"/>
                              </w:rPr>
                              <w:t xml:space="preserve"> and are always </w:t>
                            </w:r>
                            <w:r w:rsidRPr="003246FC">
                              <w:rPr>
                                <w:rFonts w:ascii="Bookman Old Style" w:hAnsi="Bookman Old Style"/>
                                <w:b/>
                                <w:i/>
                                <w:sz w:val="20"/>
                                <w:u w:val="single"/>
                              </w:rPr>
                              <w:t>equal</w:t>
                            </w:r>
                            <w:r w:rsidRPr="003246FC">
                              <w:rPr>
                                <w:sz w:val="20"/>
                              </w:rPr>
                              <w:t xml:space="preserve"> in magnitude but </w:t>
                            </w:r>
                            <w:r w:rsidRPr="003246FC">
                              <w:rPr>
                                <w:rFonts w:ascii="Bookman Old Style" w:hAnsi="Bookman Old Style"/>
                                <w:b/>
                                <w:i/>
                                <w:sz w:val="20"/>
                                <w:u w:val="single"/>
                              </w:rPr>
                              <w:t>opposite</w:t>
                            </w:r>
                            <w:r w:rsidRPr="003246FC">
                              <w:rPr>
                                <w:sz w:val="20"/>
                              </w:rPr>
                              <w:t xml:space="preserve"> in direction.</w:t>
                            </w:r>
                          </w:p>
                          <w:p w14:paraId="24A40D8A" w14:textId="77777777" w:rsidR="00A545F2" w:rsidRPr="003246FC" w:rsidRDefault="00A545F2" w:rsidP="00A545F2">
                            <w:pPr>
                              <w:rPr>
                                <w:sz w:val="20"/>
                              </w:rPr>
                            </w:pPr>
                            <w:r>
                              <w:rPr>
                                <w:sz w:val="20"/>
                              </w:rPr>
                              <w:t xml:space="preserve">     Action - reaction forces</w:t>
                            </w:r>
                          </w:p>
                          <w:p w14:paraId="44A83848" w14:textId="77777777" w:rsidR="00A545F2" w:rsidRPr="003246FC" w:rsidRDefault="00A545F2" w:rsidP="00A545F2">
                            <w:pPr>
                              <w:rPr>
                                <w:sz w:val="20"/>
                              </w:rPr>
                            </w:pPr>
                          </w:p>
                          <w:p w14:paraId="0483F122" w14:textId="77777777" w:rsidR="00A545F2" w:rsidRPr="003246FC" w:rsidRDefault="00A545F2" w:rsidP="00A545F2">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954CC5" id="Text Box 10" o:spid="_x0000_s1052" type="#_x0000_t202" style="position:absolute;left:0;text-align:left;margin-left:334.6pt;margin-top:11.15pt;width:153.75pt;height:92.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" filled="f" strokeweight="3pt">
                <v:stroke linestyle="thinThin"/>
                <v:textbox>
                  <w:txbxContent>
                    <w:p w14:paraId="722F88E7" w14:textId="77777777" w:rsidR="00A545F2" w:rsidRDefault="00A545F2" w:rsidP="00A545F2">
                      <w:pPr>
                        <w:rPr>
                          <w:sz w:val="20"/>
                        </w:rPr>
                      </w:pPr>
                      <w:r w:rsidRPr="003246FC">
                        <w:rPr>
                          <w:rFonts w:ascii="Bookman Old Style" w:hAnsi="Bookman Old Style"/>
                          <w:b/>
                          <w:i/>
                          <w:sz w:val="20"/>
                          <w:u w:val="single"/>
                        </w:rPr>
                        <w:t>Note that</w:t>
                      </w:r>
                      <w:r w:rsidRPr="003246FC">
                        <w:rPr>
                          <w:sz w:val="20"/>
                        </w:rPr>
                        <w:t xml:space="preserve">  force</w:t>
                      </w:r>
                      <w:r>
                        <w:rPr>
                          <w:sz w:val="20"/>
                        </w:rPr>
                        <w:t>s</w:t>
                      </w:r>
                      <w:r w:rsidRPr="003246FC">
                        <w:rPr>
                          <w:sz w:val="20"/>
                        </w:rPr>
                        <w:t xml:space="preserve"> exerted by  charges on each other always act along the </w:t>
                      </w:r>
                      <w:r w:rsidRPr="003246FC">
                        <w:rPr>
                          <w:rFonts w:ascii="Bookman Old Style" w:hAnsi="Bookman Old Style"/>
                          <w:b/>
                          <w:i/>
                          <w:sz w:val="20"/>
                          <w:u w:val="single"/>
                        </w:rPr>
                        <w:t>line joining their centers</w:t>
                      </w:r>
                      <w:r w:rsidRPr="003246FC">
                        <w:rPr>
                          <w:sz w:val="20"/>
                        </w:rPr>
                        <w:t xml:space="preserve"> and are always </w:t>
                      </w:r>
                      <w:r w:rsidRPr="003246FC">
                        <w:rPr>
                          <w:rFonts w:ascii="Bookman Old Style" w:hAnsi="Bookman Old Style"/>
                          <w:b/>
                          <w:i/>
                          <w:sz w:val="20"/>
                          <w:u w:val="single"/>
                        </w:rPr>
                        <w:t>equal</w:t>
                      </w:r>
                      <w:r w:rsidRPr="003246FC">
                        <w:rPr>
                          <w:sz w:val="20"/>
                        </w:rPr>
                        <w:t xml:space="preserve"> in magnitude but </w:t>
                      </w:r>
                      <w:r w:rsidRPr="003246FC">
                        <w:rPr>
                          <w:rFonts w:ascii="Bookman Old Style" w:hAnsi="Bookman Old Style"/>
                          <w:b/>
                          <w:i/>
                          <w:sz w:val="20"/>
                          <w:u w:val="single"/>
                        </w:rPr>
                        <w:t>opposite</w:t>
                      </w:r>
                      <w:r w:rsidRPr="003246FC">
                        <w:rPr>
                          <w:sz w:val="20"/>
                        </w:rPr>
                        <w:t xml:space="preserve"> in direction.</w:t>
                      </w:r>
                    </w:p>
                    <w:p w14:paraId="24A40D8A" w14:textId="77777777" w:rsidR="00A545F2" w:rsidRPr="003246FC" w:rsidRDefault="00A545F2" w:rsidP="00A545F2">
                      <w:pPr>
                        <w:rPr>
                          <w:sz w:val="20"/>
                        </w:rPr>
                      </w:pPr>
                      <w:r>
                        <w:rPr>
                          <w:sz w:val="20"/>
                        </w:rPr>
                        <w:t xml:space="preserve">     Action - reaction forces</w:t>
                      </w:r>
                    </w:p>
                    <w:p w14:paraId="44A83848" w14:textId="77777777" w:rsidR="00A545F2" w:rsidRPr="003246FC" w:rsidRDefault="00A545F2" w:rsidP="00A545F2">
                      <w:pPr>
                        <w:rPr>
                          <w:sz w:val="20"/>
                        </w:rPr>
                      </w:pPr>
                    </w:p>
                    <w:p w14:paraId="0483F122" w14:textId="77777777" w:rsidR="00A545F2" w:rsidRPr="003246FC" w:rsidRDefault="00A545F2" w:rsidP="00A545F2">
                      <w:pPr>
                        <w:rPr>
                          <w:sz w:val="20"/>
                        </w:rPr>
                      </w:pPr>
                    </w:p>
                  </w:txbxContent>
                </v:textbox>
                <w10:wrap type="tight"/>
              </v:shape>
            </w:pict>
          </mc:Fallback>
        </mc:AlternateContent>
      </w:r>
      <w:r w:rsidRPr="00A545F2">
        <w:rPr>
          <w:rFonts w:eastAsia="Times New Roman" w:cs="Times New Roman"/>
        </w:rPr>
        <w:t xml:space="preserve">               r</w:t>
      </w:r>
      <w:r w:rsidRPr="00A545F2">
        <w:rPr>
          <w:rFonts w:eastAsia="Times New Roman" w:cs="Times New Roman"/>
          <w:vertAlign w:val="superscript"/>
        </w:rPr>
        <w:t>2</w:t>
      </w:r>
    </w:p>
    <w:p w14:paraId="7B778260"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 xml:space="preserve">Where “K” is the constant of proportionality, </w:t>
      </w:r>
      <w:proofErr w:type="gramStart"/>
      <w:r w:rsidRPr="00A545F2">
        <w:rPr>
          <w:rFonts w:eastAsia="Times New Roman" w:cs="Times New Roman"/>
        </w:rPr>
        <w:t>it’s</w:t>
      </w:r>
      <w:proofErr w:type="gramEnd"/>
      <w:r w:rsidRPr="00A545F2">
        <w:rPr>
          <w:rFonts w:eastAsia="Times New Roman" w:cs="Times New Roman"/>
        </w:rPr>
        <w:t xml:space="preserve"> value depends upon </w:t>
      </w:r>
      <w:r w:rsidRPr="00A545F2">
        <w:rPr>
          <w:rFonts w:ascii="Bookman Old Style" w:eastAsia="Times New Roman" w:hAnsi="Bookman Old Style" w:cs="Times New Roman"/>
          <w:b/>
          <w:i/>
        </w:rPr>
        <w:t>nature of medium present between the charges</w:t>
      </w:r>
      <w:r w:rsidRPr="00A545F2">
        <w:rPr>
          <w:rFonts w:eastAsia="Times New Roman" w:cs="Times New Roman"/>
        </w:rPr>
        <w:t xml:space="preserve"> and upon the </w:t>
      </w:r>
      <w:r w:rsidRPr="00A545F2">
        <w:rPr>
          <w:rFonts w:ascii="Bookman Old Style" w:eastAsia="Times New Roman" w:hAnsi="Bookman Old Style" w:cs="Times New Roman"/>
          <w:b/>
          <w:i/>
        </w:rPr>
        <w:t>system of units</w:t>
      </w:r>
      <w:r w:rsidRPr="00A545F2">
        <w:rPr>
          <w:rFonts w:eastAsia="Times New Roman" w:cs="Times New Roman"/>
        </w:rPr>
        <w:t xml:space="preserve"> in which “F”, “q” and “r” are measured.</w:t>
      </w:r>
    </w:p>
    <w:p w14:paraId="32D19762"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ab/>
        <w:t>The value of “K” for vacuum in S.I or M.K.S system is:</w:t>
      </w:r>
    </w:p>
    <w:p w14:paraId="2DA963D8"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K =</w:t>
      </w:r>
      <w:r w:rsidRPr="00A545F2">
        <w:rPr>
          <w:rFonts w:eastAsia="Times New Roman" w:cs="Times New Roman"/>
          <w:u w:val="single"/>
        </w:rPr>
        <w:t xml:space="preserve">    1    </w:t>
      </w:r>
      <w:r w:rsidRPr="00A545F2">
        <w:rPr>
          <w:rFonts w:eastAsia="Times New Roman" w:cs="Times New Roman"/>
          <w:sz w:val="2"/>
          <w:u w:val="single"/>
        </w:rPr>
        <w:t>.</w:t>
      </w:r>
    </w:p>
    <w:p w14:paraId="566815C2" w14:textId="77777777" w:rsidR="00A545F2" w:rsidRPr="00A545F2" w:rsidRDefault="00A545F2" w:rsidP="00A545F2">
      <w:pPr>
        <w:autoSpaceDE w:val="0"/>
        <w:autoSpaceDN w:val="0"/>
        <w:adjustRightInd w:val="0"/>
        <w:spacing w:after="0" w:line="240" w:lineRule="auto"/>
        <w:ind w:left="1440" w:firstLine="720"/>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p>
    <w:p w14:paraId="72178778" w14:textId="77777777" w:rsidR="00A545F2" w:rsidRPr="00A545F2" w:rsidRDefault="00A545F2" w:rsidP="00A545F2">
      <w:pPr>
        <w:autoSpaceDE w:val="0"/>
        <w:autoSpaceDN w:val="0"/>
        <w:adjustRightInd w:val="0"/>
        <w:spacing w:after="0" w:line="240" w:lineRule="auto"/>
        <w:ind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09120" behindDoc="1" locked="0" layoutInCell="1" allowOverlap="1" wp14:anchorId="1B3B5827" wp14:editId="1DB8A491">
                <wp:simplePos x="0" y="0"/>
                <wp:positionH relativeFrom="column">
                  <wp:posOffset>3809365</wp:posOffset>
                </wp:positionH>
                <wp:positionV relativeFrom="paragraph">
                  <wp:posOffset>245745</wp:posOffset>
                </wp:positionV>
                <wp:extent cx="2386330" cy="1519555"/>
                <wp:effectExtent l="19050" t="19050" r="13970" b="23495"/>
                <wp:wrapTight wrapText="bothSides">
                  <wp:wrapPolygon edited="0">
                    <wp:start x="-172" y="-271"/>
                    <wp:lineTo x="-172" y="21663"/>
                    <wp:lineTo x="21554" y="21663"/>
                    <wp:lineTo x="21554" y="-271"/>
                    <wp:lineTo x="-172" y="-271"/>
                  </wp:wrapPolygon>
                </wp:wrapTight>
                <wp:docPr id="1470919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6330" cy="151955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C66A0F" w14:textId="77777777" w:rsidR="00A545F2" w:rsidRPr="003246FC" w:rsidRDefault="00A545F2" w:rsidP="00A545F2">
                            <w:pPr>
                              <w:rPr>
                                <w:sz w:val="20"/>
                                <w:rtl/>
                                <w:lang w:bidi="ur-PK"/>
                              </w:rPr>
                            </w:pPr>
                            <w:r w:rsidRPr="003246FC">
                              <w:rPr>
                                <w:rFonts w:ascii="Bookman Old Style" w:hAnsi="Bookman Old Style"/>
                                <w:b/>
                                <w:i/>
                                <w:sz w:val="20"/>
                                <w:u w:val="single"/>
                              </w:rPr>
                              <w:t>Note that</w:t>
                            </w:r>
                            <w:r w:rsidRPr="003246FC">
                              <w:rPr>
                                <w:sz w:val="20"/>
                              </w:rPr>
                              <w:t xml:space="preserve">  when two charges exert force on a third charge, the total or net force on that charge is the </w:t>
                            </w:r>
                            <w:r w:rsidRPr="003246FC">
                              <w:rPr>
                                <w:rFonts w:ascii="Bookman Old Style" w:hAnsi="Bookman Old Style"/>
                                <w:b/>
                                <w:i/>
                                <w:sz w:val="20"/>
                                <w:u w:val="single"/>
                              </w:rPr>
                              <w:t>vector sum</w:t>
                            </w:r>
                            <w:r w:rsidRPr="003246FC">
                              <w:rPr>
                                <w:sz w:val="20"/>
                              </w:rPr>
                              <w:t xml:space="preserve"> of forces that the two charges would exert individually. Similarly, if there are more charges then net force on any charge will be the vector sum of forces exerted by all the other charges.</w:t>
                            </w:r>
                          </w:p>
                          <w:p w14:paraId="5ADFB0F1" w14:textId="77777777" w:rsidR="00A545F2" w:rsidRPr="003246FC" w:rsidRDefault="00A545F2" w:rsidP="00A545F2">
                            <w:pPr>
                              <w:rPr>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3B5827" id="Text Box 9" o:spid="_x0000_s1053" type="#_x0000_t202" style="position:absolute;left:0;text-align:left;margin-left:299.95pt;margin-top:19.35pt;width:187.9pt;height:119.6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" filled="f" strokeweight="3pt">
                <v:stroke linestyle="thinThin"/>
                <v:textbox>
                  <w:txbxContent>
                    <w:p w14:paraId="54C66A0F" w14:textId="77777777" w:rsidR="00A545F2" w:rsidRPr="003246FC" w:rsidRDefault="00A545F2" w:rsidP="00A545F2">
                      <w:pPr>
                        <w:rPr>
                          <w:sz w:val="20"/>
                          <w:rtl/>
                          <w:lang w:bidi="ur-PK"/>
                        </w:rPr>
                      </w:pPr>
                      <w:r w:rsidRPr="003246FC">
                        <w:rPr>
                          <w:rFonts w:ascii="Bookman Old Style" w:hAnsi="Bookman Old Style"/>
                          <w:b/>
                          <w:i/>
                          <w:sz w:val="20"/>
                          <w:u w:val="single"/>
                        </w:rPr>
                        <w:t>Note that</w:t>
                      </w:r>
                      <w:r w:rsidRPr="003246FC">
                        <w:rPr>
                          <w:sz w:val="20"/>
                        </w:rPr>
                        <w:t xml:space="preserve">  when two charges exert force on a third charge, the total or net force on that charge is the </w:t>
                      </w:r>
                      <w:r w:rsidRPr="003246FC">
                        <w:rPr>
                          <w:rFonts w:ascii="Bookman Old Style" w:hAnsi="Bookman Old Style"/>
                          <w:b/>
                          <w:i/>
                          <w:sz w:val="20"/>
                          <w:u w:val="single"/>
                        </w:rPr>
                        <w:t>vector sum</w:t>
                      </w:r>
                      <w:r w:rsidRPr="003246FC">
                        <w:rPr>
                          <w:sz w:val="20"/>
                        </w:rPr>
                        <w:t xml:space="preserve"> of forces that the two charges would exert individually. Similarly, if there are more charges then net force on any charge will be the vector sum of forces exerted by all the other charges.</w:t>
                      </w:r>
                    </w:p>
                    <w:p w14:paraId="5ADFB0F1" w14:textId="77777777" w:rsidR="00A545F2" w:rsidRPr="003246FC" w:rsidRDefault="00A545F2" w:rsidP="00A545F2">
                      <w:pPr>
                        <w:rPr>
                          <w:sz w:val="20"/>
                        </w:rPr>
                      </w:pPr>
                    </w:p>
                  </w:txbxContent>
                </v:textbox>
                <w10:wrap type="tight"/>
              </v:shape>
            </w:pict>
          </mc:Fallback>
        </mc:AlternateContent>
      </w:r>
      <w:r w:rsidRPr="00A545F2">
        <w:rPr>
          <w:rFonts w:eastAsia="Times New Roman" w:cs="Times New Roman"/>
        </w:rPr>
        <w:t>Where “</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is a universal constant, it represents the permittivity of free space. Its S.I value is 8.85</w:t>
      </w:r>
      <w:r w:rsidRPr="00A545F2">
        <w:rPr>
          <w:rFonts w:ascii="Symbol" w:eastAsia="Calibri" w:hAnsi="Symbol" w:cs="Symbol"/>
          <w:b/>
          <w:szCs w:val="23"/>
        </w:rPr>
        <w:t></w:t>
      </w:r>
      <w:r w:rsidRPr="00A545F2">
        <w:rPr>
          <w:rFonts w:eastAsia="Times New Roman" w:cs="Times New Roman"/>
        </w:rPr>
        <w:t>10</w:t>
      </w:r>
      <w:r w:rsidRPr="00A545F2">
        <w:rPr>
          <w:rFonts w:eastAsia="Times New Roman" w:cs="Times New Roman"/>
          <w:b/>
          <w:vertAlign w:val="superscript"/>
        </w:rPr>
        <w:t>–</w:t>
      </w:r>
      <w:r w:rsidRPr="00A545F2">
        <w:rPr>
          <w:rFonts w:eastAsia="Times New Roman" w:cs="Times New Roman"/>
          <w:vertAlign w:val="superscript"/>
        </w:rPr>
        <w:t>12</w:t>
      </w:r>
      <w:r w:rsidRPr="00A545F2">
        <w:rPr>
          <w:rFonts w:eastAsia="Times New Roman" w:cs="Times New Roman"/>
        </w:rPr>
        <w:t xml:space="preserve"> C</w:t>
      </w:r>
      <w:r w:rsidRPr="00A545F2">
        <w:rPr>
          <w:rFonts w:eastAsia="Times New Roman" w:cs="Times New Roman"/>
          <w:vertAlign w:val="superscript"/>
        </w:rPr>
        <w:t>2</w:t>
      </w:r>
      <w:r w:rsidRPr="00A545F2">
        <w:rPr>
          <w:rFonts w:eastAsia="Times New Roman" w:cs="Times New Roman"/>
        </w:rPr>
        <w:t>/N-m</w:t>
      </w:r>
      <w:r w:rsidRPr="00A545F2">
        <w:rPr>
          <w:rFonts w:eastAsia="Times New Roman" w:cs="Times New Roman"/>
          <w:vertAlign w:val="superscript"/>
        </w:rPr>
        <w:t>2</w:t>
      </w:r>
      <w:r w:rsidRPr="00A545F2">
        <w:rPr>
          <w:rFonts w:eastAsia="Times New Roman" w:cs="Times New Roman"/>
        </w:rPr>
        <w:t>. Hence.</w:t>
      </w:r>
    </w:p>
    <w:p w14:paraId="0BB4F830"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 xml:space="preserve">                           K =</w:t>
      </w:r>
      <w:r w:rsidRPr="00A545F2">
        <w:rPr>
          <w:rFonts w:eastAsia="Times New Roman" w:cs="Times New Roman"/>
          <w:u w:val="single"/>
        </w:rPr>
        <w:t xml:space="preserve">    1    </w:t>
      </w:r>
      <w:r w:rsidRPr="00A545F2">
        <w:rPr>
          <w:rFonts w:eastAsia="Times New Roman" w:cs="Times New Roman"/>
          <w:sz w:val="2"/>
          <w:u w:val="single"/>
        </w:rPr>
        <w:t>.</w:t>
      </w:r>
      <w:r w:rsidRPr="00A545F2">
        <w:rPr>
          <w:rFonts w:eastAsia="Times New Roman" w:cs="Times New Roman"/>
        </w:rPr>
        <w:t xml:space="preserve"> = 9</w:t>
      </w:r>
      <w:r w:rsidRPr="00A545F2">
        <w:rPr>
          <w:rFonts w:ascii="Symbol" w:eastAsia="Calibri" w:hAnsi="Symbol" w:cs="Symbol"/>
          <w:b/>
          <w:szCs w:val="23"/>
        </w:rPr>
        <w:t></w:t>
      </w:r>
      <w:r w:rsidRPr="00A545F2">
        <w:rPr>
          <w:rFonts w:eastAsia="Times New Roman" w:cs="Times New Roman"/>
        </w:rPr>
        <w:t>10</w:t>
      </w:r>
      <w:r w:rsidRPr="00A545F2">
        <w:rPr>
          <w:rFonts w:eastAsia="Times New Roman" w:cs="Times New Roman"/>
          <w:vertAlign w:val="superscript"/>
        </w:rPr>
        <w:t>9</w:t>
      </w:r>
      <w:r w:rsidRPr="00A545F2">
        <w:rPr>
          <w:rFonts w:eastAsia="Times New Roman" w:cs="Times New Roman"/>
        </w:rPr>
        <w:t xml:space="preserve"> N-m</w:t>
      </w:r>
      <w:r w:rsidRPr="00A545F2">
        <w:rPr>
          <w:rFonts w:eastAsia="Times New Roman" w:cs="Times New Roman"/>
          <w:vertAlign w:val="superscript"/>
        </w:rPr>
        <w:t>2</w:t>
      </w:r>
      <w:r w:rsidRPr="00A545F2">
        <w:rPr>
          <w:rFonts w:eastAsia="Times New Roman" w:cs="Times New Roman"/>
        </w:rPr>
        <w:t>/C</w:t>
      </w:r>
      <w:r w:rsidRPr="00A545F2">
        <w:rPr>
          <w:rFonts w:eastAsia="Times New Roman" w:cs="Times New Roman"/>
          <w:vertAlign w:val="superscript"/>
        </w:rPr>
        <w:t>2</w:t>
      </w:r>
      <w:r w:rsidRPr="00A545F2">
        <w:rPr>
          <w:rFonts w:eastAsia="Times New Roman" w:cs="Times New Roman"/>
        </w:rPr>
        <w:t>.</w:t>
      </w:r>
    </w:p>
    <w:p w14:paraId="38A20B00"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p>
    <w:p w14:paraId="3B8CD65E" w14:textId="77777777" w:rsidR="00A545F2" w:rsidRPr="00A545F2" w:rsidRDefault="00A545F2" w:rsidP="00A545F2">
      <w:pPr>
        <w:autoSpaceDE w:val="0"/>
        <w:autoSpaceDN w:val="0"/>
        <w:adjustRightInd w:val="0"/>
        <w:spacing w:after="0" w:line="240" w:lineRule="auto"/>
        <w:rPr>
          <w:rFonts w:eastAsia="Times New Roman" w:cs="Times New Roman"/>
          <w:u w:val="single"/>
          <w:vertAlign w:val="subscript"/>
        </w:rPr>
      </w:pPr>
      <w:r w:rsidRPr="00A545F2">
        <w:rPr>
          <w:rFonts w:eastAsia="Times New Roman" w:cs="Times New Roman"/>
        </w:rPr>
        <w:tab/>
      </w:r>
      <w:r w:rsidRPr="00A545F2">
        <w:rPr>
          <w:rFonts w:ascii="Bookman Old Style" w:eastAsia="Times New Roman" w:hAnsi="Bookman Old Style" w:cs="Times New Roman"/>
          <w:b/>
          <w:bCs/>
          <w:i/>
          <w:iCs/>
        </w:rPr>
        <w:t>In other words</w:t>
      </w: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F</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p>
    <w:p w14:paraId="2508A60C"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57D6E24A" w14:textId="77777777" w:rsidR="00A545F2" w:rsidRPr="00A545F2" w:rsidRDefault="00A545F2" w:rsidP="00A545F2">
      <w:pPr>
        <w:autoSpaceDE w:val="0"/>
        <w:autoSpaceDN w:val="0"/>
        <w:adjustRightInd w:val="0"/>
        <w:spacing w:after="0" w:line="240" w:lineRule="auto"/>
        <w:ind w:firstLine="720"/>
        <w:rPr>
          <w:rFonts w:eastAsia="Times New Roman" w:cs="Times New Roman"/>
          <w:u w:val="single"/>
          <w:vertAlign w:val="subscript"/>
        </w:rPr>
      </w:pPr>
      <w:r w:rsidRPr="00A545F2">
        <w:rPr>
          <w:rFonts w:eastAsia="Times New Roman" w:cs="Times New Roman"/>
        </w:rPr>
        <w:t>OR</w:t>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t>F</w:t>
      </w:r>
      <w:r w:rsidRPr="00A545F2">
        <w:rPr>
          <w:rFonts w:eastAsia="Times New Roman" w:cs="Times New Roman"/>
          <w:vertAlign w:val="subscript"/>
        </w:rPr>
        <w:t>1</w:t>
      </w:r>
      <w:r w:rsidRPr="00A545F2">
        <w:rPr>
          <w:rFonts w:eastAsia="Times New Roman" w:cs="Times New Roman"/>
        </w:rPr>
        <w:t>= 9</w:t>
      </w:r>
      <w:r w:rsidRPr="00A545F2">
        <w:rPr>
          <w:rFonts w:ascii="Symbol" w:eastAsia="Calibri" w:hAnsi="Symbol" w:cs="Symbol"/>
          <w:b/>
          <w:szCs w:val="23"/>
        </w:rPr>
        <w:t></w:t>
      </w:r>
      <w:r w:rsidRPr="00A545F2">
        <w:rPr>
          <w:rFonts w:eastAsia="Times New Roman" w:cs="Times New Roman"/>
        </w:rPr>
        <w:t>10</w:t>
      </w:r>
      <w:r w:rsidRPr="00A545F2">
        <w:rPr>
          <w:rFonts w:eastAsia="Times New Roman" w:cs="Times New Roman"/>
          <w:vertAlign w:val="superscript"/>
        </w:rPr>
        <w:t>9</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p>
    <w:p w14:paraId="69B4191B" w14:textId="77777777" w:rsidR="00A545F2" w:rsidRPr="00A545F2" w:rsidRDefault="00A545F2" w:rsidP="00A545F2">
      <w:pPr>
        <w:spacing w:after="0" w:line="240" w:lineRule="auto"/>
        <w:ind w:left="3600" w:firstLine="720"/>
        <w:rPr>
          <w:rFonts w:eastAsia="Times New Roman" w:cs="Times New Roman"/>
        </w:rPr>
      </w:pPr>
      <w:r w:rsidRPr="00A545F2">
        <w:rPr>
          <w:rFonts w:eastAsia="Times New Roman" w:cs="Times New Roman"/>
        </w:rPr>
        <w:t xml:space="preserve">        r</w:t>
      </w:r>
      <w:r w:rsidRPr="00A545F2">
        <w:rPr>
          <w:rFonts w:eastAsia="Times New Roman" w:cs="Times New Roman"/>
          <w:vertAlign w:val="superscript"/>
        </w:rPr>
        <w:t>2</w:t>
      </w:r>
    </w:p>
    <w:p w14:paraId="3D34140C"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These equations give us the magnitude of force </w:t>
      </w:r>
    </w:p>
    <w:p w14:paraId="11F1F82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“F</w:t>
      </w:r>
      <w:r w:rsidRPr="00A545F2">
        <w:rPr>
          <w:rFonts w:eastAsia="Times New Roman" w:cs="Times New Roman"/>
          <w:vertAlign w:val="subscript"/>
        </w:rPr>
        <w:t>1</w:t>
      </w:r>
      <w:r w:rsidRPr="00A545F2">
        <w:rPr>
          <w:rFonts w:eastAsia="Times New Roman" w:cs="Times New Roman"/>
        </w:rPr>
        <w:t>” with which +q</w:t>
      </w:r>
      <w:r w:rsidRPr="00A545F2">
        <w:rPr>
          <w:rFonts w:eastAsia="Times New Roman" w:cs="Times New Roman"/>
          <w:vertAlign w:val="subscript"/>
        </w:rPr>
        <w:t>1</w:t>
      </w:r>
      <w:r w:rsidRPr="00A545F2">
        <w:rPr>
          <w:rFonts w:eastAsia="Times New Roman" w:cs="Times New Roman"/>
        </w:rPr>
        <w:t xml:space="preserve"> repels +q</w:t>
      </w:r>
      <w:r w:rsidRPr="00A545F2">
        <w:rPr>
          <w:rFonts w:eastAsia="Times New Roman" w:cs="Times New Roman"/>
          <w:vertAlign w:val="subscript"/>
        </w:rPr>
        <w:t xml:space="preserve">2 </w:t>
      </w:r>
      <w:r w:rsidRPr="00A545F2">
        <w:rPr>
          <w:rFonts w:eastAsia="Times New Roman" w:cs="Times New Roman"/>
        </w:rPr>
        <w:t>(These equations help to solve numericals). Since “F</w:t>
      </w:r>
      <w:r w:rsidRPr="00A545F2">
        <w:rPr>
          <w:rFonts w:eastAsia="Times New Roman" w:cs="Times New Roman"/>
          <w:vertAlign w:val="subscript"/>
        </w:rPr>
        <w:t>1</w:t>
      </w:r>
      <w:r w:rsidRPr="00A545F2">
        <w:rPr>
          <w:rFonts w:eastAsia="Times New Roman" w:cs="Times New Roman"/>
        </w:rPr>
        <w:t xml:space="preserve">” is a vector quantity, therefore, its direction must be specified.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0AC92026"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695104" behindDoc="0" locked="0" layoutInCell="1" allowOverlap="1" wp14:anchorId="0E4A3DA1" wp14:editId="512B0727">
                <wp:simplePos x="0" y="0"/>
                <wp:positionH relativeFrom="column">
                  <wp:posOffset>2371833</wp:posOffset>
                </wp:positionH>
                <wp:positionV relativeFrom="paragraph">
                  <wp:posOffset>173355</wp:posOffset>
                </wp:positionV>
                <wp:extent cx="1450975" cy="587375"/>
                <wp:effectExtent l="19050" t="19050" r="15875" b="22225"/>
                <wp:wrapNone/>
                <wp:docPr id="1350128246"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975" cy="58737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D6FC82" id="Rectangle: Rounded Corners 8" o:spid="_x0000_s1026" style="position:absolute;margin-left:186.75pt;margin-top:13.65pt;width:114.25pt;height:4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" filled="f" strokeweight="2.5pt"/>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665408" behindDoc="0" locked="0" layoutInCell="1" allowOverlap="1" wp14:anchorId="7ABE4FD0" wp14:editId="7208C6EF">
                <wp:simplePos x="0" y="0"/>
                <wp:positionH relativeFrom="column">
                  <wp:posOffset>2437657</wp:posOffset>
                </wp:positionH>
                <wp:positionV relativeFrom="paragraph">
                  <wp:posOffset>300355</wp:posOffset>
                </wp:positionV>
                <wp:extent cx="149225" cy="8255"/>
                <wp:effectExtent l="0" t="57150" r="41275" b="86995"/>
                <wp:wrapNone/>
                <wp:docPr id="459522645"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377751" id="Straight Arrow Connector 7" o:spid="_x0000_s1026" type="#_x0000_t32" style="position:absolute;margin-left:191.95pt;margin-top:23.65pt;width:11.75pt;height:.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" strokeweight="1pt">
                <v:stroke endarrow="classic"/>
              </v:shape>
            </w:pict>
          </mc:Fallback>
        </mc:AlternateContent>
      </w:r>
      <w:r w:rsidRPr="00A545F2">
        <w:rPr>
          <w:rFonts w:eastAsia="Times New Roman" w:cs="Times New Roman"/>
        </w:rPr>
        <w:t>To include its direction in the above formula, multiply the right side by a unit vector r</w:t>
      </w:r>
      <w:r w:rsidRPr="00A545F2">
        <w:rPr>
          <w:rFonts w:eastAsia="Times New Roman" w:cs="Times New Roman"/>
          <w:vertAlign w:val="subscript"/>
        </w:rPr>
        <w:t>12</w:t>
      </w:r>
      <w:r w:rsidRPr="00A545F2">
        <w:rPr>
          <w:rFonts w:eastAsia="Times New Roman" w:cs="Times New Roman"/>
        </w:rPr>
        <w:t>, directed from +q</w:t>
      </w:r>
      <w:r w:rsidRPr="00A545F2">
        <w:rPr>
          <w:rFonts w:eastAsia="Times New Roman" w:cs="Times New Roman"/>
          <w:vertAlign w:val="subscript"/>
        </w:rPr>
        <w:t>1</w:t>
      </w:r>
      <w:r w:rsidRPr="00A545F2">
        <w:rPr>
          <w:rFonts w:eastAsia="Times New Roman" w:cs="Times New Roman"/>
        </w:rPr>
        <w:t xml:space="preserve"> to +q</w:t>
      </w:r>
      <w:r w:rsidRPr="00A545F2">
        <w:rPr>
          <w:rFonts w:eastAsia="Times New Roman" w:cs="Times New Roman"/>
          <w:vertAlign w:val="subscript"/>
        </w:rPr>
        <w:t>2</w:t>
      </w:r>
      <w:r w:rsidRPr="00A545F2">
        <w:rPr>
          <w:rFonts w:eastAsia="Times New Roman" w:cs="Times New Roman"/>
        </w:rPr>
        <w:t>.                                             ^</w:t>
      </w:r>
    </w:p>
    <w:p w14:paraId="60E30594"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F</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r w:rsidRPr="00A545F2">
        <w:rPr>
          <w:rFonts w:eastAsia="Times New Roman" w:cs="Times New Roman"/>
        </w:rPr>
        <w:t xml:space="preserve">  r</w:t>
      </w:r>
      <w:r w:rsidRPr="00A545F2">
        <w:rPr>
          <w:rFonts w:eastAsia="Times New Roman" w:cs="Times New Roman"/>
          <w:vertAlign w:val="subscript"/>
        </w:rPr>
        <w:t>12</w:t>
      </w:r>
    </w:p>
    <w:p w14:paraId="0059EC51" w14:textId="77777777" w:rsidR="00A545F2" w:rsidRPr="00A545F2" w:rsidRDefault="00A545F2" w:rsidP="00A545F2">
      <w:pPr>
        <w:spacing w:after="0" w:line="240" w:lineRule="auto"/>
        <w:jc w:val="center"/>
        <w:rPr>
          <w:rFonts w:eastAsia="Times New Roman" w:cs="Times New Roman"/>
          <w:vertAlign w:val="superscript"/>
        </w:rPr>
      </w:pPr>
      <w:r w:rsidRPr="00A545F2">
        <w:rPr>
          <w:rFonts w:eastAsia="Times New Roman" w:cs="Times New Roman"/>
        </w:rPr>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14CB81F8" w14:textId="77777777" w:rsidR="00A545F2" w:rsidRPr="00A545F2" w:rsidRDefault="00A545F2" w:rsidP="00A545F2">
      <w:pPr>
        <w:spacing w:after="0" w:line="240" w:lineRule="auto"/>
        <w:jc w:val="center"/>
        <w:rPr>
          <w:rFonts w:eastAsia="Times New Roman" w:cs="Times New Roman"/>
          <w:sz w:val="16"/>
        </w:rPr>
      </w:pPr>
    </w:p>
    <w:p w14:paraId="5E45D6D1"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 xml:space="preserve">Since action and reaction are equal and opposite (Newton’s third law), therefore, </w:t>
      </w:r>
    </w:p>
    <w:p w14:paraId="384F0253" w14:textId="77777777" w:rsidR="00A545F2" w:rsidRPr="00A545F2" w:rsidRDefault="00A545F2" w:rsidP="00A545F2">
      <w:pPr>
        <w:spacing w:after="0" w:line="240" w:lineRule="auto"/>
        <w:rPr>
          <w:rFonts w:eastAsia="Times New Roman" w:cs="Times New Roman"/>
          <w:sz w:val="10"/>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2097536" behindDoc="0" locked="0" layoutInCell="1" allowOverlap="1" wp14:anchorId="55C4C013" wp14:editId="78097F7A">
                <wp:simplePos x="0" y="0"/>
                <wp:positionH relativeFrom="column">
                  <wp:posOffset>4095642</wp:posOffset>
                </wp:positionH>
                <wp:positionV relativeFrom="paragraph">
                  <wp:posOffset>31115</wp:posOffset>
                </wp:positionV>
                <wp:extent cx="149225" cy="8255"/>
                <wp:effectExtent l="0" t="57150" r="41275" b="86995"/>
                <wp:wrapNone/>
                <wp:docPr id="14478663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11DFC1" id="Straight Arrow Connector 6" o:spid="_x0000_s1026" type="#_x0000_t32" style="position:absolute;margin-left:322.5pt;margin-top:2.45pt;width:11.75pt;height:.65pt;flip:y;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27552" behindDoc="0" locked="0" layoutInCell="1" allowOverlap="1" wp14:anchorId="1F6C5EB6" wp14:editId="1B7A3B78">
                <wp:simplePos x="0" y="0"/>
                <wp:positionH relativeFrom="column">
                  <wp:posOffset>3327400</wp:posOffset>
                </wp:positionH>
                <wp:positionV relativeFrom="paragraph">
                  <wp:posOffset>47517</wp:posOffset>
                </wp:positionV>
                <wp:extent cx="149225" cy="8255"/>
                <wp:effectExtent l="0" t="57150" r="41275" b="86995"/>
                <wp:wrapNone/>
                <wp:docPr id="163695356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0512C2" id="Straight Arrow Connector 6" o:spid="_x0000_s1026" type="#_x0000_t32" style="position:absolute;margin-left:262pt;margin-top:3.75pt;width:11.75pt;height:.65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28576" behindDoc="0" locked="0" layoutInCell="1" allowOverlap="1" wp14:anchorId="3B482BC8" wp14:editId="5AC4728B">
                <wp:simplePos x="0" y="0"/>
                <wp:positionH relativeFrom="column">
                  <wp:posOffset>2910205</wp:posOffset>
                </wp:positionH>
                <wp:positionV relativeFrom="paragraph">
                  <wp:posOffset>34817</wp:posOffset>
                </wp:positionV>
                <wp:extent cx="149225" cy="8255"/>
                <wp:effectExtent l="0" t="57150" r="41275" b="86995"/>
                <wp:wrapNone/>
                <wp:docPr id="91335393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6FC1CF" id="Straight Arrow Connector 6" o:spid="_x0000_s1026" type="#_x0000_t32" style="position:absolute;margin-left:229.15pt;margin-top:2.75pt;width:11.75pt;height:.65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668480" behindDoc="0" locked="0" layoutInCell="1" allowOverlap="1" wp14:anchorId="3D6B2500" wp14:editId="5277370F">
                <wp:simplePos x="0" y="0"/>
                <wp:positionH relativeFrom="column">
                  <wp:posOffset>427679</wp:posOffset>
                </wp:positionH>
                <wp:positionV relativeFrom="paragraph">
                  <wp:posOffset>24130</wp:posOffset>
                </wp:positionV>
                <wp:extent cx="149225" cy="8255"/>
                <wp:effectExtent l="0" t="57150" r="41275" b="86995"/>
                <wp:wrapNone/>
                <wp:docPr id="192731403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2AD614" id="Straight Arrow Connector 6" o:spid="_x0000_s1026" type="#_x0000_t32" style="position:absolute;margin-left:33.7pt;margin-top:1.9pt;width:11.75pt;height:.6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" strokeweight="1pt">
                <v:stroke endarrow="classic"/>
              </v:shape>
            </w:pict>
          </mc:Fallback>
        </mc:AlternateContent>
      </w:r>
    </w:p>
    <w:p w14:paraId="4A18F38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force “F</w:t>
      </w:r>
      <w:r w:rsidRPr="00A545F2">
        <w:rPr>
          <w:rFonts w:eastAsia="Times New Roman" w:cs="Times New Roman"/>
          <w:vertAlign w:val="subscript"/>
        </w:rPr>
        <w:t>2</w:t>
      </w:r>
      <w:r w:rsidRPr="00A545F2">
        <w:rPr>
          <w:rFonts w:eastAsia="Times New Roman" w:cs="Times New Roman"/>
        </w:rPr>
        <w:t>” exerted by “+q</w:t>
      </w:r>
      <w:r w:rsidRPr="00A545F2">
        <w:rPr>
          <w:rFonts w:eastAsia="Times New Roman" w:cs="Times New Roman"/>
          <w:vertAlign w:val="subscript"/>
        </w:rPr>
        <w:t>2</w:t>
      </w:r>
      <w:r w:rsidRPr="00A545F2">
        <w:rPr>
          <w:rFonts w:eastAsia="Times New Roman" w:cs="Times New Roman"/>
        </w:rPr>
        <w:t>” on “+q</w:t>
      </w:r>
      <w:r w:rsidRPr="00A545F2">
        <w:rPr>
          <w:rFonts w:eastAsia="Times New Roman" w:cs="Times New Roman"/>
          <w:vertAlign w:val="subscript"/>
        </w:rPr>
        <w:t>1</w:t>
      </w:r>
      <w:r w:rsidRPr="00A545F2">
        <w:rPr>
          <w:rFonts w:eastAsia="Times New Roman" w:cs="Times New Roman"/>
        </w:rPr>
        <w:t>” will be  F</w:t>
      </w:r>
      <w:r w:rsidRPr="00A545F2">
        <w:rPr>
          <w:rFonts w:eastAsia="Times New Roman" w:cs="Times New Roman"/>
          <w:vertAlign w:val="subscript"/>
        </w:rPr>
        <w:t>2</w:t>
      </w:r>
      <w:r w:rsidRPr="00A545F2">
        <w:rPr>
          <w:rFonts w:eastAsia="Times New Roman" w:cs="Times New Roman"/>
        </w:rPr>
        <w:t xml:space="preserve"> = </w:t>
      </w:r>
      <w:r w:rsidRPr="00A545F2">
        <w:rPr>
          <w:rFonts w:eastAsia="Times New Roman" w:cs="Times New Roman"/>
          <w:bCs/>
        </w:rPr>
        <w:t xml:space="preserve">– </w:t>
      </w:r>
      <w:r w:rsidRPr="00A545F2">
        <w:rPr>
          <w:rFonts w:eastAsia="Times New Roman" w:cs="Times New Roman"/>
        </w:rPr>
        <w:t>F</w:t>
      </w:r>
      <w:r w:rsidRPr="00A545F2">
        <w:rPr>
          <w:rFonts w:eastAsia="Times New Roman" w:cs="Times New Roman"/>
          <w:vertAlign w:val="subscript"/>
        </w:rPr>
        <w:t>1</w:t>
      </w:r>
      <w:r w:rsidRPr="00A545F2">
        <w:rPr>
          <w:rFonts w:eastAsia="Times New Roman" w:cs="Times New Roman"/>
        </w:rPr>
        <w:t xml:space="preserve"> . Hence F</w:t>
      </w:r>
      <w:r w:rsidRPr="00A545F2">
        <w:rPr>
          <w:rFonts w:eastAsia="Times New Roman" w:cs="Times New Roman"/>
          <w:vertAlign w:val="subscript"/>
        </w:rPr>
        <w:t>2</w:t>
      </w:r>
      <w:r w:rsidRPr="00A545F2">
        <w:rPr>
          <w:rFonts w:eastAsia="Times New Roman" w:cs="Times New Roman"/>
        </w:rPr>
        <w:t xml:space="preserve"> is given by:</w:t>
      </w:r>
    </w:p>
    <w:p w14:paraId="3A429566" w14:textId="77777777" w:rsidR="00A545F2" w:rsidRPr="00A545F2" w:rsidRDefault="00A545F2" w:rsidP="00A545F2">
      <w:pPr>
        <w:autoSpaceDE w:val="0"/>
        <w:autoSpaceDN w:val="0"/>
        <w:adjustRightInd w:val="0"/>
        <w:spacing w:after="0" w:line="240" w:lineRule="auto"/>
        <w:rPr>
          <w:rFonts w:eastAsia="Times New Roman" w:cs="Times New Roman"/>
          <w:sz w:val="6"/>
        </w:rPr>
      </w:pPr>
    </w:p>
    <w:p w14:paraId="276A355C" w14:textId="77777777" w:rsidR="00A545F2" w:rsidRPr="00A545F2" w:rsidRDefault="00A545F2" w:rsidP="00A545F2">
      <w:pPr>
        <w:autoSpaceDE w:val="0"/>
        <w:autoSpaceDN w:val="0"/>
        <w:adjustRightInd w:val="0"/>
        <w:spacing w:after="0" w:line="240" w:lineRule="auto"/>
        <w:rPr>
          <w:rFonts w:eastAsia="Times New Roman" w:cs="Times New Roman"/>
          <w:sz w:val="6"/>
        </w:rPr>
      </w:pPr>
      <w:r w:rsidRPr="00A545F2">
        <w:rPr>
          <w:rFonts w:eastAsia="Times New Roman" w:cs="Times New Roman"/>
          <w:noProof/>
          <w:sz w:val="6"/>
          <w:lang w:eastAsia="en-GB"/>
        </w:rPr>
        <mc:AlternateContent>
          <mc:Choice Requires="wps">
            <w:drawing>
              <wp:anchor distT="0" distB="0" distL="114300" distR="114300" simplePos="0" relativeHeight="251696128" behindDoc="0" locked="0" layoutInCell="1" allowOverlap="1" wp14:anchorId="42880DEB" wp14:editId="788AD78B">
                <wp:simplePos x="0" y="0"/>
                <wp:positionH relativeFrom="column">
                  <wp:posOffset>2298592</wp:posOffset>
                </wp:positionH>
                <wp:positionV relativeFrom="paragraph">
                  <wp:posOffset>5715</wp:posOffset>
                </wp:positionV>
                <wp:extent cx="1593215" cy="620395"/>
                <wp:effectExtent l="19050" t="19050" r="26035" b="27305"/>
                <wp:wrapNone/>
                <wp:docPr id="187614164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62039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39F3C8" id="Rectangle: Rounded Corners 5" o:spid="_x0000_s1026" style="position:absolute;margin-left:181pt;margin-top:.45pt;width:125.45pt;height:48.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" filled="f" strokeweight="2.5pt"/>
            </w:pict>
          </mc:Fallback>
        </mc:AlternateContent>
      </w:r>
    </w:p>
    <w:p w14:paraId="308DD2F4"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666432" behindDoc="0" locked="0" layoutInCell="1" allowOverlap="1" wp14:anchorId="017BF446" wp14:editId="0B56CFD0">
                <wp:simplePos x="0" y="0"/>
                <wp:positionH relativeFrom="column">
                  <wp:posOffset>2458157</wp:posOffset>
                </wp:positionH>
                <wp:positionV relativeFrom="paragraph">
                  <wp:posOffset>132715</wp:posOffset>
                </wp:positionV>
                <wp:extent cx="149225" cy="8255"/>
                <wp:effectExtent l="0" t="57150" r="41275" b="86995"/>
                <wp:wrapNone/>
                <wp:docPr id="2035356361"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D6D655" id="Straight Arrow Connector 4" o:spid="_x0000_s1026" type="#_x0000_t32" style="position:absolute;margin-left:193.55pt;margin-top:10.45pt;width:11.75pt;height:.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" strokeweight="1pt">
                <v:stroke endarrow="classic"/>
              </v:shape>
            </w:pict>
          </mc:Fallback>
        </mc:AlternateConten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4BE2ADE3"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F</w:t>
      </w:r>
      <w:r w:rsidRPr="00A545F2">
        <w:rPr>
          <w:rFonts w:eastAsia="Times New Roman" w:cs="Times New Roman"/>
          <w:vertAlign w:val="subscript"/>
        </w:rPr>
        <w:t xml:space="preserve">2 </w:t>
      </w:r>
      <w:r w:rsidRPr="00A545F2">
        <w:rPr>
          <w:rFonts w:eastAsia="Times New Roman" w:cs="Times New Roman"/>
        </w:rPr>
        <w:t xml:space="preserve">= </w:t>
      </w:r>
      <w:r w:rsidRPr="00A545F2">
        <w:rPr>
          <w:rFonts w:eastAsia="Times New Roman" w:cs="Times New Roman"/>
          <w:bCs/>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r w:rsidRPr="00A545F2">
        <w:rPr>
          <w:rFonts w:eastAsia="Times New Roman" w:cs="Times New Roman"/>
        </w:rPr>
        <w:t xml:space="preserve">  r</w:t>
      </w:r>
      <w:r w:rsidRPr="00A545F2">
        <w:rPr>
          <w:rFonts w:eastAsia="Times New Roman" w:cs="Times New Roman"/>
          <w:vertAlign w:val="subscript"/>
        </w:rPr>
        <w:t>12</w:t>
      </w:r>
    </w:p>
    <w:p w14:paraId="5235AFBC" w14:textId="77777777" w:rsidR="00A545F2" w:rsidRPr="00A545F2" w:rsidRDefault="00A545F2" w:rsidP="00A545F2">
      <w:pPr>
        <w:spacing w:after="0" w:line="240" w:lineRule="auto"/>
        <w:jc w:val="center"/>
        <w:rPr>
          <w:rFonts w:eastAsia="Times New Roman" w:cs="Times New Roman"/>
          <w:vertAlign w:val="superscript"/>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70A3AA11" w14:textId="77777777" w:rsidR="00A545F2" w:rsidRPr="00A545F2" w:rsidRDefault="00A545F2" w:rsidP="00A545F2">
      <w:pPr>
        <w:spacing w:after="0" w:line="240" w:lineRule="auto"/>
        <w:jc w:val="center"/>
        <w:rPr>
          <w:rFonts w:eastAsia="Times New Roman" w:cs="Times New Roman"/>
          <w:sz w:val="12"/>
        </w:rPr>
      </w:pPr>
    </w:p>
    <w:p w14:paraId="51C04829" w14:textId="77777777" w:rsidR="00A545F2" w:rsidRPr="00A545F2" w:rsidRDefault="00A545F2" w:rsidP="00A545F2">
      <w:pPr>
        <w:spacing w:after="0" w:line="240" w:lineRule="auto"/>
        <w:rPr>
          <w:rFonts w:ascii="Bookman Old Style" w:eastAsia="Times New Roman" w:hAnsi="Bookman Old Style" w:cs="Times New Roman"/>
          <w:b/>
          <w:sz w:val="32"/>
        </w:rPr>
      </w:pPr>
      <w:r w:rsidRPr="00A545F2">
        <w:rPr>
          <w:rFonts w:ascii="Bookman Old Style" w:eastAsia="Times New Roman" w:hAnsi="Bookman Old Style" w:cs="Times New Roman"/>
          <w:b/>
          <w:i/>
          <w:sz w:val="32"/>
          <w:u w:val="single"/>
        </w:rPr>
        <w:t>Effect of medium upon force between charges</w:t>
      </w:r>
      <w:r w:rsidRPr="00A545F2">
        <w:rPr>
          <w:rFonts w:ascii="Bookman Old Style" w:eastAsia="Times New Roman" w:hAnsi="Bookman Old Style" w:cs="Times New Roman"/>
          <w:b/>
          <w:sz w:val="32"/>
        </w:rPr>
        <w:t>:</w:t>
      </w:r>
    </w:p>
    <w:p w14:paraId="589D1BA5" w14:textId="77777777" w:rsidR="00A545F2" w:rsidRPr="00A545F2" w:rsidRDefault="00A545F2" w:rsidP="00A545F2">
      <w:pPr>
        <w:spacing w:after="0" w:line="240" w:lineRule="auto"/>
        <w:rPr>
          <w:rFonts w:ascii="Bookman Old Style" w:eastAsia="Times New Roman" w:hAnsi="Bookman Old Style" w:cs="Times New Roman"/>
          <w:b/>
          <w:i/>
          <w:sz w:val="6"/>
          <w:u w:val="single"/>
        </w:rPr>
      </w:pPr>
    </w:p>
    <w:p w14:paraId="1E3A5F1D"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Q.No.2</w:t>
      </w:r>
      <w:r w:rsidRPr="00A545F2">
        <w:rPr>
          <w:rFonts w:ascii="Bookman Old Style" w:eastAsia="Times New Roman" w:hAnsi="Bookman Old Style" w:cs="Times New Roman"/>
          <w:b/>
        </w:rPr>
        <w:t>:</w:t>
      </w:r>
      <w:r w:rsidRPr="00A545F2">
        <w:rPr>
          <w:rFonts w:ascii="Bookman Old Style" w:eastAsia="Times New Roman" w:hAnsi="Bookman Old Style" w:cs="Times New Roman"/>
          <w:b/>
          <w:i/>
        </w:rPr>
        <w:t xml:space="preserve"> What happens to force between charges when a medium is present between them?</w:t>
      </w:r>
    </w:p>
    <w:p w14:paraId="405F8AAA"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682816" behindDoc="0" locked="0" layoutInCell="1" allowOverlap="1" wp14:anchorId="1C6F22C0" wp14:editId="6E94E9F7">
                <wp:simplePos x="0" y="0"/>
                <wp:positionH relativeFrom="column">
                  <wp:posOffset>2406015</wp:posOffset>
                </wp:positionH>
                <wp:positionV relativeFrom="paragraph">
                  <wp:posOffset>347453</wp:posOffset>
                </wp:positionV>
                <wp:extent cx="149225" cy="8255"/>
                <wp:effectExtent l="0" t="57150" r="41275" b="86995"/>
                <wp:wrapNone/>
                <wp:docPr id="131501746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81FFF1" id="Straight Arrow Connector 3" o:spid="_x0000_s1026" type="#_x0000_t32" style="position:absolute;margin-left:189.45pt;margin-top:27.35pt;width:11.75pt;height:.6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" strokeweight="1pt">
                <v:stroke endarrow="classic"/>
              </v:shape>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As compared to vacuum, force between charges decreases by “</w:t>
      </w:r>
      <w:r w:rsidRPr="00A545F2">
        <w:rPr>
          <w:rFonts w:ascii="Symbol" w:eastAsia="Times New Roman" w:hAnsi="Symbol" w:cs="Times New Roman"/>
          <w:b/>
          <w:bCs/>
        </w:rPr>
        <w:t></w:t>
      </w:r>
      <w:r w:rsidRPr="00A545F2">
        <w:rPr>
          <w:rFonts w:eastAsia="Times New Roman" w:cs="Times New Roman"/>
          <w:b/>
          <w:bCs/>
          <w:vertAlign w:val="subscript"/>
        </w:rPr>
        <w:t>r</w:t>
      </w:r>
      <w:r w:rsidRPr="00A545F2">
        <w:rPr>
          <w:rFonts w:eastAsia="Times New Roman" w:cs="Times New Roman"/>
        </w:rPr>
        <w:t xml:space="preserve">” times when a medium is present between them. </w:t>
      </w:r>
      <w:r w:rsidRPr="00A545F2">
        <w:rPr>
          <w:rFonts w:eastAsia="Times New Roman" w:cs="Times New Roman"/>
        </w:rPr>
        <w:tab/>
      </w:r>
      <w:r w:rsidRPr="00A545F2">
        <w:rPr>
          <w:rFonts w:eastAsia="Times New Roman" w:cs="Times New Roman"/>
        </w:rPr>
        <w:tab/>
        <w:t xml:space="preserve">         ^</w:t>
      </w:r>
    </w:p>
    <w:p w14:paraId="2C577F44"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F</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r w:rsidRPr="00A545F2">
        <w:rPr>
          <w:rFonts w:eastAsia="Times New Roman" w:cs="Times New Roman"/>
        </w:rPr>
        <w:t xml:space="preserve">  r</w:t>
      </w:r>
      <w:r w:rsidRPr="00A545F2">
        <w:rPr>
          <w:rFonts w:eastAsia="Times New Roman" w:cs="Times New Roman"/>
          <w:vertAlign w:val="subscript"/>
        </w:rPr>
        <w:t>12</w:t>
      </w:r>
    </w:p>
    <w:p w14:paraId="33BA0F92" w14:textId="77777777" w:rsidR="00A545F2" w:rsidRPr="00A545F2" w:rsidRDefault="00A545F2" w:rsidP="00A545F2">
      <w:pPr>
        <w:spacing w:after="0" w:line="240" w:lineRule="auto"/>
        <w:jc w:val="center"/>
        <w:rPr>
          <w:rFonts w:eastAsia="Times New Roman" w:cs="Times New Roman"/>
          <w:u w:val="single"/>
        </w:rPr>
      </w:pPr>
      <w:r w:rsidRPr="00A545F2">
        <w:rPr>
          <w:rFonts w:eastAsia="Times New Roman" w:cs="Times New Roman"/>
        </w:rPr>
        <w:t xml:space="preserve">      </w:t>
      </w:r>
      <w:r w:rsidRPr="00A545F2">
        <w:rPr>
          <w:rFonts w:eastAsia="Times New Roman" w:cs="Times New Roman"/>
          <w:u w:val="single"/>
        </w:rPr>
        <w:t xml:space="preserve">   4 </w:t>
      </w:r>
      <w:r w:rsidRPr="00A545F2">
        <w:rPr>
          <w:rFonts w:ascii="Symbol" w:eastAsia="Times New Roman" w:hAnsi="Symbol" w:cs="Times New Roman"/>
          <w:u w:val="single"/>
        </w:rPr>
        <w:t></w:t>
      </w:r>
      <w:r w:rsidRPr="00A545F2">
        <w:rPr>
          <w:rFonts w:ascii="Symbol" w:eastAsia="Times New Roman" w:hAnsi="Symbol" w:cs="Times New Roman"/>
          <w:u w:val="single"/>
        </w:rPr>
        <w:t></w:t>
      </w:r>
      <w:r w:rsidRPr="00A545F2">
        <w:rPr>
          <w:rFonts w:ascii="Symbol" w:eastAsia="Times New Roman" w:hAnsi="Symbol" w:cs="Times New Roman"/>
          <w:b/>
          <w:bCs/>
          <w:u w:val="single"/>
        </w:rPr>
        <w:t></w:t>
      </w:r>
      <w:r w:rsidRPr="00A545F2">
        <w:rPr>
          <w:rFonts w:eastAsia="Times New Roman" w:cs="Times New Roman"/>
          <w:b/>
          <w:bCs/>
          <w:u w:val="single"/>
          <w:vertAlign w:val="subscript"/>
        </w:rPr>
        <w:t>o</w:t>
      </w:r>
      <w:r w:rsidRPr="00A545F2">
        <w:rPr>
          <w:rFonts w:eastAsia="Times New Roman" w:cs="Times New Roman"/>
          <w:u w:val="single"/>
        </w:rPr>
        <w:t xml:space="preserve">     r</w:t>
      </w:r>
      <w:r w:rsidRPr="00A545F2">
        <w:rPr>
          <w:rFonts w:eastAsia="Times New Roman" w:cs="Times New Roman"/>
          <w:u w:val="single"/>
          <w:vertAlign w:val="superscript"/>
        </w:rPr>
        <w:t>2</w:t>
      </w:r>
      <w:r w:rsidRPr="00A545F2">
        <w:rPr>
          <w:rFonts w:eastAsia="Times New Roman" w:cs="Times New Roman"/>
          <w:u w:val="single"/>
        </w:rPr>
        <w:t xml:space="preserve">         </w:t>
      </w:r>
      <w:r w:rsidRPr="00A545F2">
        <w:rPr>
          <w:rFonts w:eastAsia="Times New Roman" w:cs="Times New Roman"/>
          <w:sz w:val="2"/>
          <w:u w:val="single"/>
        </w:rPr>
        <w:t>.</w:t>
      </w:r>
    </w:p>
    <w:p w14:paraId="03F432E7" w14:textId="77777777" w:rsidR="00A545F2" w:rsidRPr="00A545F2" w:rsidRDefault="00A545F2" w:rsidP="00A545F2">
      <w:pPr>
        <w:spacing w:after="0" w:line="240" w:lineRule="auto"/>
        <w:rPr>
          <w:rFonts w:eastAsia="Times New Roman" w:cs="Times New Roman"/>
          <w:b/>
          <w:bCs/>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b/>
          <w:bCs/>
        </w:rPr>
        <w:t></w:t>
      </w:r>
      <w:r w:rsidRPr="00A545F2">
        <w:rPr>
          <w:rFonts w:eastAsia="Times New Roman" w:cs="Times New Roman"/>
          <w:b/>
          <w:bCs/>
          <w:vertAlign w:val="subscript"/>
        </w:rPr>
        <w:t>r</w:t>
      </w:r>
    </w:p>
    <w:p w14:paraId="4A5179BF" w14:textId="77777777" w:rsidR="00A545F2" w:rsidRPr="00A545F2" w:rsidRDefault="00A545F2" w:rsidP="00A545F2">
      <w:pPr>
        <w:spacing w:after="0" w:line="240" w:lineRule="auto"/>
        <w:ind w:firstLine="720"/>
        <w:rPr>
          <w:rFonts w:eastAsia="Times New Roman" w:cs="Times New Roman"/>
          <w:sz w:val="6"/>
        </w:rPr>
      </w:pPr>
      <w:r w:rsidRPr="00A545F2">
        <w:rPr>
          <w:rFonts w:eastAsia="Times New Roman" w:cs="Times New Roman"/>
        </w:rPr>
        <w:lastRenderedPageBreak/>
        <w:t>Constant “</w:t>
      </w:r>
      <w:r w:rsidRPr="00A545F2">
        <w:rPr>
          <w:rFonts w:ascii="Symbol" w:eastAsia="Times New Roman" w:hAnsi="Symbol" w:cs="Times New Roman"/>
          <w:b/>
          <w:bCs/>
        </w:rPr>
        <w:t></w:t>
      </w:r>
      <w:r w:rsidRPr="00A545F2">
        <w:rPr>
          <w:rFonts w:eastAsia="Times New Roman" w:cs="Times New Roman"/>
          <w:b/>
          <w:bCs/>
          <w:vertAlign w:val="subscript"/>
        </w:rPr>
        <w:t>r</w:t>
      </w:r>
      <w:r w:rsidRPr="00A545F2">
        <w:rPr>
          <w:rFonts w:eastAsia="Times New Roman" w:cs="Times New Roman"/>
        </w:rPr>
        <w:t xml:space="preserve">” is known as </w:t>
      </w:r>
      <w:r w:rsidRPr="00A545F2">
        <w:rPr>
          <w:rFonts w:ascii="Bookman Old Style" w:eastAsia="Times New Roman" w:hAnsi="Bookman Old Style" w:cs="Times New Roman"/>
          <w:b/>
          <w:bCs/>
          <w:i/>
          <w:iCs/>
        </w:rPr>
        <w:t>“relative permittivity of the medium”</w:t>
      </w:r>
      <w:r w:rsidRPr="00A545F2">
        <w:rPr>
          <w:rFonts w:eastAsia="Times New Roman" w:cs="Times New Roman"/>
        </w:rPr>
        <w:t xml:space="preserve">, it is taken relative to the vacuum. Its value for a given medium is constant and depends upon nature of the medium. Force between </w:t>
      </w:r>
      <w:proofErr w:type="gramStart"/>
      <w:r w:rsidRPr="00A545F2">
        <w:rPr>
          <w:rFonts w:eastAsia="Times New Roman" w:cs="Times New Roman"/>
        </w:rPr>
        <w:t>two point</w:t>
      </w:r>
      <w:proofErr w:type="gramEnd"/>
      <w:r w:rsidRPr="00A545F2">
        <w:rPr>
          <w:rFonts w:eastAsia="Times New Roman" w:cs="Times New Roman"/>
        </w:rPr>
        <w:t xml:space="preserve"> charges with a medium of relative permittivity “</w:t>
      </w:r>
      <w:r w:rsidRPr="00A545F2">
        <w:rPr>
          <w:rFonts w:ascii="Symbol" w:eastAsia="Times New Roman" w:hAnsi="Symbol" w:cs="Times New Roman"/>
        </w:rPr>
        <w:t></w:t>
      </w:r>
      <w:r w:rsidRPr="00A545F2">
        <w:rPr>
          <w:rFonts w:eastAsia="Times New Roman" w:cs="Times New Roman"/>
          <w:vertAlign w:val="subscript"/>
        </w:rPr>
        <w:t>r</w:t>
      </w:r>
      <w:r w:rsidRPr="00A545F2">
        <w:rPr>
          <w:rFonts w:eastAsia="Times New Roman" w:cs="Times New Roman"/>
        </w:rPr>
        <w:t>” between them is given by:</w:t>
      </w:r>
    </w:p>
    <w:p w14:paraId="32B86636"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667456" behindDoc="0" locked="0" layoutInCell="1" allowOverlap="1" wp14:anchorId="61E0927D" wp14:editId="7F60C143">
                <wp:simplePos x="0" y="0"/>
                <wp:positionH relativeFrom="column">
                  <wp:posOffset>2507615</wp:posOffset>
                </wp:positionH>
                <wp:positionV relativeFrom="paragraph">
                  <wp:posOffset>140605</wp:posOffset>
                </wp:positionV>
                <wp:extent cx="149225" cy="8255"/>
                <wp:effectExtent l="0" t="57150" r="41275" b="86995"/>
                <wp:wrapNone/>
                <wp:docPr id="188025851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33D447" id="Straight Arrow Connector 1" o:spid="_x0000_s1026" type="#_x0000_t32" style="position:absolute;margin-left:197.45pt;margin-top:11.05pt;width:11.75pt;height:.6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" strokeweight="1pt">
                <v:stroke endarrow="classic"/>
              </v:shape>
            </w:pict>
          </mc:Fallback>
        </mc:AlternateConten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6735E694"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 xml:space="preserve">    F</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r w:rsidRPr="00A545F2">
        <w:rPr>
          <w:rFonts w:eastAsia="Times New Roman" w:cs="Times New Roman"/>
        </w:rPr>
        <w:t xml:space="preserve">  r</w:t>
      </w:r>
      <w:r w:rsidRPr="00A545F2">
        <w:rPr>
          <w:rFonts w:eastAsia="Times New Roman" w:cs="Times New Roman"/>
          <w:vertAlign w:val="subscript"/>
        </w:rPr>
        <w:t>12</w:t>
      </w:r>
    </w:p>
    <w:p w14:paraId="19DBA81D"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rPr>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b/>
          <w:bCs/>
        </w:rPr>
        <w:t></w:t>
      </w:r>
      <w:proofErr w:type="spellStart"/>
      <w:r w:rsidRPr="00A545F2">
        <w:rPr>
          <w:rFonts w:eastAsia="Times New Roman" w:cs="Times New Roman"/>
          <w:b/>
          <w:bCs/>
          <w:vertAlign w:val="subscript"/>
        </w:rPr>
        <w:t xml:space="preserve">o </w:t>
      </w:r>
      <w:r w:rsidRPr="00A545F2">
        <w:rPr>
          <w:rFonts w:ascii="Symbol" w:eastAsia="Times New Roman" w:hAnsi="Symbol" w:cs="Times New Roman"/>
          <w:b/>
          <w:bCs/>
        </w:rPr>
        <w:t></w:t>
      </w:r>
      <w:r w:rsidRPr="00A545F2">
        <w:rPr>
          <w:rFonts w:eastAsia="Times New Roman" w:cs="Times New Roman"/>
          <w:b/>
          <w:bCs/>
          <w:vertAlign w:val="subscript"/>
        </w:rPr>
        <w:t>r</w:t>
      </w:r>
      <w:proofErr w:type="spellEnd"/>
      <w:r w:rsidRPr="00A545F2">
        <w:rPr>
          <w:rFonts w:eastAsia="Times New Roman" w:cs="Times New Roman"/>
        </w:rPr>
        <w:t xml:space="preserve">    r</w:t>
      </w:r>
      <w:r w:rsidRPr="00A545F2">
        <w:rPr>
          <w:rFonts w:eastAsia="Times New Roman" w:cs="Times New Roman"/>
          <w:vertAlign w:val="superscript"/>
        </w:rPr>
        <w:t>2</w:t>
      </w:r>
    </w:p>
    <w:p w14:paraId="1ACD2D0A"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sz w:val="6"/>
          <w:lang w:eastAsia="en-GB"/>
        </w:rPr>
        <mc:AlternateContent>
          <mc:Choice Requires="wps">
            <w:drawing>
              <wp:anchor distT="0" distB="0" distL="114300" distR="114300" simplePos="0" relativeHeight="251697152" behindDoc="0" locked="0" layoutInCell="1" allowOverlap="1" wp14:anchorId="3DE33135" wp14:editId="4FE3A07C">
                <wp:simplePos x="0" y="0"/>
                <wp:positionH relativeFrom="column">
                  <wp:posOffset>2442917</wp:posOffset>
                </wp:positionH>
                <wp:positionV relativeFrom="paragraph">
                  <wp:posOffset>136525</wp:posOffset>
                </wp:positionV>
                <wp:extent cx="1518285" cy="620395"/>
                <wp:effectExtent l="19050" t="19050" r="24765" b="27305"/>
                <wp:wrapNone/>
                <wp:docPr id="703565357"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285" cy="62039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4B508" id="Rectangle: Rounded Corners 2" o:spid="_x0000_s1026" style="position:absolute;margin-left:192.35pt;margin-top:10.75pt;width:119.55pt;height:4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" filled="f" strokeweight="2.5pt"/>
            </w:pict>
          </mc:Fallback>
        </mc:AlternateContent>
      </w:r>
      <w:r w:rsidRPr="00A545F2">
        <w:rPr>
          <w:rFonts w:eastAsia="Times New Roman" w:cs="Times New Roman"/>
        </w:rPr>
        <w:tab/>
      </w:r>
    </w:p>
    <w:p w14:paraId="4C459D91"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10144" behindDoc="0" locked="0" layoutInCell="1" allowOverlap="1" wp14:anchorId="6A9093E7" wp14:editId="47870379">
                <wp:simplePos x="0" y="0"/>
                <wp:positionH relativeFrom="column">
                  <wp:posOffset>2507615</wp:posOffset>
                </wp:positionH>
                <wp:positionV relativeFrom="paragraph">
                  <wp:posOffset>140605</wp:posOffset>
                </wp:positionV>
                <wp:extent cx="149225" cy="8255"/>
                <wp:effectExtent l="0" t="57150" r="41275" b="86995"/>
                <wp:wrapNone/>
                <wp:docPr id="13794620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FB429A" id="Straight Arrow Connector 1" o:spid="_x0000_s1026" type="#_x0000_t32" style="position:absolute;margin-left:197.45pt;margin-top:11.05pt;width:11.75pt;height:.65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" strokeweight="1pt">
                <v:stroke endarrow="classic"/>
              </v:shape>
            </w:pict>
          </mc:Fallback>
        </mc:AlternateConten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25BAA1B6" w14:textId="77777777" w:rsidR="00A545F2" w:rsidRPr="00A545F2" w:rsidRDefault="00A545F2" w:rsidP="00A545F2">
      <w:pPr>
        <w:autoSpaceDE w:val="0"/>
        <w:autoSpaceDN w:val="0"/>
        <w:adjustRightInd w:val="0"/>
        <w:spacing w:after="0" w:line="240" w:lineRule="auto"/>
        <w:jc w:val="center"/>
        <w:rPr>
          <w:rFonts w:eastAsia="Times New Roman" w:cs="Times New Roman"/>
        </w:rPr>
      </w:pPr>
      <w:r w:rsidRPr="00A545F2">
        <w:rPr>
          <w:rFonts w:eastAsia="Times New Roman" w:cs="Times New Roman"/>
        </w:rPr>
        <w:t xml:space="preserve">     F</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q</w:t>
      </w:r>
      <w:r w:rsidRPr="00A545F2">
        <w:rPr>
          <w:rFonts w:eastAsia="Times New Roman" w:cs="Times New Roman"/>
          <w:u w:val="single"/>
          <w:vertAlign w:val="subscript"/>
        </w:rPr>
        <w:t>1</w:t>
      </w:r>
      <w:r w:rsidRPr="00A545F2">
        <w:rPr>
          <w:rFonts w:eastAsia="Times New Roman" w:cs="Times New Roman"/>
          <w:u w:val="single"/>
        </w:rPr>
        <w:t>q</w:t>
      </w:r>
      <w:r w:rsidRPr="00A545F2">
        <w:rPr>
          <w:rFonts w:eastAsia="Times New Roman" w:cs="Times New Roman"/>
          <w:u w:val="single"/>
          <w:vertAlign w:val="subscript"/>
        </w:rPr>
        <w:t>2</w:t>
      </w:r>
      <w:r w:rsidRPr="00A545F2">
        <w:rPr>
          <w:rFonts w:eastAsia="Times New Roman" w:cs="Times New Roman"/>
        </w:rPr>
        <w:t xml:space="preserve">  r</w:t>
      </w:r>
      <w:r w:rsidRPr="00A545F2">
        <w:rPr>
          <w:rFonts w:eastAsia="Times New Roman" w:cs="Times New Roman"/>
          <w:vertAlign w:val="subscript"/>
        </w:rPr>
        <w:t>12</w:t>
      </w:r>
    </w:p>
    <w:p w14:paraId="03DA9B63"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b/>
          <w:bCs/>
        </w:rPr>
        <w:t></w:t>
      </w:r>
      <w:r w:rsidRPr="00A545F2">
        <w:rPr>
          <w:rFonts w:ascii="Symbol" w:eastAsia="Times New Roman" w:hAnsi="Symbol" w:cs="Times New Roman"/>
        </w:rPr>
        <w:t xml:space="preserve"> </w:t>
      </w:r>
      <w:r w:rsidRPr="00A545F2">
        <w:rPr>
          <w:rFonts w:eastAsia="Times New Roman" w:cs="Times New Roman"/>
        </w:rPr>
        <w:t xml:space="preserve">     r</w:t>
      </w:r>
      <w:r w:rsidRPr="00A545F2">
        <w:rPr>
          <w:rFonts w:eastAsia="Times New Roman" w:cs="Times New Roman"/>
          <w:vertAlign w:val="superscript"/>
        </w:rPr>
        <w:t>2</w:t>
      </w:r>
    </w:p>
    <w:p w14:paraId="7487D764" w14:textId="77777777" w:rsidR="00A545F2" w:rsidRPr="00A545F2" w:rsidRDefault="00A545F2" w:rsidP="00A545F2">
      <w:pPr>
        <w:spacing w:after="0" w:line="240" w:lineRule="auto"/>
        <w:rPr>
          <w:rFonts w:eastAsia="Times New Roman" w:cs="Times New Roman"/>
        </w:rPr>
      </w:pPr>
    </w:p>
    <w:p w14:paraId="1A5EFA8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Where </w:t>
      </w:r>
      <w:r w:rsidRPr="00A545F2">
        <w:rPr>
          <w:rFonts w:ascii="Symbol" w:eastAsia="Times New Roman" w:hAnsi="Symbol" w:cs="Times New Roman"/>
          <w:b/>
          <w:bCs/>
        </w:rPr>
        <w:t></w:t>
      </w:r>
      <w:r w:rsidRPr="00A545F2">
        <w:rPr>
          <w:rFonts w:ascii="Symbol" w:eastAsia="Times New Roman" w:hAnsi="Symbol" w:cs="Times New Roman"/>
        </w:rPr>
        <w:t xml:space="preserve"> </w:t>
      </w:r>
      <w:r w:rsidRPr="00A545F2">
        <w:rPr>
          <w:rFonts w:eastAsia="Times New Roman" w:cs="Times New Roman"/>
        </w:rPr>
        <w:t xml:space="preserve">= </w:t>
      </w:r>
      <w:r w:rsidRPr="00A545F2">
        <w:rPr>
          <w:rFonts w:ascii="Symbol" w:eastAsia="Times New Roman" w:hAnsi="Symbol" w:cs="Times New Roman"/>
        </w:rPr>
        <w:t></w:t>
      </w:r>
      <w:r w:rsidRPr="00A545F2">
        <w:rPr>
          <w:rFonts w:ascii="Symbol" w:eastAsia="Times New Roman" w:hAnsi="Symbol" w:cs="Times New Roman"/>
          <w:b/>
          <w:bCs/>
        </w:rPr>
        <w:t></w:t>
      </w:r>
      <w:r w:rsidRPr="00A545F2">
        <w:rPr>
          <w:rFonts w:eastAsia="Times New Roman" w:cs="Times New Roman"/>
          <w:b/>
          <w:bCs/>
          <w:vertAlign w:val="subscript"/>
        </w:rPr>
        <w:t xml:space="preserve">o </w:t>
      </w:r>
      <w:r w:rsidRPr="00A545F2">
        <w:rPr>
          <w:rFonts w:ascii="Symbol" w:eastAsia="Times New Roman" w:hAnsi="Symbol" w:cs="Times New Roman"/>
          <w:b/>
          <w:bCs/>
        </w:rPr>
        <w:t></w:t>
      </w:r>
      <w:r w:rsidRPr="00A545F2">
        <w:rPr>
          <w:rFonts w:eastAsia="Times New Roman" w:cs="Times New Roman"/>
          <w:b/>
          <w:bCs/>
          <w:vertAlign w:val="subscript"/>
        </w:rPr>
        <w:t>r</w:t>
      </w:r>
      <w:r w:rsidRPr="00A545F2">
        <w:rPr>
          <w:rFonts w:eastAsia="Times New Roman" w:cs="Times New Roman"/>
        </w:rPr>
        <w:t xml:space="preserve"> is the (Total) permittivity of the medium.</w:t>
      </w:r>
    </w:p>
    <w:p w14:paraId="48BE2021" w14:textId="77777777" w:rsidR="00A545F2" w:rsidRPr="00A545F2" w:rsidRDefault="00A545F2">
      <w:pPr>
        <w:numPr>
          <w:ilvl w:val="0"/>
          <w:numId w:val="7"/>
        </w:numPr>
        <w:spacing w:after="0" w:line="240" w:lineRule="auto"/>
        <w:contextualSpacing/>
        <w:rPr>
          <w:rFonts w:eastAsia="Times New Roman" w:cs="Times New Roman"/>
        </w:rPr>
      </w:pPr>
      <w:r w:rsidRPr="00A545F2">
        <w:rPr>
          <w:rFonts w:eastAsia="Times New Roman" w:cs="Times New Roman"/>
        </w:rPr>
        <w:t xml:space="preserve">For air </w:t>
      </w:r>
      <w:r w:rsidRPr="00A545F2">
        <w:rPr>
          <w:rFonts w:ascii="Symbol" w:eastAsia="Times New Roman" w:hAnsi="Symbol" w:cs="Times New Roman"/>
          <w:b/>
          <w:bCs/>
        </w:rPr>
        <w:t></w:t>
      </w:r>
      <w:r w:rsidRPr="00A545F2">
        <w:rPr>
          <w:rFonts w:eastAsia="Times New Roman" w:cs="Times New Roman"/>
          <w:b/>
          <w:bCs/>
          <w:vertAlign w:val="subscript"/>
        </w:rPr>
        <w:t>r</w:t>
      </w:r>
      <w:r w:rsidRPr="00A545F2">
        <w:rPr>
          <w:rFonts w:eastAsia="Times New Roman" w:cs="Times New Roman"/>
        </w:rPr>
        <w:t xml:space="preserve">=1.0006, hence force between </w:t>
      </w:r>
      <w:proofErr w:type="gramStart"/>
      <w:r w:rsidRPr="00A545F2">
        <w:rPr>
          <w:rFonts w:eastAsia="Times New Roman" w:cs="Times New Roman"/>
        </w:rPr>
        <w:t>two point</w:t>
      </w:r>
      <w:proofErr w:type="gramEnd"/>
      <w:r w:rsidRPr="00A545F2">
        <w:rPr>
          <w:rFonts w:eastAsia="Times New Roman" w:cs="Times New Roman"/>
        </w:rPr>
        <w:t xml:space="preserve"> charges in air and in vacuum will be practically equal and can be calculated by above equations.</w:t>
      </w:r>
    </w:p>
    <w:p w14:paraId="40E35AF8" w14:textId="77777777" w:rsidR="00A545F2" w:rsidRPr="00A545F2" w:rsidRDefault="00A545F2">
      <w:pPr>
        <w:numPr>
          <w:ilvl w:val="0"/>
          <w:numId w:val="7"/>
        </w:numPr>
        <w:spacing w:after="0" w:line="240" w:lineRule="auto"/>
        <w:contextualSpacing/>
        <w:rPr>
          <w:rFonts w:eastAsia="Times New Roman" w:cs="Times New Roman"/>
        </w:rPr>
      </w:pPr>
      <w:r w:rsidRPr="00A545F2">
        <w:rPr>
          <w:rFonts w:eastAsia="Times New Roman" w:cs="Times New Roman"/>
        </w:rPr>
        <w:t>For water “</w:t>
      </w:r>
      <w:r w:rsidRPr="00A545F2">
        <w:rPr>
          <w:rFonts w:ascii="Symbol" w:eastAsia="Times New Roman" w:hAnsi="Symbol" w:cs="Times New Roman"/>
          <w:b/>
          <w:bCs/>
        </w:rPr>
        <w:t></w:t>
      </w:r>
      <w:r w:rsidRPr="00A545F2">
        <w:rPr>
          <w:rFonts w:eastAsia="Times New Roman" w:cs="Times New Roman"/>
          <w:b/>
          <w:bCs/>
          <w:vertAlign w:val="subscript"/>
        </w:rPr>
        <w:t>r</w:t>
      </w:r>
      <w:r w:rsidRPr="00A545F2">
        <w:rPr>
          <w:rFonts w:eastAsia="Times New Roman" w:cs="Times New Roman"/>
        </w:rPr>
        <w:t xml:space="preserve">” is 80, </w:t>
      </w:r>
      <w:r w:rsidRPr="00A545F2">
        <w:rPr>
          <w:rFonts w:ascii="Bookman Old Style" w:eastAsia="Times New Roman" w:hAnsi="Bookman Old Style" w:cs="b"/>
          <w:b/>
          <w:bCs/>
          <w:i/>
          <w:iCs/>
        </w:rPr>
        <w:t>it means that</w:t>
      </w:r>
      <w:r w:rsidRPr="00A545F2">
        <w:rPr>
          <w:rFonts w:eastAsia="Times New Roman" w:cs="Times New Roman"/>
        </w:rPr>
        <w:t xml:space="preserve"> force between charges, as compare to vacuum, </w:t>
      </w:r>
    </w:p>
    <w:p w14:paraId="6D25B2C9" w14:textId="7095C2DB" w:rsidR="00A545F2" w:rsidRPr="00A545F2" w:rsidRDefault="00D15412" w:rsidP="00A545F2">
      <w:pPr>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05344" behindDoc="1" locked="0" layoutInCell="1" allowOverlap="1" wp14:anchorId="75BF4DA3" wp14:editId="744F6F34">
                <wp:simplePos x="0" y="0"/>
                <wp:positionH relativeFrom="column">
                  <wp:posOffset>5058410</wp:posOffset>
                </wp:positionH>
                <wp:positionV relativeFrom="paragraph">
                  <wp:posOffset>106680</wp:posOffset>
                </wp:positionV>
                <wp:extent cx="1127125" cy="1823085"/>
                <wp:effectExtent l="19050" t="19050" r="15875" b="24765"/>
                <wp:wrapTight wrapText="bothSides">
                  <wp:wrapPolygon edited="0">
                    <wp:start x="-365" y="-226"/>
                    <wp:lineTo x="-365" y="21668"/>
                    <wp:lineTo x="21539" y="21668"/>
                    <wp:lineTo x="21539" y="-226"/>
                    <wp:lineTo x="-365" y="-226"/>
                  </wp:wrapPolygon>
                </wp:wrapTight>
                <wp:docPr id="111404070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182308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2FFDC0" w14:textId="77777777" w:rsidR="00A545F2" w:rsidRPr="003246FC" w:rsidRDefault="00A545F2" w:rsidP="00A545F2"/>
                          <w:p w14:paraId="46269879" w14:textId="77777777" w:rsidR="00A545F2" w:rsidRPr="003246FC" w:rsidRDefault="00A545F2" w:rsidP="00A545F2"/>
                          <w:p w14:paraId="4B1CB600" w14:textId="77777777" w:rsidR="00834E0B" w:rsidRDefault="00A545F2" w:rsidP="00A545F2">
                            <w:r w:rsidRPr="003246FC">
                              <w:tab/>
                            </w:r>
                          </w:p>
                          <w:p w14:paraId="007F3A63" w14:textId="77777777" w:rsidR="00834E0B" w:rsidRDefault="00A545F2" w:rsidP="00A545F2">
                            <w:pPr>
                              <w:rPr>
                                <w:sz w:val="10"/>
                              </w:rPr>
                            </w:pPr>
                            <w:r w:rsidRPr="00834E0B">
                              <w:rPr>
                                <w:sz w:val="10"/>
                              </w:rPr>
                              <w:t xml:space="preserve"> </w:t>
                            </w:r>
                          </w:p>
                          <w:p w14:paraId="0C332FBD" w14:textId="3ED04680" w:rsidR="00A545F2" w:rsidRPr="003246FC" w:rsidRDefault="00A545F2" w:rsidP="00A545F2">
                            <w:pPr>
                              <w:rPr>
                                <w:rFonts w:ascii="Bookman Old Style" w:hAnsi="Bookman Old Style"/>
                                <w:b/>
                                <w:i/>
                                <w:u w:val="single"/>
                              </w:rPr>
                            </w:pPr>
                            <w:r w:rsidRPr="003246FC">
                              <w:rPr>
                                <w:rFonts w:ascii="Bookman Old Style" w:hAnsi="Bookman Old Style"/>
                                <w:b/>
                                <w:i/>
                                <w:sz w:val="20"/>
                                <w:szCs w:val="20"/>
                                <w:u w:val="single"/>
                              </w:rPr>
                              <w:t>Electric field due to</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a positive</w:t>
                            </w:r>
                            <w:r w:rsidR="00834E0B">
                              <w:rPr>
                                <w:rFonts w:ascii="Bookman Old Style" w:hAnsi="Bookman Old Style"/>
                                <w:b/>
                                <w:i/>
                                <w:sz w:val="20"/>
                                <w:szCs w:val="20"/>
                                <w:u w:val="single"/>
                              </w:rPr>
                              <w:t xml:space="preserve"> </w:t>
                            </w:r>
                            <w:r w:rsidRPr="003246FC">
                              <w:rPr>
                                <w:rFonts w:ascii="Bookman Old Style" w:hAnsi="Bookman Old Style"/>
                                <w:b/>
                                <w:i/>
                                <w:sz w:val="20"/>
                                <w:szCs w:val="20"/>
                                <w:u w:val="single"/>
                              </w:rPr>
                              <w:t>charge q</w:t>
                            </w:r>
                            <w:r w:rsidRPr="003246FC">
                              <w:rPr>
                                <w:rFonts w:ascii="Bookman Old Style" w:hAnsi="Bookman Old Style"/>
                                <w:b/>
                                <w:i/>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F4DA3" id="Text Box 58" o:spid="_x0000_s1054" type="#_x0000_t202" style="position:absolute;margin-left:398.3pt;margin-top:8.4pt;width:88.75pt;height:143.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" filled="f" strokeweight="3pt">
                <v:stroke linestyle="thinThin"/>
                <v:textbox>
                  <w:txbxContent>
                    <w:p w14:paraId="422FFDC0" w14:textId="77777777" w:rsidR="00A545F2" w:rsidRPr="003246FC" w:rsidRDefault="00A545F2" w:rsidP="00A545F2"/>
                    <w:p w14:paraId="46269879" w14:textId="77777777" w:rsidR="00A545F2" w:rsidRPr="003246FC" w:rsidRDefault="00A545F2" w:rsidP="00A545F2"/>
                    <w:p w14:paraId="4B1CB600" w14:textId="77777777" w:rsidR="00834E0B" w:rsidRDefault="00A545F2" w:rsidP="00A545F2">
                      <w:r w:rsidRPr="003246FC">
                        <w:tab/>
                      </w:r>
                    </w:p>
                    <w:p w14:paraId="007F3A63" w14:textId="77777777" w:rsidR="00834E0B" w:rsidRDefault="00A545F2" w:rsidP="00A545F2">
                      <w:pPr>
                        <w:rPr>
                          <w:sz w:val="10"/>
                        </w:rPr>
                      </w:pPr>
                      <w:r w:rsidRPr="00834E0B">
                        <w:rPr>
                          <w:sz w:val="10"/>
                        </w:rPr>
                        <w:t xml:space="preserve"> </w:t>
                      </w:r>
                    </w:p>
                    <w:p w14:paraId="0C332FBD" w14:textId="3ED04680" w:rsidR="00A545F2" w:rsidRPr="003246FC" w:rsidRDefault="00A545F2" w:rsidP="00A545F2">
                      <w:pPr>
                        <w:rPr>
                          <w:rFonts w:ascii="Bookman Old Style" w:hAnsi="Bookman Old Style"/>
                          <w:b/>
                          <w:i/>
                          <w:u w:val="single"/>
                        </w:rPr>
                      </w:pPr>
                      <w:r w:rsidRPr="003246FC">
                        <w:rPr>
                          <w:rFonts w:ascii="Bookman Old Style" w:hAnsi="Bookman Old Style"/>
                          <w:b/>
                          <w:i/>
                          <w:sz w:val="20"/>
                          <w:szCs w:val="20"/>
                          <w:u w:val="single"/>
                        </w:rPr>
                        <w:t>Electric field due to</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a positive</w:t>
                      </w:r>
                      <w:r w:rsidR="00834E0B">
                        <w:rPr>
                          <w:rFonts w:ascii="Bookman Old Style" w:hAnsi="Bookman Old Style"/>
                          <w:b/>
                          <w:i/>
                          <w:sz w:val="20"/>
                          <w:szCs w:val="20"/>
                          <w:u w:val="single"/>
                        </w:rPr>
                        <w:t xml:space="preserve"> </w:t>
                      </w:r>
                      <w:r w:rsidRPr="003246FC">
                        <w:rPr>
                          <w:rFonts w:ascii="Bookman Old Style" w:hAnsi="Bookman Old Style"/>
                          <w:b/>
                          <w:i/>
                          <w:sz w:val="20"/>
                          <w:szCs w:val="20"/>
                          <w:u w:val="single"/>
                        </w:rPr>
                        <w:t>charge q</w:t>
                      </w:r>
                      <w:r w:rsidRPr="003246FC">
                        <w:rPr>
                          <w:rFonts w:ascii="Bookman Old Style" w:hAnsi="Bookman Old Style"/>
                          <w:b/>
                          <w:i/>
                          <w:u w:val="single"/>
                        </w:rPr>
                        <w:t xml:space="preserve">  </w:t>
                      </w:r>
                    </w:p>
                  </w:txbxContent>
                </v:textbox>
                <w10:wrap type="tight"/>
              </v:shape>
            </w:pict>
          </mc:Fallback>
        </mc:AlternateContent>
      </w:r>
      <w:r w:rsidRPr="00A545F2">
        <w:rPr>
          <w:rFonts w:eastAsia="Times New Roman" w:cs="Times New Roman"/>
          <w:noProof/>
        </w:rPr>
        <mc:AlternateContent>
          <mc:Choice Requires="wps">
            <w:drawing>
              <wp:anchor distT="0" distB="0" distL="114300" distR="114300" simplePos="0" relativeHeight="251715584" behindDoc="0" locked="0" layoutInCell="1" allowOverlap="1" wp14:anchorId="5E66B6C3" wp14:editId="768B12D0">
                <wp:simplePos x="0" y="0"/>
                <wp:positionH relativeFrom="column">
                  <wp:posOffset>5711190</wp:posOffset>
                </wp:positionH>
                <wp:positionV relativeFrom="paragraph">
                  <wp:posOffset>164067</wp:posOffset>
                </wp:positionV>
                <wp:extent cx="224790" cy="224790"/>
                <wp:effectExtent l="0" t="0" r="0" b="3810"/>
                <wp:wrapNone/>
                <wp:docPr id="64494559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D019EA4" w14:textId="77777777" w:rsidR="00A545F2" w:rsidRPr="003246FC" w:rsidRDefault="00A545F2" w:rsidP="00A545F2">
                            <w:pPr>
                              <w:rPr>
                                <w:b/>
                                <w:bCs/>
                                <w:sz w:val="20"/>
                                <w:szCs w:val="20"/>
                              </w:rPr>
                            </w:pPr>
                            <w:r w:rsidRPr="003246FC">
                              <w:rPr>
                                <w:b/>
                                <w:bCs/>
                                <w:sz w:val="20"/>
                                <w:szCs w:val="20"/>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66B6C3" id="Text Box 56" o:spid="_x0000_s1055" type="#_x0000_t202" style="position:absolute;margin-left:449.7pt;margin-top:12.9pt;width:17.7pt;height:17.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" filled="f" stroked="f" strokeweight="1pt">
                <v:textbox>
                  <w:txbxContent>
                    <w:p w14:paraId="7D019EA4" w14:textId="77777777" w:rsidR="00A545F2" w:rsidRPr="003246FC" w:rsidRDefault="00A545F2" w:rsidP="00A545F2">
                      <w:pPr>
                        <w:rPr>
                          <w:b/>
                          <w:bCs/>
                          <w:sz w:val="20"/>
                          <w:szCs w:val="20"/>
                        </w:rPr>
                      </w:pPr>
                      <w:r w:rsidRPr="003246FC">
                        <w:rPr>
                          <w:b/>
                          <w:bCs/>
                          <w:sz w:val="20"/>
                          <w:szCs w:val="20"/>
                        </w:rPr>
                        <w:t>E</w:t>
                      </w:r>
                    </w:p>
                  </w:txbxContent>
                </v:textbox>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11488" behindDoc="0" locked="0" layoutInCell="1" allowOverlap="1" wp14:anchorId="219D0AC8" wp14:editId="3C61470A">
                <wp:simplePos x="0" y="0"/>
                <wp:positionH relativeFrom="column">
                  <wp:posOffset>5006490</wp:posOffset>
                </wp:positionH>
                <wp:positionV relativeFrom="paragraph">
                  <wp:posOffset>145837</wp:posOffset>
                </wp:positionV>
                <wp:extent cx="814705" cy="474923"/>
                <wp:effectExtent l="0" t="0" r="0" b="1905"/>
                <wp:wrapNone/>
                <wp:docPr id="107436620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9958">
                          <a:off x="0" y="0"/>
                          <a:ext cx="814705" cy="474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EA661" w14:textId="491A509A" w:rsidR="00A545F2" w:rsidRPr="003246FC" w:rsidRDefault="00A545F2" w:rsidP="00A545F2">
                            <w:r w:rsidRPr="003246FC">
                              <w:rPr>
                                <w:sz w:val="20"/>
                              </w:rPr>
                              <w:t xml:space="preserve">   </w:t>
                            </w:r>
                            <w:r w:rsidRPr="003246FC">
                              <w:rPr>
                                <w:b/>
                                <w:bCs/>
                                <w:sz w:val="20"/>
                              </w:rPr>
                              <w:t xml:space="preserve">Test charge </w:t>
                            </w:r>
                            <w:proofErr w:type="spellStart"/>
                            <w:r w:rsidRPr="003246FC">
                              <w:rPr>
                                <w:b/>
                                <w:bCs/>
                              </w:rPr>
                              <w:t>q</w:t>
                            </w:r>
                            <w:r w:rsidRPr="003246FC">
                              <w:rPr>
                                <w:b/>
                                <w:bCs/>
                                <w:vertAlign w:val="subscript"/>
                              </w:rPr>
                              <w:t>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9D0AC8" id="Text Box 59" o:spid="_x0000_s1056" type="#_x0000_t202" style="position:absolute;margin-left:394.2pt;margin-top:11.5pt;width:64.15pt;height:37.4pt;rotation:-207577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" filled="f" stroked="f">
                <v:textbox>
                  <w:txbxContent>
                    <w:p w14:paraId="10BEA661" w14:textId="491A509A" w:rsidR="00A545F2" w:rsidRPr="003246FC" w:rsidRDefault="00A545F2" w:rsidP="00A545F2">
                      <w:r w:rsidRPr="003246FC">
                        <w:rPr>
                          <w:sz w:val="20"/>
                        </w:rPr>
                        <w:t xml:space="preserve">   </w:t>
                      </w:r>
                      <w:r w:rsidRPr="003246FC">
                        <w:rPr>
                          <w:b/>
                          <w:bCs/>
                          <w:sz w:val="20"/>
                        </w:rPr>
                        <w:t xml:space="preserve">Test charge </w:t>
                      </w:r>
                      <w:proofErr w:type="spellStart"/>
                      <w:r w:rsidRPr="003246FC">
                        <w:rPr>
                          <w:b/>
                          <w:bCs/>
                        </w:rPr>
                        <w:t>q</w:t>
                      </w:r>
                      <w:r w:rsidRPr="003246FC">
                        <w:rPr>
                          <w:b/>
                          <w:bCs/>
                          <w:vertAlign w:val="subscript"/>
                        </w:rPr>
                        <w:t>o</w:t>
                      </w:r>
                      <w:proofErr w:type="spellEnd"/>
                    </w:p>
                  </w:txbxContent>
                </v:textbox>
              </v:shape>
            </w:pict>
          </mc:Fallback>
        </mc:AlternateContent>
      </w:r>
      <w:r w:rsidR="00A545F2" w:rsidRPr="00A545F2">
        <w:rPr>
          <w:rFonts w:ascii="Bookman Old Style" w:eastAsia="Times New Roman" w:hAnsi="Bookman Old Style" w:cs="Times New Roman"/>
          <w:b/>
          <w:bCs/>
          <w:i/>
          <w:iCs/>
        </w:rPr>
        <w:t>decreases</w:t>
      </w:r>
      <w:r w:rsidR="00A545F2" w:rsidRPr="00A545F2">
        <w:rPr>
          <w:rFonts w:eastAsia="Times New Roman" w:cs="Times New Roman"/>
        </w:rPr>
        <w:t xml:space="preserve"> by eighty times if they are put in water.</w:t>
      </w:r>
    </w:p>
    <w:p w14:paraId="5A48A8ED" w14:textId="422CAB48" w:rsidR="00A545F2" w:rsidRPr="00A545F2" w:rsidRDefault="00D15412" w:rsidP="00A545F2">
      <w:pPr>
        <w:spacing w:after="0" w:line="240" w:lineRule="auto"/>
        <w:rPr>
          <w:rFonts w:ascii="Bookman Old Style" w:eastAsia="Times New Roman" w:hAnsi="Bookman Old Style" w:cs="Times New Roman"/>
          <w:b/>
          <w:sz w:val="40"/>
        </w:rPr>
      </w:pPr>
      <w:r w:rsidRPr="00A545F2">
        <w:rPr>
          <w:rFonts w:eastAsia="Times New Roman" w:cs="Times New Roman"/>
          <w:noProof/>
        </w:rPr>
        <mc:AlternateContent>
          <mc:Choice Requires="wps">
            <w:drawing>
              <wp:anchor distT="0" distB="0" distL="114300" distR="114300" simplePos="0" relativeHeight="251714560" behindDoc="0" locked="0" layoutInCell="1" allowOverlap="1" wp14:anchorId="7B1A9610" wp14:editId="269FC018">
                <wp:simplePos x="0" y="0"/>
                <wp:positionH relativeFrom="rightMargin">
                  <wp:posOffset>-333138</wp:posOffset>
                </wp:positionH>
                <wp:positionV relativeFrom="paragraph">
                  <wp:posOffset>77470</wp:posOffset>
                </wp:positionV>
                <wp:extent cx="154305" cy="168275"/>
                <wp:effectExtent l="0" t="38100" r="55245" b="22225"/>
                <wp:wrapNone/>
                <wp:docPr id="998608229"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 cy="16827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2F94DF3" id="_x0000_t32" coordsize="21600,21600" o:spt="32" o:oned="t" path="m,l21600,21600e" filled="f">
                <v:path arrowok="t" fillok="f" o:connecttype="none"/>
                <o:lock v:ext="edit" shapetype="t"/>
              </v:shapetype>
              <v:shape id="Straight Arrow Connector 55" o:spid="_x0000_s1026" type="#_x0000_t32" style="position:absolute;margin-left:-26.25pt;margin-top:6.1pt;width:12.15pt;height:13.25pt;flip:y;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" strokeweight="1.5pt">
                <v:stroke endarrow="classic" endarrowlength="long"/>
                <w10:wrap anchorx="margin"/>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16608" behindDoc="0" locked="0" layoutInCell="1" allowOverlap="1" wp14:anchorId="1BCEA8BF" wp14:editId="505DB551">
                <wp:simplePos x="0" y="0"/>
                <wp:positionH relativeFrom="rightMargin">
                  <wp:posOffset>-381000</wp:posOffset>
                </wp:positionH>
                <wp:positionV relativeFrom="paragraph">
                  <wp:posOffset>3810</wp:posOffset>
                </wp:positionV>
                <wp:extent cx="149225" cy="8255"/>
                <wp:effectExtent l="0" t="57150" r="41275" b="86995"/>
                <wp:wrapNone/>
                <wp:docPr id="1213426214"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75A00C" id="Straight Arrow Connector 57" o:spid="_x0000_s1026" type="#_x0000_t32" style="position:absolute;margin-left:-30pt;margin-top:.3pt;width:11.75pt;height:.65pt;flip:y;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" strokeweight="1pt">
                <v:stroke endarrow="classic"/>
                <w10:wrap anchorx="margin"/>
              </v:shape>
            </w:pict>
          </mc:Fallback>
        </mc:AlternateContent>
      </w:r>
      <w:r w:rsidR="00A545F2" w:rsidRPr="00A545F2">
        <w:rPr>
          <w:rFonts w:eastAsia="Times New Roman" w:cs="Times New Roman"/>
          <w:noProof/>
        </w:rPr>
        <mc:AlternateContent>
          <mc:Choice Requires="wps">
            <w:drawing>
              <wp:anchor distT="0" distB="0" distL="114300" distR="114300" simplePos="0" relativeHeight="251717632" behindDoc="0" locked="0" layoutInCell="1" allowOverlap="1" wp14:anchorId="27C7AA6E" wp14:editId="1555506D">
                <wp:simplePos x="0" y="0"/>
                <wp:positionH relativeFrom="column">
                  <wp:posOffset>5668645</wp:posOffset>
                </wp:positionH>
                <wp:positionV relativeFrom="paragraph">
                  <wp:posOffset>172755</wp:posOffset>
                </wp:positionV>
                <wp:extent cx="300990" cy="266700"/>
                <wp:effectExtent l="0" t="0" r="0" b="4445"/>
                <wp:wrapNone/>
                <wp:docPr id="134709017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B2E7E" w14:textId="77777777" w:rsidR="00A545F2" w:rsidRPr="003246FC" w:rsidRDefault="00A545F2" w:rsidP="00A545F2">
                            <w:pPr>
                              <w:rPr>
                                <w:b/>
                                <w:bCs/>
                              </w:rPr>
                            </w:pPr>
                            <w:r w:rsidRPr="003246FC">
                              <w:rPr>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C7AA6E" id="Text Box 54" o:spid="_x0000_s1057" type="#_x0000_t202" style="position:absolute;margin-left:446.35pt;margin-top:13.6pt;width:23.7pt;height:21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" filled="f" stroked="f">
                <v:textbox style="mso-fit-shape-to-text:t">
                  <w:txbxContent>
                    <w:p w14:paraId="22BB2E7E" w14:textId="77777777" w:rsidR="00A545F2" w:rsidRPr="003246FC" w:rsidRDefault="00A545F2" w:rsidP="00A545F2">
                      <w:pPr>
                        <w:rPr>
                          <w:b/>
                          <w:bCs/>
                        </w:rPr>
                      </w:pPr>
                      <w:r w:rsidRPr="003246FC">
                        <w:rPr>
                          <w:b/>
                          <w:bCs/>
                        </w:rPr>
                        <w:t>+</w:t>
                      </w:r>
                    </w:p>
                  </w:txbxContent>
                </v:textbox>
              </v:shape>
            </w:pict>
          </mc:Fallback>
        </mc:AlternateContent>
      </w:r>
      <w:r w:rsidR="00A545F2"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10464" behindDoc="0" locked="0" layoutInCell="1" allowOverlap="1" wp14:anchorId="47D7DABE" wp14:editId="3EEF8217">
                <wp:simplePos x="0" y="0"/>
                <wp:positionH relativeFrom="column">
                  <wp:posOffset>6011545</wp:posOffset>
                </wp:positionH>
                <wp:positionV relativeFrom="paragraph">
                  <wp:posOffset>155540</wp:posOffset>
                </wp:positionV>
                <wp:extent cx="149225" cy="8255"/>
                <wp:effectExtent l="0" t="57150" r="41275" b="86995"/>
                <wp:wrapNone/>
                <wp:docPr id="197172864"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6EBD03" id="Straight Arrow Connector 53" o:spid="_x0000_s1026" type="#_x0000_t32" style="position:absolute;margin-left:473.35pt;margin-top:12.25pt;width:11.75pt;height:.6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" strokeweight="1pt">
                <v:stroke endarrow="classic"/>
              </v:shape>
            </w:pict>
          </mc:Fallback>
        </mc:AlternateContent>
      </w:r>
      <w:r w:rsidR="00A545F2" w:rsidRPr="00A545F2">
        <w:rPr>
          <w:rFonts w:eastAsia="Times New Roman" w:cs="Times New Roman"/>
          <w:noProof/>
        </w:rPr>
        <mc:AlternateContent>
          <mc:Choice Requires="wps">
            <w:drawing>
              <wp:anchor distT="0" distB="0" distL="114300" distR="114300" simplePos="0" relativeHeight="251708416" behindDoc="0" locked="0" layoutInCell="1" allowOverlap="1" wp14:anchorId="055E88BF" wp14:editId="16B0B971">
                <wp:simplePos x="0" y="0"/>
                <wp:positionH relativeFrom="column">
                  <wp:posOffset>5935345</wp:posOffset>
                </wp:positionH>
                <wp:positionV relativeFrom="paragraph">
                  <wp:posOffset>119980</wp:posOffset>
                </wp:positionV>
                <wp:extent cx="307975" cy="237490"/>
                <wp:effectExtent l="0" t="0" r="0" b="1270"/>
                <wp:wrapNone/>
                <wp:docPr id="18466165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1F36088" w14:textId="77777777" w:rsidR="00A545F2" w:rsidRPr="003246FC" w:rsidRDefault="00A545F2" w:rsidP="00A545F2">
                            <w:pPr>
                              <w:rPr>
                                <w:b/>
                                <w:bCs/>
                                <w:sz w:val="20"/>
                                <w:szCs w:val="20"/>
                              </w:rPr>
                            </w:pPr>
                            <w:r w:rsidRPr="003246FC">
                              <w:rPr>
                                <w:b/>
                                <w:bCs/>
                                <w:sz w:val="20"/>
                                <w:szCs w:val="20"/>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5E88BF" id="Text Box 52" o:spid="_x0000_s1058" type="#_x0000_t202" style="position:absolute;margin-left:467.35pt;margin-top:9.45pt;width:24.25pt;height:18.7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" filled="f" stroked="f" strokeweight="1pt">
                <v:textbox style="mso-fit-shape-to-text:t">
                  <w:txbxContent>
                    <w:p w14:paraId="01F36088" w14:textId="77777777" w:rsidR="00A545F2" w:rsidRPr="003246FC" w:rsidRDefault="00A545F2" w:rsidP="00A545F2">
                      <w:pPr>
                        <w:rPr>
                          <w:b/>
                          <w:bCs/>
                          <w:sz w:val="20"/>
                          <w:szCs w:val="20"/>
                        </w:rPr>
                      </w:pPr>
                      <w:r w:rsidRPr="003246FC">
                        <w:rPr>
                          <w:b/>
                          <w:bCs/>
                          <w:sz w:val="20"/>
                          <w:szCs w:val="20"/>
                        </w:rPr>
                        <w:t>F</w:t>
                      </w:r>
                    </w:p>
                  </w:txbxContent>
                </v:textbox>
              </v:shape>
            </w:pict>
          </mc:Fallback>
        </mc:AlternateContent>
      </w:r>
      <w:r w:rsidR="00A545F2" w:rsidRPr="00A545F2">
        <w:rPr>
          <w:rFonts w:eastAsia="Times New Roman" w:cs="Times New Roman"/>
          <w:noProof/>
        </w:rPr>
        <mc:AlternateContent>
          <mc:Choice Requires="wps">
            <w:drawing>
              <wp:anchor distT="0" distB="0" distL="114300" distR="114300" simplePos="0" relativeHeight="251707392" behindDoc="0" locked="0" layoutInCell="1" allowOverlap="1" wp14:anchorId="14C6E46B" wp14:editId="46B3C624">
                <wp:simplePos x="0" y="0"/>
                <wp:positionH relativeFrom="column">
                  <wp:posOffset>5844540</wp:posOffset>
                </wp:positionH>
                <wp:positionV relativeFrom="paragraph">
                  <wp:posOffset>43850</wp:posOffset>
                </wp:positionV>
                <wp:extent cx="217170" cy="233045"/>
                <wp:effectExtent l="0" t="38100" r="49530" b="33655"/>
                <wp:wrapNone/>
                <wp:docPr id="46121312"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 cy="233045"/>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BB86FC" id="Straight Arrow Connector 49" o:spid="_x0000_s1026" type="#_x0000_t32" style="position:absolute;margin-left:460.2pt;margin-top:3.45pt;width:17.1pt;height:18.35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" strokeweight="1.5pt">
                <v:stroke endarrow="classic" endarrowlength="long"/>
              </v:shape>
            </w:pict>
          </mc:Fallback>
        </mc:AlternateContent>
      </w:r>
      <w:r w:rsidR="00A545F2" w:rsidRPr="00A545F2">
        <w:rPr>
          <w:rFonts w:eastAsia="Times New Roman" w:cs="Times New Roman"/>
          <w:noProof/>
        </w:rPr>
        <mc:AlternateContent>
          <mc:Choice Requires="wps">
            <w:drawing>
              <wp:anchor distT="0" distB="0" distL="114300" distR="114300" simplePos="0" relativeHeight="251713536" behindDoc="0" locked="0" layoutInCell="1" allowOverlap="1" wp14:anchorId="67D24861" wp14:editId="092F94E6">
                <wp:simplePos x="0" y="0"/>
                <wp:positionH relativeFrom="column">
                  <wp:posOffset>5735920</wp:posOffset>
                </wp:positionH>
                <wp:positionV relativeFrom="paragraph">
                  <wp:posOffset>241300</wp:posOffset>
                </wp:positionV>
                <wp:extent cx="116205" cy="132080"/>
                <wp:effectExtent l="0" t="0" r="17145" b="20320"/>
                <wp:wrapNone/>
                <wp:docPr id="1343851507"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9964F22" id="Oval 50" o:spid="_x0000_s1026" style="position:absolute;margin-left:451.65pt;margin-top:19pt;width:9.15pt;height:1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" strokeweight="2pt">
                <v:textbox style="mso-fit-shape-to-text:t"/>
              </v:oval>
            </w:pict>
          </mc:Fallback>
        </mc:AlternateContent>
      </w:r>
      <w:r w:rsidR="00A545F2" w:rsidRPr="00A545F2">
        <w:rPr>
          <w:rFonts w:ascii="Bookman Old Style" w:eastAsia="Times New Roman" w:hAnsi="Bookman Old Style" w:cs="Times New Roman"/>
          <w:b/>
          <w:i/>
          <w:sz w:val="40"/>
          <w:u w:val="single"/>
        </w:rPr>
        <w:t>Electric field</w:t>
      </w:r>
      <w:r w:rsidR="00A545F2" w:rsidRPr="00A545F2">
        <w:rPr>
          <w:rFonts w:ascii="Bookman Old Style" w:eastAsia="Times New Roman" w:hAnsi="Bookman Old Style" w:cs="Times New Roman"/>
          <w:b/>
          <w:sz w:val="40"/>
        </w:rPr>
        <w:t>:</w:t>
      </w:r>
    </w:p>
    <w:p w14:paraId="3085791F" w14:textId="7852A4F1"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eastAsia="Times New Roman" w:cs="Times New Roman"/>
          <w:noProof/>
        </w:rPr>
        <mc:AlternateContent>
          <mc:Choice Requires="wps">
            <w:drawing>
              <wp:anchor distT="0" distB="0" distL="114300" distR="114300" simplePos="0" relativeHeight="251709440" behindDoc="0" locked="0" layoutInCell="1" allowOverlap="1" wp14:anchorId="016FDF00" wp14:editId="59C1165B">
                <wp:simplePos x="0" y="0"/>
                <wp:positionH relativeFrom="column">
                  <wp:posOffset>5586130</wp:posOffset>
                </wp:positionH>
                <wp:positionV relativeFrom="paragraph">
                  <wp:posOffset>172085</wp:posOffset>
                </wp:positionV>
                <wp:extent cx="262890" cy="266700"/>
                <wp:effectExtent l="0" t="0" r="0" b="4445"/>
                <wp:wrapNone/>
                <wp:docPr id="82063682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B0331" w14:textId="77777777" w:rsidR="00A545F2" w:rsidRPr="003246FC" w:rsidRDefault="00A545F2" w:rsidP="00A545F2">
                            <w:pPr>
                              <w:rPr>
                                <w:b/>
                                <w:bCs/>
                              </w:rPr>
                            </w:pPr>
                            <w:r w:rsidRPr="003246FC">
                              <w:rPr>
                                <w:b/>
                                <w:bCs/>
                              </w:rPr>
                              <w:t>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6FDF00" id="Text Box 51" o:spid="_x0000_s1059" type="#_x0000_t202" style="position:absolute;left:0;text-align:left;margin-left:439.85pt;margin-top:13.55pt;width:20.7pt;height:21pt;z-index:251709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" filled="f" stroked="f">
                <v:textbox style="mso-fit-shape-to-text:t">
                  <w:txbxContent>
                    <w:p w14:paraId="70CB0331" w14:textId="77777777" w:rsidR="00A545F2" w:rsidRPr="003246FC" w:rsidRDefault="00A545F2" w:rsidP="00A545F2">
                      <w:pPr>
                        <w:rPr>
                          <w:b/>
                          <w:bCs/>
                        </w:rPr>
                      </w:pPr>
                      <w:r w:rsidRPr="003246FC">
                        <w:rPr>
                          <w:b/>
                          <w:bCs/>
                        </w:rPr>
                        <w:t>r</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706368" behindDoc="0" locked="0" layoutInCell="1" allowOverlap="1" wp14:anchorId="6A4B9D8D" wp14:editId="71E826D3">
                <wp:simplePos x="0" y="0"/>
                <wp:positionH relativeFrom="column">
                  <wp:posOffset>5403215</wp:posOffset>
                </wp:positionH>
                <wp:positionV relativeFrom="paragraph">
                  <wp:posOffset>61630</wp:posOffset>
                </wp:positionV>
                <wp:extent cx="349250" cy="408940"/>
                <wp:effectExtent l="0" t="0" r="31750" b="29210"/>
                <wp:wrapNone/>
                <wp:docPr id="1310229881"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9250" cy="408940"/>
                        </a:xfrm>
                        <a:prstGeom prst="straightConnector1">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7D48A6" id="Straight Arrow Connector 48" o:spid="_x0000_s1026" type="#_x0000_t32" style="position:absolute;margin-left:425.45pt;margin-top:4.85pt;width:27.5pt;height:32.2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" strokeweight="1.75pt">
                <v:stroke dashstyle="1 1"/>
              </v:shape>
            </w:pict>
          </mc:Fallback>
        </mc:AlternateContent>
      </w:r>
      <w:r w:rsidRPr="00A545F2">
        <w:rPr>
          <w:rFonts w:ascii="Bookman Old Style" w:eastAsia="Times New Roman" w:hAnsi="Bookman Old Style" w:cs="Times New Roman"/>
          <w:b/>
          <w:i/>
          <w:u w:val="single"/>
        </w:rPr>
        <w:t>Q.No.1</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What is electric field? </w:t>
      </w:r>
    </w:p>
    <w:p w14:paraId="0B8458C1" w14:textId="5EBF224D" w:rsidR="00A545F2" w:rsidRPr="00A545F2" w:rsidRDefault="00A545F2" w:rsidP="00A545F2">
      <w:pPr>
        <w:spacing w:after="0" w:line="240" w:lineRule="auto"/>
        <w:rPr>
          <w:rFonts w:ascii="Bookman Old Style" w:eastAsia="Times New Roman" w:hAnsi="Bookman Old Style" w:cs="Times New Roman"/>
          <w:b/>
          <w:i/>
          <w:sz w:val="6"/>
        </w:rPr>
      </w:pPr>
    </w:p>
    <w:p w14:paraId="6F4DAA52" w14:textId="39CE85BE"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eastAsia="Times New Roman" w:cs="Times New Roman"/>
          <w:noProof/>
        </w:rPr>
        <mc:AlternateContent>
          <mc:Choice Requires="wps">
            <w:drawing>
              <wp:anchor distT="0" distB="0" distL="114300" distR="114300" simplePos="0" relativeHeight="251718656" behindDoc="0" locked="0" layoutInCell="1" allowOverlap="1" wp14:anchorId="72266F79" wp14:editId="478F7ADB">
                <wp:simplePos x="0" y="0"/>
                <wp:positionH relativeFrom="column">
                  <wp:posOffset>5227320</wp:posOffset>
                </wp:positionH>
                <wp:positionV relativeFrom="paragraph">
                  <wp:posOffset>153883</wp:posOffset>
                </wp:positionV>
                <wp:extent cx="300990" cy="266700"/>
                <wp:effectExtent l="0" t="0" r="0" b="4445"/>
                <wp:wrapNone/>
                <wp:docPr id="84001057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65B13" w14:textId="77777777" w:rsidR="00A545F2" w:rsidRPr="003246FC" w:rsidRDefault="00A545F2" w:rsidP="00A545F2">
                            <w:pPr>
                              <w:rPr>
                                <w:b/>
                                <w:bCs/>
                              </w:rPr>
                            </w:pPr>
                            <w:r w:rsidRPr="003246FC">
                              <w:rPr>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266F79" id="Text Box 47" o:spid="_x0000_s1060" type="#_x0000_t202" style="position:absolute;left:0;text-align:left;margin-left:411.6pt;margin-top:12.1pt;width:23.7pt;height:21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" filled="f" stroked="f">
                <v:textbox style="mso-fit-shape-to-text:t">
                  <w:txbxContent>
                    <w:p w14:paraId="37465B13" w14:textId="77777777" w:rsidR="00A545F2" w:rsidRPr="003246FC" w:rsidRDefault="00A545F2" w:rsidP="00A545F2">
                      <w:pPr>
                        <w:rPr>
                          <w:b/>
                          <w:bCs/>
                        </w:rPr>
                      </w:pPr>
                      <w:r w:rsidRPr="003246FC">
                        <w:rPr>
                          <w:b/>
                          <w:bCs/>
                        </w:rPr>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16640" behindDoc="0" locked="0" layoutInCell="1" allowOverlap="1" wp14:anchorId="6668EDCF" wp14:editId="62781EA0">
                <wp:simplePos x="0" y="0"/>
                <wp:positionH relativeFrom="column">
                  <wp:posOffset>5136282</wp:posOffset>
                </wp:positionH>
                <wp:positionV relativeFrom="paragraph">
                  <wp:posOffset>28094</wp:posOffset>
                </wp:positionV>
                <wp:extent cx="262890" cy="266700"/>
                <wp:effectExtent l="0" t="0" r="0" b="4445"/>
                <wp:wrapNone/>
                <wp:docPr id="185232813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0C471" w14:textId="77777777" w:rsidR="00A545F2" w:rsidRPr="003246FC" w:rsidRDefault="00A545F2" w:rsidP="00A545F2">
                            <w:pPr>
                              <w:rPr>
                                <w:b/>
                                <w:bCs/>
                              </w:rPr>
                            </w:pPr>
                            <w:r w:rsidRPr="003246FC">
                              <w:rPr>
                                <w:b/>
                                <w:bCs/>
                              </w:rPr>
                              <w:t>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68EDCF" id="_x0000_s1061" type="#_x0000_t202" style="position:absolute;left:0;text-align:left;margin-left:404.45pt;margin-top:2.2pt;width:20.7pt;height:21pt;z-index:2520166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" filled="f" stroked="f">
                <v:textbox style="mso-fit-shape-to-text:t">
                  <w:txbxContent>
                    <w:p w14:paraId="2120C471" w14:textId="77777777" w:rsidR="00A545F2" w:rsidRPr="003246FC" w:rsidRDefault="00A545F2" w:rsidP="00A545F2">
                      <w:pPr>
                        <w:rPr>
                          <w:b/>
                          <w:bCs/>
                        </w:rPr>
                      </w:pPr>
                      <w:r w:rsidRPr="003246FC">
                        <w:rPr>
                          <w:b/>
                          <w:bCs/>
                        </w:rPr>
                        <w:t>q</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1712512" behindDoc="0" locked="0" layoutInCell="1" allowOverlap="1" wp14:anchorId="353BC6B4" wp14:editId="5142B46B">
                <wp:simplePos x="0" y="0"/>
                <wp:positionH relativeFrom="column">
                  <wp:posOffset>5299181</wp:posOffset>
                </wp:positionH>
                <wp:positionV relativeFrom="paragraph">
                  <wp:posOffset>227330</wp:posOffset>
                </wp:positionV>
                <wp:extent cx="116205" cy="132080"/>
                <wp:effectExtent l="0" t="0" r="17145" b="20320"/>
                <wp:wrapNone/>
                <wp:docPr id="1126868843"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912E7EF" id="Oval 45" o:spid="_x0000_s1026" style="position:absolute;margin-left:417.25pt;margin-top:17.9pt;width:9.15pt;height:10.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" strokeweight="2pt">
                <v:textbox style="mso-fit-shape-to-text:t"/>
              </v:oval>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Electric field is said to exist at a point at which </w:t>
      </w:r>
      <w:r w:rsidRPr="00BB7EAB">
        <w:rPr>
          <w:rFonts w:ascii="Bookman Old Style" w:eastAsia="Times New Roman" w:hAnsi="Bookman Old Style" w:cs="Times New Roman"/>
          <w:b/>
          <w:i/>
          <w:sz w:val="23"/>
        </w:rPr>
        <w:t>a positive test charge experiences a force of electrical nature.</w:t>
      </w:r>
    </w:p>
    <w:p w14:paraId="118BED33"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rPr>
        <w:t>OR</w:t>
      </w:r>
    </w:p>
    <w:p w14:paraId="40177619" w14:textId="6EADB075"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 “The space around a charged body in which    </w:t>
      </w:r>
    </w:p>
    <w:p w14:paraId="5F1A7C3D"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 it attracts or repels other charges is called electric field”.</w:t>
      </w:r>
    </w:p>
    <w:p w14:paraId="161D243A" w14:textId="0573602D" w:rsidR="00A545F2" w:rsidRPr="00A545F2" w:rsidRDefault="00803D9C" w:rsidP="00A545F2">
      <w:pPr>
        <w:spacing w:after="0" w:line="240" w:lineRule="auto"/>
        <w:ind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2017664" behindDoc="1" locked="0" layoutInCell="1" allowOverlap="1" wp14:anchorId="3B726172" wp14:editId="73017F1D">
                <wp:simplePos x="0" y="0"/>
                <wp:positionH relativeFrom="column">
                  <wp:posOffset>5071745</wp:posOffset>
                </wp:positionH>
                <wp:positionV relativeFrom="paragraph">
                  <wp:posOffset>436245</wp:posOffset>
                </wp:positionV>
                <wp:extent cx="1046480" cy="1758315"/>
                <wp:effectExtent l="19050" t="19050" r="20320" b="13335"/>
                <wp:wrapTight wrapText="bothSides">
                  <wp:wrapPolygon edited="0">
                    <wp:start x="-393" y="-234"/>
                    <wp:lineTo x="-393" y="21530"/>
                    <wp:lineTo x="21626" y="21530"/>
                    <wp:lineTo x="21626" y="-234"/>
                    <wp:lineTo x="-393" y="-234"/>
                  </wp:wrapPolygon>
                </wp:wrapTight>
                <wp:docPr id="91870305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480" cy="175831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39F440" w14:textId="77777777" w:rsidR="00A545F2" w:rsidRPr="003246FC" w:rsidRDefault="00A545F2" w:rsidP="00A545F2"/>
                          <w:p w14:paraId="275BF519" w14:textId="77777777" w:rsidR="00A545F2" w:rsidRPr="003246FC" w:rsidRDefault="00A545F2" w:rsidP="00A545F2">
                            <w:r w:rsidRPr="003246FC">
                              <w:tab/>
                            </w:r>
                            <w:r w:rsidRPr="003246FC">
                              <w:tab/>
                              <w:t xml:space="preserve"> </w:t>
                            </w:r>
                          </w:p>
                          <w:p w14:paraId="0DD67C41" w14:textId="77777777" w:rsidR="00A545F2" w:rsidRPr="00803D9C" w:rsidRDefault="00A545F2" w:rsidP="00A545F2">
                            <w:pPr>
                              <w:rPr>
                                <w:sz w:val="10"/>
                              </w:rPr>
                            </w:pPr>
                          </w:p>
                          <w:p w14:paraId="71251E84" w14:textId="670996C8" w:rsidR="00A545F2" w:rsidRPr="009A65AB" w:rsidRDefault="00A545F2" w:rsidP="00A545F2">
                            <w:pPr>
                              <w:rPr>
                                <w:rFonts w:ascii="Bookman Old Style" w:hAnsi="Bookman Old Style"/>
                                <w:b/>
                                <w:i/>
                                <w:u w:val="single"/>
                              </w:rPr>
                            </w:pPr>
                            <w:r w:rsidRPr="003246FC">
                              <w:rPr>
                                <w:rFonts w:ascii="Bookman Old Style" w:hAnsi="Bookman Old Style"/>
                                <w:b/>
                                <w:i/>
                                <w:sz w:val="20"/>
                                <w:szCs w:val="20"/>
                                <w:u w:val="single"/>
                              </w:rPr>
                              <w:t xml:space="preserve">Electric field due to </w:t>
                            </w:r>
                            <w:r w:rsidRPr="003246FC">
                              <w:rPr>
                                <w:rFonts w:ascii="Bookman Old Style" w:hAnsi="Bookman Old Style"/>
                                <w:b/>
                                <w:i/>
                                <w:sz w:val="20"/>
                                <w:szCs w:val="20"/>
                              </w:rPr>
                              <w:t xml:space="preserve">  </w:t>
                            </w:r>
                            <w:r w:rsidR="00803D9C">
                              <w:rPr>
                                <w:rFonts w:ascii="Bookman Old Style" w:hAnsi="Bookman Old Style"/>
                                <w:b/>
                                <w:i/>
                                <w:sz w:val="20"/>
                                <w:szCs w:val="20"/>
                                <w:u w:val="single"/>
                              </w:rPr>
                              <w:t>a</w:t>
                            </w:r>
                            <w:r w:rsidRPr="003246FC">
                              <w:rPr>
                                <w:rFonts w:ascii="Bookman Old Style" w:hAnsi="Bookman Old Style"/>
                                <w:b/>
                                <w:i/>
                                <w:sz w:val="20"/>
                                <w:szCs w:val="20"/>
                                <w:u w:val="single"/>
                              </w:rPr>
                              <w:t xml:space="preserve"> negative</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charge</w:t>
                            </w:r>
                            <w:r w:rsidRPr="009A65AB">
                              <w:rPr>
                                <w:rFonts w:ascii="Bookman Old Style" w:hAnsi="Bookman Old Style"/>
                                <w:b/>
                                <w:i/>
                                <w:sz w:val="20"/>
                                <w:szCs w:val="20"/>
                                <w:u w:val="single"/>
                              </w:rPr>
                              <w:t xml:space="preserve"> </w:t>
                            </w:r>
                            <w:r w:rsidR="009A65AB" w:rsidRPr="009A65AB">
                              <w:rPr>
                                <w:b/>
                                <w:u w:val="single"/>
                              </w:rPr>
                              <w:t>–</w:t>
                            </w:r>
                            <w:r w:rsidRPr="009A65AB">
                              <w:rPr>
                                <w:rFonts w:ascii="Bookman Old Style" w:hAnsi="Bookman Old Style"/>
                                <w:b/>
                                <w:i/>
                                <w:sz w:val="20"/>
                                <w:szCs w:val="20"/>
                                <w:u w:val="single"/>
                              </w:rPr>
                              <w:t>q</w:t>
                            </w:r>
                            <w:r w:rsidRPr="009A65AB">
                              <w:rPr>
                                <w:rFonts w:ascii="Bookman Old Style" w:hAnsi="Bookman Old Style"/>
                                <w:b/>
                                <w:i/>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726172" id="_x0000_s1062" type="#_x0000_t202" style="position:absolute;left:0;text-align:left;margin-left:399.35pt;margin-top:34.35pt;width:82.4pt;height:138.45pt;z-index:-25129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" filled="f" strokeweight="3pt">
                <v:stroke linestyle="thinThin"/>
                <v:textbox>
                  <w:txbxContent>
                    <w:p w14:paraId="0139F440" w14:textId="77777777" w:rsidR="00A545F2" w:rsidRPr="003246FC" w:rsidRDefault="00A545F2" w:rsidP="00A545F2"/>
                    <w:p w14:paraId="275BF519" w14:textId="77777777" w:rsidR="00A545F2" w:rsidRPr="003246FC" w:rsidRDefault="00A545F2" w:rsidP="00A545F2">
                      <w:r w:rsidRPr="003246FC">
                        <w:tab/>
                      </w:r>
                      <w:r w:rsidRPr="003246FC">
                        <w:tab/>
                        <w:t xml:space="preserve"> </w:t>
                      </w:r>
                    </w:p>
                    <w:p w14:paraId="0DD67C41" w14:textId="77777777" w:rsidR="00A545F2" w:rsidRPr="00803D9C" w:rsidRDefault="00A545F2" w:rsidP="00A545F2">
                      <w:pPr>
                        <w:rPr>
                          <w:sz w:val="10"/>
                        </w:rPr>
                      </w:pPr>
                    </w:p>
                    <w:p w14:paraId="71251E84" w14:textId="670996C8" w:rsidR="00A545F2" w:rsidRPr="009A65AB" w:rsidRDefault="00A545F2" w:rsidP="00A545F2">
                      <w:pPr>
                        <w:rPr>
                          <w:rFonts w:ascii="Bookman Old Style" w:hAnsi="Bookman Old Style"/>
                          <w:b/>
                          <w:i/>
                          <w:u w:val="single"/>
                        </w:rPr>
                      </w:pPr>
                      <w:r w:rsidRPr="003246FC">
                        <w:rPr>
                          <w:rFonts w:ascii="Bookman Old Style" w:hAnsi="Bookman Old Style"/>
                          <w:b/>
                          <w:i/>
                          <w:sz w:val="20"/>
                          <w:szCs w:val="20"/>
                          <w:u w:val="single"/>
                        </w:rPr>
                        <w:t xml:space="preserve">Electric field due to </w:t>
                      </w:r>
                      <w:r w:rsidRPr="003246FC">
                        <w:rPr>
                          <w:rFonts w:ascii="Bookman Old Style" w:hAnsi="Bookman Old Style"/>
                          <w:b/>
                          <w:i/>
                          <w:sz w:val="20"/>
                          <w:szCs w:val="20"/>
                        </w:rPr>
                        <w:t xml:space="preserve">  </w:t>
                      </w:r>
                      <w:r w:rsidR="00803D9C">
                        <w:rPr>
                          <w:rFonts w:ascii="Bookman Old Style" w:hAnsi="Bookman Old Style"/>
                          <w:b/>
                          <w:i/>
                          <w:sz w:val="20"/>
                          <w:szCs w:val="20"/>
                          <w:u w:val="single"/>
                        </w:rPr>
                        <w:t>a</w:t>
                      </w:r>
                      <w:r w:rsidRPr="003246FC">
                        <w:rPr>
                          <w:rFonts w:ascii="Bookman Old Style" w:hAnsi="Bookman Old Style"/>
                          <w:b/>
                          <w:i/>
                          <w:sz w:val="20"/>
                          <w:szCs w:val="20"/>
                          <w:u w:val="single"/>
                        </w:rPr>
                        <w:t xml:space="preserve"> negative</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charge</w:t>
                      </w:r>
                      <w:r w:rsidRPr="009A65AB">
                        <w:rPr>
                          <w:rFonts w:ascii="Bookman Old Style" w:hAnsi="Bookman Old Style"/>
                          <w:b/>
                          <w:i/>
                          <w:sz w:val="20"/>
                          <w:szCs w:val="20"/>
                          <w:u w:val="single"/>
                        </w:rPr>
                        <w:t xml:space="preserve"> </w:t>
                      </w:r>
                      <w:r w:rsidR="009A65AB" w:rsidRPr="009A65AB">
                        <w:rPr>
                          <w:b/>
                          <w:u w:val="single"/>
                        </w:rPr>
                        <w:t>–</w:t>
                      </w:r>
                      <w:r w:rsidRPr="009A65AB">
                        <w:rPr>
                          <w:rFonts w:ascii="Bookman Old Style" w:hAnsi="Bookman Old Style"/>
                          <w:b/>
                          <w:i/>
                          <w:sz w:val="20"/>
                          <w:szCs w:val="20"/>
                          <w:u w:val="single"/>
                        </w:rPr>
                        <w:t>q</w:t>
                      </w:r>
                      <w:r w:rsidRPr="009A65AB">
                        <w:rPr>
                          <w:rFonts w:ascii="Bookman Old Style" w:hAnsi="Bookman Old Style"/>
                          <w:b/>
                          <w:i/>
                          <w:u w:val="single"/>
                        </w:rPr>
                        <w:t xml:space="preserve">  </w:t>
                      </w:r>
                    </w:p>
                  </w:txbxContent>
                </v:textbox>
                <w10:wrap type="tight"/>
              </v:shape>
            </w:pict>
          </mc:Fallback>
        </mc:AlternateContent>
      </w:r>
      <w:r w:rsidR="00D92CC3"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2023808" behindDoc="0" locked="0" layoutInCell="1" allowOverlap="1" wp14:anchorId="129D0AE0" wp14:editId="5A13C02B">
                <wp:simplePos x="0" y="0"/>
                <wp:positionH relativeFrom="column">
                  <wp:posOffset>4979670</wp:posOffset>
                </wp:positionH>
                <wp:positionV relativeFrom="paragraph">
                  <wp:posOffset>438548</wp:posOffset>
                </wp:positionV>
                <wp:extent cx="1088284" cy="269205"/>
                <wp:effectExtent l="0" t="0" r="0" b="0"/>
                <wp:wrapNone/>
                <wp:docPr id="169163660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9958">
                          <a:off x="0" y="0"/>
                          <a:ext cx="1088284" cy="269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0EC0" w14:textId="12321422" w:rsidR="00A545F2" w:rsidRPr="00D92CC3" w:rsidRDefault="00A545F2" w:rsidP="00A545F2">
                            <w:pPr>
                              <w:rPr>
                                <w:b/>
                                <w:bCs/>
                                <w:sz w:val="20"/>
                              </w:rPr>
                            </w:pPr>
                            <w:r w:rsidRPr="00D92CC3">
                              <w:rPr>
                                <w:b/>
                                <w:bCs/>
                                <w:sz w:val="20"/>
                              </w:rPr>
                              <w:t>Test charge</w:t>
                            </w:r>
                            <w:r w:rsidR="00D92CC3" w:rsidRPr="00D92CC3">
                              <w:rPr>
                                <w:b/>
                                <w:bCs/>
                                <w:sz w:val="20"/>
                              </w:rPr>
                              <w:t xml:space="preserve"> </w:t>
                            </w:r>
                            <w:proofErr w:type="spellStart"/>
                            <w:r w:rsidRPr="00D92CC3">
                              <w:rPr>
                                <w:b/>
                                <w:bCs/>
                                <w:sz w:val="20"/>
                              </w:rPr>
                              <w:t>q</w:t>
                            </w:r>
                            <w:r w:rsidRPr="00D92CC3">
                              <w:rPr>
                                <w:b/>
                                <w:bCs/>
                                <w:sz w:val="20"/>
                                <w:vertAlign w:val="subscript"/>
                              </w:rPr>
                              <w:t>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9D0AE0" id="_x0000_s1063" type="#_x0000_t202" style="position:absolute;left:0;text-align:left;margin-left:392.1pt;margin-top:34.55pt;width:85.7pt;height:21.2pt;rotation:-207577fd;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" filled="f" stroked="f">
                <v:textbox>
                  <w:txbxContent>
                    <w:p w14:paraId="34340EC0" w14:textId="12321422" w:rsidR="00A545F2" w:rsidRPr="00D92CC3" w:rsidRDefault="00A545F2" w:rsidP="00A545F2">
                      <w:pPr>
                        <w:rPr>
                          <w:b/>
                          <w:bCs/>
                          <w:sz w:val="20"/>
                        </w:rPr>
                      </w:pPr>
                      <w:r w:rsidRPr="00D92CC3">
                        <w:rPr>
                          <w:b/>
                          <w:bCs/>
                          <w:sz w:val="20"/>
                        </w:rPr>
                        <w:t>Test charge</w:t>
                      </w:r>
                      <w:r w:rsidR="00D92CC3" w:rsidRPr="00D92CC3">
                        <w:rPr>
                          <w:b/>
                          <w:bCs/>
                          <w:sz w:val="20"/>
                        </w:rPr>
                        <w:t xml:space="preserve"> </w:t>
                      </w:r>
                      <w:proofErr w:type="spellStart"/>
                      <w:r w:rsidRPr="00D92CC3">
                        <w:rPr>
                          <w:b/>
                          <w:bCs/>
                          <w:sz w:val="20"/>
                        </w:rPr>
                        <w:t>q</w:t>
                      </w:r>
                      <w:r w:rsidRPr="00D92CC3">
                        <w:rPr>
                          <w:b/>
                          <w:bCs/>
                          <w:sz w:val="20"/>
                          <w:vertAlign w:val="subscript"/>
                        </w:rPr>
                        <w:t>o</w:t>
                      </w:r>
                      <w:proofErr w:type="spellEnd"/>
                    </w:p>
                  </w:txbxContent>
                </v:textbox>
              </v:shape>
            </w:pict>
          </mc:Fallback>
        </mc:AlternateContent>
      </w:r>
      <w:r w:rsidR="00A545F2"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2029952" behindDoc="0" locked="0" layoutInCell="1" allowOverlap="1" wp14:anchorId="67188714" wp14:editId="3302F0C5">
                <wp:simplePos x="0" y="0"/>
                <wp:positionH relativeFrom="column">
                  <wp:posOffset>5572547</wp:posOffset>
                </wp:positionH>
                <wp:positionV relativeFrom="paragraph">
                  <wp:posOffset>773430</wp:posOffset>
                </wp:positionV>
                <wp:extent cx="149225" cy="8255"/>
                <wp:effectExtent l="0" t="57150" r="41275" b="86995"/>
                <wp:wrapNone/>
                <wp:docPr id="1333499394"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A0E2D2" id="Straight Arrow Connector 53" o:spid="_x0000_s1026" type="#_x0000_t32" style="position:absolute;margin-left:438.8pt;margin-top:60.9pt;width:11.75pt;height:.65pt;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" strokeweight="1pt">
                <v:stroke endarrow="classic"/>
              </v:shape>
            </w:pict>
          </mc:Fallback>
        </mc:AlternateContent>
      </w:r>
      <w:r w:rsidR="00A545F2"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2028928" behindDoc="0" locked="0" layoutInCell="1" allowOverlap="1" wp14:anchorId="12DB7BA1" wp14:editId="09227C99">
                <wp:simplePos x="0" y="0"/>
                <wp:positionH relativeFrom="column">
                  <wp:posOffset>5942543</wp:posOffset>
                </wp:positionH>
                <wp:positionV relativeFrom="paragraph">
                  <wp:posOffset>704850</wp:posOffset>
                </wp:positionV>
                <wp:extent cx="149225" cy="8255"/>
                <wp:effectExtent l="0" t="57150" r="41275" b="86995"/>
                <wp:wrapNone/>
                <wp:docPr id="1710535329"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6DC5A8" id="Straight Arrow Connector 53" o:spid="_x0000_s1026" type="#_x0000_t32" style="position:absolute;margin-left:467.9pt;margin-top:55.5pt;width:11.75pt;height:.65pt;flip:y;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" strokeweight="1pt">
                <v:stroke endarrow="classic"/>
              </v:shape>
            </w:pict>
          </mc:Fallback>
        </mc:AlternateContent>
      </w:r>
      <w:r w:rsidR="00A545F2" w:rsidRPr="00A545F2">
        <w:rPr>
          <w:rFonts w:eastAsia="Times New Roman" w:cs="Times New Roman"/>
          <w:noProof/>
        </w:rPr>
        <mc:AlternateContent>
          <mc:Choice Requires="wps">
            <w:drawing>
              <wp:anchor distT="0" distB="0" distL="114300" distR="114300" simplePos="0" relativeHeight="252027904" behindDoc="0" locked="0" layoutInCell="1" allowOverlap="1" wp14:anchorId="0B12BA66" wp14:editId="68859319">
                <wp:simplePos x="0" y="0"/>
                <wp:positionH relativeFrom="column">
                  <wp:posOffset>5506085</wp:posOffset>
                </wp:positionH>
                <wp:positionV relativeFrom="paragraph">
                  <wp:posOffset>744642</wp:posOffset>
                </wp:positionV>
                <wp:extent cx="224790" cy="224790"/>
                <wp:effectExtent l="0" t="0" r="0" b="3810"/>
                <wp:wrapNone/>
                <wp:docPr id="7014683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C3ED51E" w14:textId="77777777" w:rsidR="00A545F2" w:rsidRPr="003246FC" w:rsidRDefault="00A545F2" w:rsidP="00A545F2">
                            <w:pPr>
                              <w:rPr>
                                <w:b/>
                                <w:bCs/>
                                <w:sz w:val="20"/>
                                <w:szCs w:val="20"/>
                              </w:rPr>
                            </w:pPr>
                            <w:r w:rsidRPr="003246FC">
                              <w:rPr>
                                <w:b/>
                                <w:bCs/>
                                <w:sz w:val="20"/>
                                <w:szCs w:val="20"/>
                              </w:rPr>
                              <w:t>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12BA66" id="_x0000_s1064" type="#_x0000_t202" style="position:absolute;left:0;text-align:left;margin-left:433.55pt;margin-top:58.65pt;width:17.7pt;height:17.7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" filled="f" stroked="f" strokeweight="1pt">
                <v:textbox>
                  <w:txbxContent>
                    <w:p w14:paraId="4C3ED51E" w14:textId="77777777" w:rsidR="00A545F2" w:rsidRPr="003246FC" w:rsidRDefault="00A545F2" w:rsidP="00A545F2">
                      <w:pPr>
                        <w:rPr>
                          <w:b/>
                          <w:bCs/>
                          <w:sz w:val="20"/>
                          <w:szCs w:val="20"/>
                        </w:rPr>
                      </w:pPr>
                      <w:r w:rsidRPr="003246FC">
                        <w:rPr>
                          <w:b/>
                          <w:bCs/>
                          <w:sz w:val="20"/>
                          <w:szCs w:val="20"/>
                        </w:rPr>
                        <w:t>F</w:t>
                      </w:r>
                    </w:p>
                  </w:txbxContent>
                </v:textbox>
              </v:shape>
            </w:pict>
          </mc:Fallback>
        </mc:AlternateContent>
      </w:r>
      <w:r w:rsidR="00A545F2" w:rsidRPr="00A545F2">
        <w:rPr>
          <w:rFonts w:eastAsia="Times New Roman" w:cs="Times New Roman"/>
          <w:noProof/>
        </w:rPr>
        <mc:AlternateContent>
          <mc:Choice Requires="wps">
            <w:drawing>
              <wp:anchor distT="0" distB="0" distL="114300" distR="114300" simplePos="0" relativeHeight="252024832" behindDoc="0" locked="0" layoutInCell="1" allowOverlap="1" wp14:anchorId="67692130" wp14:editId="472B18FC">
                <wp:simplePos x="0" y="0"/>
                <wp:positionH relativeFrom="column">
                  <wp:posOffset>5866701</wp:posOffset>
                </wp:positionH>
                <wp:positionV relativeFrom="paragraph">
                  <wp:posOffset>678968</wp:posOffset>
                </wp:positionV>
                <wp:extent cx="224790" cy="224790"/>
                <wp:effectExtent l="0" t="0" r="0" b="3810"/>
                <wp:wrapNone/>
                <wp:docPr id="102995295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82BB9D" w14:textId="77777777" w:rsidR="00A545F2" w:rsidRPr="003246FC" w:rsidRDefault="00A545F2" w:rsidP="00A545F2">
                            <w:pPr>
                              <w:rPr>
                                <w:b/>
                                <w:bCs/>
                                <w:sz w:val="20"/>
                                <w:szCs w:val="20"/>
                              </w:rPr>
                            </w:pPr>
                            <w:r w:rsidRPr="003246FC">
                              <w:rPr>
                                <w:b/>
                                <w:bCs/>
                                <w:sz w:val="20"/>
                                <w:szCs w:val="20"/>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692130" id="_x0000_s1065" type="#_x0000_t202" style="position:absolute;left:0;text-align:left;margin-left:461.95pt;margin-top:53.45pt;width:17.7pt;height:17.7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" filled="f" stroked="f" strokeweight="1pt">
                <v:textbox>
                  <w:txbxContent>
                    <w:p w14:paraId="2182BB9D" w14:textId="77777777" w:rsidR="00A545F2" w:rsidRPr="003246FC" w:rsidRDefault="00A545F2" w:rsidP="00A545F2">
                      <w:pPr>
                        <w:rPr>
                          <w:b/>
                          <w:bCs/>
                          <w:sz w:val="20"/>
                          <w:szCs w:val="20"/>
                        </w:rPr>
                      </w:pPr>
                      <w:r w:rsidRPr="003246FC">
                        <w:rPr>
                          <w:b/>
                          <w:bCs/>
                          <w:sz w:val="20"/>
                          <w:szCs w:val="20"/>
                        </w:rPr>
                        <w:t>E</w:t>
                      </w:r>
                    </w:p>
                  </w:txbxContent>
                </v:textbox>
              </v:shape>
            </w:pict>
          </mc:Fallback>
        </mc:AlternateContent>
      </w:r>
      <w:r w:rsidR="00A545F2" w:rsidRPr="00A545F2">
        <w:rPr>
          <w:rFonts w:ascii="Bookman Old Style" w:eastAsia="Times New Roman" w:hAnsi="Bookman Old Style" w:cs="Times New Roman"/>
          <w:b/>
          <w:i/>
          <w:noProof/>
        </w:rPr>
        <mc:AlternateContent>
          <mc:Choice Requires="wps">
            <w:drawing>
              <wp:anchor distT="0" distB="0" distL="114300" distR="114300" simplePos="0" relativeHeight="252026880" behindDoc="0" locked="0" layoutInCell="1" allowOverlap="1" wp14:anchorId="5B6A60A0" wp14:editId="1B09B53E">
                <wp:simplePos x="0" y="0"/>
                <wp:positionH relativeFrom="column">
                  <wp:posOffset>5807288</wp:posOffset>
                </wp:positionH>
                <wp:positionV relativeFrom="paragraph">
                  <wp:posOffset>612775</wp:posOffset>
                </wp:positionV>
                <wp:extent cx="182829" cy="210369"/>
                <wp:effectExtent l="38100" t="0" r="27305" b="56515"/>
                <wp:wrapNone/>
                <wp:docPr id="1272358797"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29" cy="210369"/>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56D78F" id="Straight Arrow Connector 125" o:spid="_x0000_s1026" type="#_x0000_t32" style="position:absolute;margin-left:457.25pt;margin-top:48.25pt;width:14.4pt;height:16.55pt;flip:x;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" strokeweight="1.5pt">
                <v:stroke endarrow="classic" endarrowlength="long"/>
              </v:shape>
            </w:pict>
          </mc:Fallback>
        </mc:AlternateContent>
      </w:r>
      <w:r w:rsidR="00A545F2" w:rsidRPr="00A545F2">
        <w:rPr>
          <w:rFonts w:ascii="Bookman Old Style" w:eastAsia="Times New Roman" w:hAnsi="Bookman Old Style" w:cs="Times New Roman"/>
          <w:b/>
          <w:i/>
          <w:noProof/>
        </w:rPr>
        <mc:AlternateContent>
          <mc:Choice Requires="wps">
            <w:drawing>
              <wp:anchor distT="0" distB="0" distL="114300" distR="114300" simplePos="0" relativeHeight="252025856" behindDoc="0" locked="0" layoutInCell="1" allowOverlap="1" wp14:anchorId="5E7ABA34" wp14:editId="643178FB">
                <wp:simplePos x="0" y="0"/>
                <wp:positionH relativeFrom="column">
                  <wp:posOffset>5684315</wp:posOffset>
                </wp:positionH>
                <wp:positionV relativeFrom="paragraph">
                  <wp:posOffset>620484</wp:posOffset>
                </wp:positionV>
                <wp:extent cx="278574" cy="312983"/>
                <wp:effectExtent l="38100" t="0" r="26670" b="49530"/>
                <wp:wrapNone/>
                <wp:docPr id="992187130"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574" cy="312983"/>
                        </a:xfrm>
                        <a:prstGeom prst="straightConnector1">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CFAF31" id="Straight Arrow Connector 125" o:spid="_x0000_s1026" type="#_x0000_t32" style="position:absolute;margin-left:447.6pt;margin-top:48.85pt;width:21.95pt;height:24.65pt;flip:x;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" strokeweight="1.5pt">
                <v:stroke endarrow="classic" endarrowlength="long"/>
              </v:shape>
            </w:pict>
          </mc:Fallback>
        </mc:AlternateContent>
      </w:r>
      <w:r w:rsidR="00A545F2" w:rsidRPr="00A545F2">
        <w:rPr>
          <w:rFonts w:eastAsia="Times New Roman" w:cs="Times New Roman"/>
          <w:noProof/>
        </w:rPr>
        <mc:AlternateContent>
          <mc:Choice Requires="wps">
            <w:drawing>
              <wp:anchor distT="0" distB="0" distL="114300" distR="114300" simplePos="0" relativeHeight="252021760" behindDoc="0" locked="0" layoutInCell="1" allowOverlap="1" wp14:anchorId="5D2D6615" wp14:editId="31B20DFE">
                <wp:simplePos x="0" y="0"/>
                <wp:positionH relativeFrom="column">
                  <wp:posOffset>5871845</wp:posOffset>
                </wp:positionH>
                <wp:positionV relativeFrom="paragraph">
                  <wp:posOffset>426933</wp:posOffset>
                </wp:positionV>
                <wp:extent cx="300990" cy="266700"/>
                <wp:effectExtent l="0" t="0" r="0" b="4445"/>
                <wp:wrapNone/>
                <wp:docPr id="14248515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6A2A2" w14:textId="77777777" w:rsidR="00A545F2" w:rsidRPr="003246FC" w:rsidRDefault="00A545F2" w:rsidP="00A545F2">
                            <w:pPr>
                              <w:rPr>
                                <w:b/>
                                <w:bCs/>
                              </w:rPr>
                            </w:pPr>
                            <w:r w:rsidRPr="003246FC">
                              <w:rPr>
                                <w:b/>
                                <w:bCs/>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2D6615" id="_x0000_s1066" type="#_x0000_t202" style="position:absolute;left:0;text-align:left;margin-left:462.35pt;margin-top:33.6pt;width:23.7pt;height:21pt;z-index:2520217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" filled="f" stroked="f">
                <v:textbox style="mso-fit-shape-to-text:t">
                  <w:txbxContent>
                    <w:p w14:paraId="4C26A2A2" w14:textId="77777777" w:rsidR="00A545F2" w:rsidRPr="003246FC" w:rsidRDefault="00A545F2" w:rsidP="00A545F2">
                      <w:pPr>
                        <w:rPr>
                          <w:b/>
                          <w:bCs/>
                        </w:rPr>
                      </w:pPr>
                      <w:r w:rsidRPr="003246FC">
                        <w:rPr>
                          <w:b/>
                          <w:bCs/>
                        </w:rPr>
                        <w:t>+</w:t>
                      </w:r>
                    </w:p>
                  </w:txbxContent>
                </v:textbox>
              </v:shape>
            </w:pict>
          </mc:Fallback>
        </mc:AlternateContent>
      </w:r>
      <w:r w:rsidR="00A545F2" w:rsidRPr="00A545F2">
        <w:rPr>
          <w:rFonts w:eastAsia="Times New Roman" w:cs="Times New Roman"/>
          <w:noProof/>
        </w:rPr>
        <mc:AlternateContent>
          <mc:Choice Requires="wps">
            <w:drawing>
              <wp:anchor distT="0" distB="0" distL="114300" distR="114300" simplePos="0" relativeHeight="252020736" behindDoc="0" locked="0" layoutInCell="1" allowOverlap="1" wp14:anchorId="16CFA55D" wp14:editId="37079D54">
                <wp:simplePos x="0" y="0"/>
                <wp:positionH relativeFrom="column">
                  <wp:posOffset>5389743</wp:posOffset>
                </wp:positionH>
                <wp:positionV relativeFrom="paragraph">
                  <wp:posOffset>608211</wp:posOffset>
                </wp:positionV>
                <wp:extent cx="589143" cy="666690"/>
                <wp:effectExtent l="0" t="0" r="20955" b="19685"/>
                <wp:wrapNone/>
                <wp:docPr id="43520140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143" cy="666690"/>
                        </a:xfrm>
                        <a:prstGeom prst="straightConnector1">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5EFD3" id="Straight Arrow Connector 48" o:spid="_x0000_s1026" type="#_x0000_t32" style="position:absolute;margin-left:424.4pt;margin-top:47.9pt;width:46.4pt;height:52.5pt;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" strokeweight="1.75pt">
                <v:stroke dashstyle="1 1"/>
              </v:shape>
            </w:pict>
          </mc:Fallback>
        </mc:AlternateContent>
      </w:r>
      <w:r w:rsidR="00A545F2" w:rsidRPr="00A545F2">
        <w:rPr>
          <w:rFonts w:eastAsia="Times New Roman" w:cs="Times New Roman"/>
          <w:noProof/>
        </w:rPr>
        <mc:AlternateContent>
          <mc:Choice Requires="wps">
            <w:drawing>
              <wp:anchor distT="0" distB="0" distL="114300" distR="114300" simplePos="0" relativeHeight="252019712" behindDoc="0" locked="0" layoutInCell="1" allowOverlap="1" wp14:anchorId="3A2B705D" wp14:editId="5B3D6630">
                <wp:simplePos x="0" y="0"/>
                <wp:positionH relativeFrom="column">
                  <wp:posOffset>5943306</wp:posOffset>
                </wp:positionH>
                <wp:positionV relativeFrom="paragraph">
                  <wp:posOffset>503308</wp:posOffset>
                </wp:positionV>
                <wp:extent cx="116205" cy="132080"/>
                <wp:effectExtent l="0" t="0" r="17145" b="20320"/>
                <wp:wrapNone/>
                <wp:docPr id="444233447"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DB1240B" id="Oval 45" o:spid="_x0000_s1026" style="position:absolute;margin-left:468pt;margin-top:39.65pt;width:9.15pt;height:10.4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" strokeweight="2pt">
                <v:textbox style="mso-fit-shape-to-text:t"/>
              </v:oval>
            </w:pict>
          </mc:Fallback>
        </mc:AlternateContent>
      </w:r>
      <w:r w:rsidR="00A545F2" w:rsidRPr="00A545F2">
        <w:rPr>
          <w:rFonts w:eastAsia="Times New Roman" w:cs="Times New Roman"/>
        </w:rPr>
        <w:t>An electric field modifies the space around a charge such that other charges experience a force when they are placed in this space (</w:t>
      </w:r>
      <w:r w:rsidR="00A545F2" w:rsidRPr="00A545F2">
        <w:rPr>
          <w:rFonts w:eastAsia="Times New Roman" w:cs="Times New Roman"/>
          <w:u w:val="single"/>
        </w:rPr>
        <w:t>attraction</w:t>
      </w:r>
      <w:r w:rsidR="00A545F2" w:rsidRPr="00A545F2">
        <w:rPr>
          <w:rFonts w:eastAsia="Times New Roman" w:cs="Times New Roman"/>
        </w:rPr>
        <w:t xml:space="preserve"> when they are unlike, </w:t>
      </w:r>
      <w:r w:rsidR="00A545F2" w:rsidRPr="00A545F2">
        <w:rPr>
          <w:rFonts w:eastAsia="Times New Roman" w:cs="Times New Roman"/>
          <w:u w:val="single"/>
        </w:rPr>
        <w:t>repulsion</w:t>
      </w:r>
      <w:r w:rsidR="00A545F2" w:rsidRPr="00A545F2">
        <w:rPr>
          <w:rFonts w:eastAsia="Times New Roman" w:cs="Times New Roman"/>
        </w:rPr>
        <w:t xml:space="preserve"> when they are like). This modified space around a charged body in which it attracts or repels other charges is called electric field of the charge.</w:t>
      </w:r>
    </w:p>
    <w:p w14:paraId="77038668" w14:textId="24F3184A" w:rsidR="00A545F2" w:rsidRPr="00A545F2" w:rsidRDefault="00A545F2" w:rsidP="00A545F2">
      <w:pPr>
        <w:spacing w:after="0" w:line="240" w:lineRule="auto"/>
        <w:ind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2022784" behindDoc="0" locked="0" layoutInCell="1" allowOverlap="1" wp14:anchorId="61210AB6" wp14:editId="4BA4C57A">
                <wp:simplePos x="0" y="0"/>
                <wp:positionH relativeFrom="column">
                  <wp:posOffset>5172288</wp:posOffset>
                </wp:positionH>
                <wp:positionV relativeFrom="paragraph">
                  <wp:posOffset>118745</wp:posOffset>
                </wp:positionV>
                <wp:extent cx="262890" cy="266700"/>
                <wp:effectExtent l="0" t="0" r="0" b="4445"/>
                <wp:wrapNone/>
                <wp:docPr id="23179908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0A1DE" w14:textId="77777777" w:rsidR="00A545F2" w:rsidRPr="003246FC" w:rsidRDefault="00A545F2" w:rsidP="00A545F2">
                            <w:pPr>
                              <w:rPr>
                                <w:b/>
                                <w:bCs/>
                              </w:rPr>
                            </w:pPr>
                            <w:r w:rsidRPr="003246FC">
                              <w:rPr>
                                <w:b/>
                                <w:bCs/>
                              </w:rPr>
                              <w:t>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210AB6" id="_x0000_s1067" type="#_x0000_t202" style="position:absolute;left:0;text-align:left;margin-left:407.25pt;margin-top:9.35pt;width:20.7pt;height:21pt;z-index:2520227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" filled="f" stroked="f">
                <v:textbox style="mso-fit-shape-to-text:t">
                  <w:txbxContent>
                    <w:p w14:paraId="3810A1DE" w14:textId="77777777" w:rsidR="00A545F2" w:rsidRPr="003246FC" w:rsidRDefault="00A545F2" w:rsidP="00A545F2">
                      <w:pPr>
                        <w:rPr>
                          <w:b/>
                          <w:bCs/>
                        </w:rPr>
                      </w:pPr>
                      <w:r w:rsidRPr="003246FC">
                        <w:rPr>
                          <w:b/>
                          <w:bCs/>
                        </w:rPr>
                        <w:t>q</w:t>
                      </w:r>
                    </w:p>
                  </w:txbxContent>
                </v:textbox>
              </v:shape>
            </w:pict>
          </mc:Fallback>
        </mc:AlternateContent>
      </w:r>
      <w:r w:rsidRPr="00A545F2">
        <w:rPr>
          <w:rFonts w:ascii="Bookman Old Style" w:eastAsia="Times New Roman" w:hAnsi="Bookman Old Style" w:cs="Times New Roman"/>
          <w:b/>
          <w:i/>
          <w:u w:val="single"/>
        </w:rPr>
        <w:t>Q.No.2</w:t>
      </w:r>
      <w:r w:rsidRPr="00A545F2">
        <w:rPr>
          <w:rFonts w:ascii="Bookman Old Style" w:eastAsia="Times New Roman" w:hAnsi="Bookman Old Style" w:cs="Times New Roman"/>
          <w:b/>
          <w:iCs/>
          <w:u w:val="single"/>
        </w:rPr>
        <w:t>:</w:t>
      </w:r>
      <w:r w:rsidRPr="00A545F2">
        <w:rPr>
          <w:rFonts w:eastAsia="Times New Roman" w:cs="Times New Roman"/>
        </w:rPr>
        <w:t xml:space="preserve"> </w:t>
      </w:r>
      <w:r w:rsidRPr="00A545F2">
        <w:rPr>
          <w:rFonts w:ascii="Bookman Old Style" w:eastAsia="Times New Roman" w:hAnsi="Bookman Old Style" w:cs="Times New Roman"/>
          <w:b/>
          <w:i/>
        </w:rPr>
        <w:t xml:space="preserve">What are electric lines of force? </w:t>
      </w:r>
    </w:p>
    <w:p w14:paraId="5D482C9B"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noProof/>
          <w:vertAlign w:val="superscript"/>
        </w:rPr>
        <mc:AlternateContent>
          <mc:Choice Requires="wps">
            <w:drawing>
              <wp:anchor distT="0" distB="0" distL="114300" distR="114300" simplePos="0" relativeHeight="252030976" behindDoc="0" locked="0" layoutInCell="1" allowOverlap="1" wp14:anchorId="0B38BF9A" wp14:editId="1B1B281A">
                <wp:simplePos x="0" y="0"/>
                <wp:positionH relativeFrom="column">
                  <wp:posOffset>5243617</wp:posOffset>
                </wp:positionH>
                <wp:positionV relativeFrom="paragraph">
                  <wp:posOffset>118110</wp:posOffset>
                </wp:positionV>
                <wp:extent cx="292735" cy="252095"/>
                <wp:effectExtent l="0" t="0" r="0" b="4445"/>
                <wp:wrapNone/>
                <wp:docPr id="85678004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E9B7C" w14:textId="77777777" w:rsidR="00A545F2" w:rsidRPr="003246FC" w:rsidRDefault="00A545F2" w:rsidP="00A545F2">
                            <w:pPr>
                              <w:rPr>
                                <w:b/>
                              </w:rPr>
                            </w:pPr>
                            <w:r w:rsidRPr="003246FC">
                              <w:rPr>
                                <w:b/>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38BF9A" id="Text Box 120" o:spid="_x0000_s1068" type="#_x0000_t202" style="position:absolute;left:0;text-align:left;margin-left:412.9pt;margin-top:9.3pt;width:23.05pt;height:19.85pt;z-index:252030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" filled="f" stroked="f">
                <v:textbox style="mso-fit-shape-to-text:t">
                  <w:txbxContent>
                    <w:p w14:paraId="711E9B7C" w14:textId="77777777" w:rsidR="00A545F2" w:rsidRPr="003246FC" w:rsidRDefault="00A545F2" w:rsidP="00A545F2">
                      <w:pPr>
                        <w:rPr>
                          <w:b/>
                        </w:rPr>
                      </w:pPr>
                      <w:r w:rsidRPr="003246FC">
                        <w:rPr>
                          <w:b/>
                        </w:rPr>
                        <w:t>–</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18688" behindDoc="0" locked="0" layoutInCell="1" allowOverlap="1" wp14:anchorId="7BDE26E9" wp14:editId="1487C510">
                <wp:simplePos x="0" y="0"/>
                <wp:positionH relativeFrom="column">
                  <wp:posOffset>5308430</wp:posOffset>
                </wp:positionH>
                <wp:positionV relativeFrom="paragraph">
                  <wp:posOffset>185432</wp:posOffset>
                </wp:positionV>
                <wp:extent cx="116205" cy="132080"/>
                <wp:effectExtent l="0" t="0" r="17145" b="20320"/>
                <wp:wrapNone/>
                <wp:docPr id="954907611"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208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E82B138" id="Oval 45" o:spid="_x0000_s1026" style="position:absolute;margin-left:418pt;margin-top:14.6pt;width:9.15pt;height:10.4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" strokeweight="2pt">
                <v:textbox style="mso-fit-shape-to-text:t"/>
              </v:oval>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An electric line of force is an imaginary line drawn in such a manner that tangent to this line at a given point gives the direction of electric field at that point.</w:t>
      </w:r>
    </w:p>
    <w:p w14:paraId="34E414A5" w14:textId="77777777" w:rsidR="00A545F2" w:rsidRPr="00A545F2" w:rsidRDefault="00A545F2">
      <w:pPr>
        <w:numPr>
          <w:ilvl w:val="0"/>
          <w:numId w:val="9"/>
        </w:numPr>
        <w:spacing w:after="0" w:line="240" w:lineRule="auto"/>
        <w:contextualSpacing/>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40864" behindDoc="0" locked="0" layoutInCell="1" allowOverlap="1" wp14:anchorId="379FB993" wp14:editId="059F102D">
                <wp:simplePos x="0" y="0"/>
                <wp:positionH relativeFrom="column">
                  <wp:posOffset>3796395</wp:posOffset>
                </wp:positionH>
                <wp:positionV relativeFrom="paragraph">
                  <wp:posOffset>-1270</wp:posOffset>
                </wp:positionV>
                <wp:extent cx="184150" cy="0"/>
                <wp:effectExtent l="0" t="76200" r="25400" b="95250"/>
                <wp:wrapNone/>
                <wp:docPr id="891060222"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0F591" id="Straight Arrow Connector 86" o:spid="_x0000_s1026" type="#_x0000_t32" style="position:absolute;margin-left:298.95pt;margin-top:-.1pt;width:14.5pt;height:0;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" strokeweight="1pt">
                <v:stroke endarrow="classic"/>
              </v:shape>
            </w:pict>
          </mc:Fallback>
        </mc:AlternateContent>
      </w:r>
      <w:r w:rsidRPr="00A545F2">
        <w:rPr>
          <w:rFonts w:eastAsia="Times New Roman" w:cs="Times New Roman"/>
        </w:rPr>
        <w:t>Electric lines of force show the direction of E at each point.</w:t>
      </w:r>
    </w:p>
    <w:p w14:paraId="2CF8CBB8" w14:textId="77777777" w:rsidR="00A545F2" w:rsidRPr="00A545F2" w:rsidRDefault="00A545F2">
      <w:pPr>
        <w:numPr>
          <w:ilvl w:val="0"/>
          <w:numId w:val="9"/>
        </w:numPr>
        <w:spacing w:after="0" w:line="240" w:lineRule="auto"/>
        <w:contextualSpacing/>
        <w:rPr>
          <w:rFonts w:eastAsia="Times New Roman" w:cs="Times New Roman"/>
        </w:rPr>
      </w:pPr>
      <w:r w:rsidRPr="00A545F2">
        <w:rPr>
          <w:rFonts w:eastAsia="Times New Roman" w:cs="Times New Roman"/>
        </w:rPr>
        <w:t xml:space="preserve">These lines are continuous, they originate from </w:t>
      </w:r>
      <w:r w:rsidRPr="00A545F2">
        <w:rPr>
          <w:rFonts w:eastAsia="Times New Roman" w:cs="Times New Roman"/>
          <w:b/>
          <w:bCs/>
          <w:u w:val="single"/>
        </w:rPr>
        <w:t>positive</w:t>
      </w:r>
      <w:r w:rsidRPr="00A545F2">
        <w:rPr>
          <w:rFonts w:eastAsia="Times New Roman" w:cs="Times New Roman"/>
        </w:rPr>
        <w:t xml:space="preserve"> and terminate at the </w:t>
      </w:r>
      <w:r w:rsidRPr="00A545F2">
        <w:rPr>
          <w:rFonts w:eastAsia="Times New Roman" w:cs="Times New Roman"/>
          <w:b/>
          <w:bCs/>
          <w:u w:val="single"/>
        </w:rPr>
        <w:t>negative</w:t>
      </w:r>
      <w:r w:rsidRPr="00A545F2">
        <w:rPr>
          <w:rFonts w:eastAsia="Times New Roman" w:cs="Times New Roman"/>
        </w:rPr>
        <w:t xml:space="preserve"> charge, a</w:t>
      </w:r>
      <w:r w:rsidRPr="00A545F2">
        <w:rPr>
          <w:rFonts w:eastAsia="Times New Roman" w:cs="Times New Roman"/>
          <w:bCs/>
        </w:rPr>
        <w:t xml:space="preserve">nd are directed from </w:t>
      </w:r>
      <w:r w:rsidRPr="00A545F2">
        <w:rPr>
          <w:rFonts w:ascii="Bookman Old Style" w:eastAsia="Times New Roman" w:hAnsi="Bookman Old Style" w:cs="Times New Roman"/>
          <w:b/>
          <w:i/>
          <w:iCs/>
          <w:u w:val="single"/>
        </w:rPr>
        <w:t>positive</w:t>
      </w:r>
      <w:r w:rsidRPr="00A545F2">
        <w:rPr>
          <w:rFonts w:eastAsia="Times New Roman" w:cs="Times New Roman"/>
          <w:bCs/>
        </w:rPr>
        <w:t xml:space="preserve"> to </w:t>
      </w:r>
      <w:r w:rsidRPr="00A545F2">
        <w:rPr>
          <w:rFonts w:ascii="Bookman Old Style" w:eastAsia="Times New Roman" w:hAnsi="Bookman Old Style" w:cs="Times New Roman"/>
          <w:b/>
          <w:i/>
          <w:iCs/>
          <w:u w:val="single"/>
        </w:rPr>
        <w:t>negative</w:t>
      </w:r>
      <w:r w:rsidRPr="00A545F2">
        <w:rPr>
          <w:rFonts w:eastAsia="Times New Roman" w:cs="Times New Roman"/>
          <w:bCs/>
        </w:rPr>
        <w:t xml:space="preserve"> charge.</w:t>
      </w:r>
    </w:p>
    <w:p w14:paraId="5FAC1A26" w14:textId="77777777" w:rsidR="00A545F2" w:rsidRPr="00A545F2" w:rsidRDefault="00A545F2">
      <w:pPr>
        <w:numPr>
          <w:ilvl w:val="0"/>
          <w:numId w:val="9"/>
        </w:numPr>
        <w:spacing w:after="0" w:line="240" w:lineRule="auto"/>
        <w:contextualSpacing/>
        <w:rPr>
          <w:rFonts w:eastAsia="Times New Roman" w:cs="Times New Roman"/>
        </w:rPr>
      </w:pPr>
      <w:r w:rsidRPr="00A545F2">
        <w:rPr>
          <w:rFonts w:eastAsia="Times New Roman" w:cs="Times New Roman"/>
        </w:rPr>
        <w:t xml:space="preserve">Electric lines of force are radial and </w:t>
      </w:r>
      <w:r w:rsidRPr="00A545F2">
        <w:rPr>
          <w:rFonts w:ascii="Bookman Old Style" w:eastAsia="Times New Roman" w:hAnsi="Bookman Old Style" w:cs="Times New Roman"/>
          <w:b/>
          <w:bCs/>
          <w:i/>
          <w:iCs/>
          <w:u w:val="single"/>
        </w:rPr>
        <w:t>do not intersect</w:t>
      </w:r>
      <w:r w:rsidRPr="00A545F2">
        <w:rPr>
          <w:rFonts w:eastAsia="Times New Roman" w:cs="Times New Roman"/>
        </w:rPr>
        <w:t xml:space="preserve"> each other.</w:t>
      </w:r>
    </w:p>
    <w:p w14:paraId="68740882" w14:textId="77777777" w:rsidR="00A545F2" w:rsidRPr="00A545F2" w:rsidRDefault="00A545F2">
      <w:pPr>
        <w:numPr>
          <w:ilvl w:val="0"/>
          <w:numId w:val="9"/>
        </w:numPr>
        <w:spacing w:after="0" w:line="240" w:lineRule="auto"/>
        <w:contextualSpacing/>
        <w:rPr>
          <w:rFonts w:eastAsia="Times New Roman" w:cs="Times New Roman"/>
        </w:rPr>
      </w:pPr>
      <w:r w:rsidRPr="00A545F2">
        <w:rPr>
          <w:rFonts w:eastAsia="Times New Roman" w:cs="Times New Roman"/>
          <w:noProof/>
          <w:sz w:val="6"/>
        </w:rPr>
        <mc:AlternateContent>
          <mc:Choice Requires="wps">
            <w:drawing>
              <wp:anchor distT="0" distB="0" distL="114300" distR="114300" simplePos="0" relativeHeight="251942912" behindDoc="0" locked="0" layoutInCell="1" allowOverlap="1" wp14:anchorId="423C44AC" wp14:editId="1D23486A">
                <wp:simplePos x="0" y="0"/>
                <wp:positionH relativeFrom="column">
                  <wp:posOffset>2812935</wp:posOffset>
                </wp:positionH>
                <wp:positionV relativeFrom="paragraph">
                  <wp:posOffset>354965</wp:posOffset>
                </wp:positionV>
                <wp:extent cx="184150" cy="0"/>
                <wp:effectExtent l="0" t="76200" r="25400" b="95250"/>
                <wp:wrapNone/>
                <wp:docPr id="19497425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66DF5F" id="Straight Arrow Connector 60" o:spid="_x0000_s1026" type="#_x0000_t32" style="position:absolute;margin-left:221.5pt;margin-top:27.95pt;width:14.5pt;height:0;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723776" behindDoc="0" locked="0" layoutInCell="1" allowOverlap="1" wp14:anchorId="6D9DBA62" wp14:editId="5704446D">
                <wp:simplePos x="0" y="0"/>
                <wp:positionH relativeFrom="column">
                  <wp:posOffset>4887133</wp:posOffset>
                </wp:positionH>
                <wp:positionV relativeFrom="paragraph">
                  <wp:posOffset>175260</wp:posOffset>
                </wp:positionV>
                <wp:extent cx="184150" cy="0"/>
                <wp:effectExtent l="0" t="76200" r="25400" b="95250"/>
                <wp:wrapNone/>
                <wp:docPr id="322448854"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A7BE63" id="Straight Arrow Connector 86" o:spid="_x0000_s1026" type="#_x0000_t32" style="position:absolute;margin-left:384.8pt;margin-top:13.8pt;width:14.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" strokeweight="1pt">
                <v:stroke endarrow="classic"/>
              </v:shape>
            </w:pict>
          </mc:Fallback>
        </mc:AlternateContent>
      </w:r>
      <w:r w:rsidRPr="00A545F2">
        <w:rPr>
          <w:rFonts w:eastAsia="Times New Roman" w:cs="Times New Roman"/>
        </w:rPr>
        <w:t xml:space="preserve">Spacing of these lines give a general idea about the </w:t>
      </w:r>
      <w:r w:rsidRPr="00A545F2">
        <w:rPr>
          <w:rFonts w:ascii="Bookman Old Style" w:eastAsia="Times New Roman" w:hAnsi="Bookman Old Style" w:cs="Times New Roman"/>
          <w:b/>
          <w:i/>
          <w:u w:val="single"/>
        </w:rPr>
        <w:t>strength</w:t>
      </w:r>
      <w:r w:rsidRPr="00A545F2">
        <w:rPr>
          <w:rFonts w:eastAsia="Times New Roman" w:cs="Times New Roman"/>
        </w:rPr>
        <w:t xml:space="preserve"> of the field, hence where lines of force are bunched together (closely spaced) E is </w:t>
      </w:r>
      <w:r w:rsidRPr="00A545F2">
        <w:rPr>
          <w:rFonts w:ascii="Bookman Old Style" w:eastAsia="Times New Roman" w:hAnsi="Bookman Old Style" w:cs="Times New Roman"/>
          <w:b/>
          <w:i/>
          <w:u w:val="single"/>
        </w:rPr>
        <w:t>strong</w:t>
      </w:r>
      <w:r w:rsidRPr="00A545F2">
        <w:rPr>
          <w:rFonts w:eastAsia="Times New Roman" w:cs="Times New Roman"/>
          <w:u w:val="single"/>
        </w:rPr>
        <w:t xml:space="preserve"> </w:t>
      </w:r>
      <w:r w:rsidRPr="00A545F2">
        <w:rPr>
          <w:rFonts w:eastAsia="Times New Roman" w:cs="Times New Roman"/>
        </w:rPr>
        <w:t xml:space="preserve">and where they are farther apart E is </w:t>
      </w:r>
      <w:r w:rsidRPr="00A545F2">
        <w:rPr>
          <w:rFonts w:ascii="Bookman Old Style" w:eastAsia="Times New Roman" w:hAnsi="Bookman Old Style" w:cs="Times New Roman"/>
          <w:b/>
          <w:i/>
          <w:u w:val="single"/>
        </w:rPr>
        <w:t>weak</w:t>
      </w:r>
      <w:r w:rsidRPr="00A545F2">
        <w:rPr>
          <w:rFonts w:eastAsia="Times New Roman" w:cs="Times New Roman"/>
        </w:rPr>
        <w:t>.</w:t>
      </w:r>
    </w:p>
    <w:p w14:paraId="467741DC" w14:textId="77777777" w:rsidR="00A545F2" w:rsidRPr="00A545F2" w:rsidRDefault="00A545F2">
      <w:pPr>
        <w:numPr>
          <w:ilvl w:val="0"/>
          <w:numId w:val="9"/>
        </w:numPr>
        <w:spacing w:after="0" w:line="240" w:lineRule="auto"/>
        <w:contextualSpacing/>
        <w:rPr>
          <w:rFonts w:eastAsia="Times New Roman" w:cs="Times New Roman"/>
        </w:rPr>
      </w:pPr>
      <w:r w:rsidRPr="00A545F2">
        <w:rPr>
          <w:rFonts w:eastAsia="Times New Roman" w:cs="Times New Roman"/>
        </w:rPr>
        <w:t xml:space="preserve">Parallel electric lines of force, equally spaced represent a </w:t>
      </w:r>
      <w:r w:rsidRPr="00A545F2">
        <w:rPr>
          <w:rFonts w:ascii="Bookman Old Style" w:eastAsia="Times New Roman" w:hAnsi="Bookman Old Style" w:cs="Times New Roman"/>
          <w:b/>
          <w:i/>
          <w:u w:val="single"/>
        </w:rPr>
        <w:t>uniform</w:t>
      </w:r>
      <w:r w:rsidRPr="00A545F2">
        <w:rPr>
          <w:rFonts w:eastAsia="Times New Roman" w:cs="Times New Roman"/>
        </w:rPr>
        <w:t xml:space="preserve"> electric field.</w:t>
      </w:r>
    </w:p>
    <w:p w14:paraId="27D2853A" w14:textId="21A1F5B0" w:rsidR="00A545F2" w:rsidRPr="006A0914" w:rsidRDefault="00A545F2" w:rsidP="00A545F2">
      <w:pPr>
        <w:numPr>
          <w:ilvl w:val="0"/>
          <w:numId w:val="9"/>
        </w:numPr>
        <w:spacing w:after="0" w:line="240" w:lineRule="auto"/>
        <w:contextualSpacing/>
        <w:rPr>
          <w:rFonts w:ascii="Calibri" w:eastAsia="Calibri" w:hAnsi="Calibri"/>
          <w:sz w:val="22"/>
          <w:szCs w:val="22"/>
        </w:rPr>
      </w:pPr>
      <w:r w:rsidRPr="006A0914">
        <w:rPr>
          <w:rFonts w:eastAsia="Times New Roman" w:cs="Times New Roman"/>
          <w:bCs/>
        </w:rPr>
        <w:lastRenderedPageBreak/>
        <w:t xml:space="preserve">Hence for oppositely charged plates the electric field or </w:t>
      </w:r>
      <w:r w:rsidRPr="006A0914">
        <w:rPr>
          <w:rFonts w:ascii="Bookman Old Style" w:eastAsia="Times New Roman" w:hAnsi="Bookman Old Style" w:cs="Times New Roman"/>
          <w:b/>
          <w:i/>
          <w:iCs/>
        </w:rPr>
        <w:t>in other words</w:t>
      </w:r>
      <w:r w:rsidRPr="006A0914">
        <w:rPr>
          <w:rFonts w:eastAsia="Times New Roman" w:cs="Times New Roman"/>
          <w:bCs/>
        </w:rPr>
        <w:t xml:space="preserve"> lines of electric force are directed from a </w:t>
      </w:r>
      <w:r w:rsidRPr="006A0914">
        <w:rPr>
          <w:rFonts w:ascii="Bookman Old Style" w:eastAsia="Times New Roman" w:hAnsi="Bookman Old Style" w:cs="Times New Roman"/>
          <w:b/>
          <w:i/>
          <w:iCs/>
          <w:u w:val="single"/>
        </w:rPr>
        <w:t>positively charged</w:t>
      </w:r>
      <w:r w:rsidRPr="006A0914">
        <w:rPr>
          <w:rFonts w:eastAsia="Times New Roman" w:cs="Times New Roman"/>
          <w:bCs/>
        </w:rPr>
        <w:t xml:space="preserve"> to a</w:t>
      </w:r>
      <w:r w:rsidRPr="006A0914">
        <w:rPr>
          <w:rFonts w:ascii="Bookman Old Style" w:eastAsia="Times New Roman" w:hAnsi="Bookman Old Style" w:cs="Times New Roman"/>
          <w:b/>
          <w:i/>
          <w:iCs/>
          <w:u w:val="single"/>
        </w:rPr>
        <w:t xml:space="preserve"> negatively charged</w:t>
      </w:r>
      <w:r w:rsidRPr="006A0914">
        <w:rPr>
          <w:rFonts w:eastAsia="Times New Roman" w:cs="Times New Roman"/>
          <w:bCs/>
        </w:rPr>
        <w:t xml:space="preserve"> plate.</w:t>
      </w:r>
    </w:p>
    <w:p w14:paraId="524DC1E9" w14:textId="0D60291E" w:rsidR="00A545F2" w:rsidRPr="00A545F2" w:rsidRDefault="00A545F2" w:rsidP="00A545F2">
      <w:pPr>
        <w:spacing w:after="0" w:line="240" w:lineRule="auto"/>
        <w:rPr>
          <w:rFonts w:ascii="Calibri" w:eastAsia="Calibri" w:hAnsi="Calibri"/>
          <w:sz w:val="22"/>
          <w:szCs w:val="22"/>
        </w:rPr>
      </w:pPr>
      <w:r w:rsidRPr="00A545F2">
        <w:rPr>
          <w:rFonts w:eastAsia="Times New Roman" w:cs="Times New Roman"/>
          <w:noProof/>
        </w:rPr>
        <mc:AlternateContent>
          <mc:Choice Requires="wps">
            <w:drawing>
              <wp:anchor distT="0" distB="0" distL="114300" distR="114300" simplePos="0" relativeHeight="251742208" behindDoc="0" locked="0" layoutInCell="1" allowOverlap="1" wp14:anchorId="11713F81" wp14:editId="1177C77A">
                <wp:simplePos x="0" y="0"/>
                <wp:positionH relativeFrom="column">
                  <wp:posOffset>812058</wp:posOffset>
                </wp:positionH>
                <wp:positionV relativeFrom="paragraph">
                  <wp:posOffset>-215335</wp:posOffset>
                </wp:positionV>
                <wp:extent cx="1368214" cy="1320654"/>
                <wp:effectExtent l="0" t="0" r="294323" b="0"/>
                <wp:wrapNone/>
                <wp:docPr id="494168916"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625233" flipV="1">
                          <a:off x="0" y="0"/>
                          <a:ext cx="1368214" cy="1320654"/>
                        </a:xfrm>
                        <a:custGeom>
                          <a:avLst/>
                          <a:gdLst>
                            <a:gd name="G0" fmla="+- 0 0 0"/>
                            <a:gd name="G1" fmla="+- 17066 0 0"/>
                            <a:gd name="G2" fmla="+- 21600 0 0"/>
                            <a:gd name="T0" fmla="*/ 13241 w 21600"/>
                            <a:gd name="T1" fmla="*/ 0 h 17066"/>
                            <a:gd name="T2" fmla="*/ 21600 w 21600"/>
                            <a:gd name="T3" fmla="*/ 17066 h 17066"/>
                            <a:gd name="T4" fmla="*/ 0 w 21600"/>
                            <a:gd name="T5" fmla="*/ 17066 h 17066"/>
                          </a:gdLst>
                          <a:ahLst/>
                          <a:cxnLst>
                            <a:cxn ang="0">
                              <a:pos x="T0" y="T1"/>
                            </a:cxn>
                            <a:cxn ang="0">
                              <a:pos x="T2" y="T3"/>
                            </a:cxn>
                            <a:cxn ang="0">
                              <a:pos x="T4" y="T5"/>
                            </a:cxn>
                          </a:cxnLst>
                          <a:rect l="0" t="0" r="r" b="b"/>
                          <a:pathLst>
                            <a:path w="21600" h="17066" fill="none" extrusionOk="0">
                              <a:moveTo>
                                <a:pt x="13240" y="0"/>
                              </a:moveTo>
                              <a:cubicBezTo>
                                <a:pt x="18514" y="4091"/>
                                <a:pt x="21600" y="10391"/>
                                <a:pt x="21600" y="17066"/>
                              </a:cubicBezTo>
                            </a:path>
                            <a:path w="21600" h="17066" stroke="0" extrusionOk="0">
                              <a:moveTo>
                                <a:pt x="13240" y="0"/>
                              </a:moveTo>
                              <a:cubicBezTo>
                                <a:pt x="18514" y="4091"/>
                                <a:pt x="21600" y="10391"/>
                                <a:pt x="21600" y="17066"/>
                              </a:cubicBezTo>
                              <a:lnTo>
                                <a:pt x="0" y="17066"/>
                              </a:lnTo>
                              <a:close/>
                            </a:path>
                          </a:pathLst>
                        </a:custGeom>
                        <a:noFill/>
                        <a:ln w="15875">
                          <a:solidFill>
                            <a:srgbClr val="000000"/>
                          </a:solidFill>
                          <a:round/>
                          <a:headEnd/>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244125" id="Freeform: Shape 87" o:spid="_x0000_s1026" style="position:absolute;margin-left:63.95pt;margin-top:-16.95pt;width:107.75pt;height:104pt;rotation:-3959721fd;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1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" path="m13240,nfc18514,4091,21600,10391,21600,17066em13240,nsc18514,4091,21600,10391,21600,17066l,17066,13240,xe" filled="f" strokeweight="1.25pt">
                <v:stroke endarrow="classic" endarrowwidth="wide" endarrowlength="long"/>
                <v:path arrowok="t" o:extrusionok="f" o:connecttype="custom" o:connectlocs="838728,0;1368214,1320654;0,1320654" o:connectangles="0,0,0"/>
              </v:shape>
            </w:pict>
          </mc:Fallback>
        </mc:AlternateContent>
      </w:r>
      <w:r w:rsidRPr="00A545F2">
        <w:rPr>
          <w:rFonts w:eastAsia="Times New Roman" w:cs="Times New Roman"/>
          <w:noProof/>
        </w:rPr>
        <mc:AlternateContent>
          <mc:Choice Requires="wps">
            <w:drawing>
              <wp:anchor distT="0" distB="0" distL="114300" distR="114300" simplePos="0" relativeHeight="251743232" behindDoc="0" locked="0" layoutInCell="1" allowOverlap="1" wp14:anchorId="07E3DD0E" wp14:editId="4BA40A79">
                <wp:simplePos x="0" y="0"/>
                <wp:positionH relativeFrom="column">
                  <wp:posOffset>844868</wp:posOffset>
                </wp:positionH>
                <wp:positionV relativeFrom="paragraph">
                  <wp:posOffset>-480108</wp:posOffset>
                </wp:positionV>
                <wp:extent cx="1336040" cy="1344295"/>
                <wp:effectExtent l="0" t="0" r="0" b="0"/>
                <wp:wrapNone/>
                <wp:docPr id="1539898650" name="Freeform: 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4171970" flipV="1">
                          <a:off x="0" y="0"/>
                          <a:ext cx="1336040" cy="1344295"/>
                        </a:xfrm>
                        <a:custGeom>
                          <a:avLst/>
                          <a:gdLst>
                            <a:gd name="G0" fmla="+- 0 0 0"/>
                            <a:gd name="G1" fmla="+- 17066 0 0"/>
                            <a:gd name="G2" fmla="+- 21600 0 0"/>
                            <a:gd name="T0" fmla="*/ 13241 w 21600"/>
                            <a:gd name="T1" fmla="*/ 0 h 17066"/>
                            <a:gd name="T2" fmla="*/ 21600 w 21600"/>
                            <a:gd name="T3" fmla="*/ 17066 h 17066"/>
                            <a:gd name="T4" fmla="*/ 0 w 21600"/>
                            <a:gd name="T5" fmla="*/ 17066 h 17066"/>
                          </a:gdLst>
                          <a:ahLst/>
                          <a:cxnLst>
                            <a:cxn ang="0">
                              <a:pos x="T0" y="T1"/>
                            </a:cxn>
                            <a:cxn ang="0">
                              <a:pos x="T2" y="T3"/>
                            </a:cxn>
                            <a:cxn ang="0">
                              <a:pos x="T4" y="T5"/>
                            </a:cxn>
                          </a:cxnLst>
                          <a:rect l="0" t="0" r="r" b="b"/>
                          <a:pathLst>
                            <a:path w="21600" h="17066" fill="none" extrusionOk="0">
                              <a:moveTo>
                                <a:pt x="13240" y="0"/>
                              </a:moveTo>
                              <a:cubicBezTo>
                                <a:pt x="18514" y="4091"/>
                                <a:pt x="21600" y="10391"/>
                                <a:pt x="21600" y="17066"/>
                              </a:cubicBezTo>
                            </a:path>
                            <a:path w="21600" h="17066" stroke="0" extrusionOk="0">
                              <a:moveTo>
                                <a:pt x="13240" y="0"/>
                              </a:moveTo>
                              <a:cubicBezTo>
                                <a:pt x="18514" y="4091"/>
                                <a:pt x="21600" y="10391"/>
                                <a:pt x="21600" y="17066"/>
                              </a:cubicBezTo>
                              <a:lnTo>
                                <a:pt x="0" y="17066"/>
                              </a:lnTo>
                              <a:close/>
                            </a:path>
                          </a:pathLst>
                        </a:custGeom>
                        <a:noFill/>
                        <a:ln w="15875">
                          <a:solidFill>
                            <a:srgbClr val="000000"/>
                          </a:solidFill>
                          <a:round/>
                          <a:headEnd/>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98A7C7C" id="Freeform: Shape 73" o:spid="_x0000_s1026" style="position:absolute;margin-left:66.55pt;margin-top:-37.8pt;width:105.2pt;height:105.85pt;rotation:-4556904fd;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1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" path="m13240,nfc18514,4091,21600,10391,21600,17066em13240,nsc18514,4091,21600,10391,21600,17066l,17066,13240,xe" filled="f" strokeweight="1.25pt">
                <v:stroke endarrow="classic" endarrowwidth="wide" endarrowlength="long"/>
                <v:path arrowok="t" o:extrusionok="f" o:connecttype="custom" o:connectlocs="819005,0;1336040,1344295;0,1344295" o:connectangles="0,0,0"/>
              </v:shape>
            </w:pict>
          </mc:Fallback>
        </mc:AlternateContent>
      </w:r>
      <w:r w:rsidRPr="00A545F2">
        <w:rPr>
          <w:rFonts w:eastAsia="Times New Roman" w:cs="Times New Roman"/>
          <w:noProof/>
        </w:rPr>
        <mc:AlternateContent>
          <mc:Choice Requires="wps">
            <w:drawing>
              <wp:anchor distT="0" distB="0" distL="114300" distR="114300" simplePos="0" relativeHeight="251941888" behindDoc="0" locked="0" layoutInCell="1" allowOverlap="1" wp14:anchorId="6F329A1F" wp14:editId="034F931F">
                <wp:simplePos x="0" y="0"/>
                <wp:positionH relativeFrom="column">
                  <wp:posOffset>812483</wp:posOffset>
                </wp:positionH>
                <wp:positionV relativeFrom="paragraph">
                  <wp:posOffset>-661083</wp:posOffset>
                </wp:positionV>
                <wp:extent cx="1336040" cy="1344295"/>
                <wp:effectExtent l="0" t="0" r="279083" b="0"/>
                <wp:wrapNone/>
                <wp:docPr id="109825723" name="Freeform: 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625233" flipV="1">
                          <a:off x="0" y="0"/>
                          <a:ext cx="1336040" cy="1344295"/>
                        </a:xfrm>
                        <a:custGeom>
                          <a:avLst/>
                          <a:gdLst>
                            <a:gd name="G0" fmla="+- 0 0 0"/>
                            <a:gd name="G1" fmla="+- 17066 0 0"/>
                            <a:gd name="G2" fmla="+- 21600 0 0"/>
                            <a:gd name="T0" fmla="*/ 13241 w 21600"/>
                            <a:gd name="T1" fmla="*/ 0 h 17066"/>
                            <a:gd name="T2" fmla="*/ 21600 w 21600"/>
                            <a:gd name="T3" fmla="*/ 17066 h 17066"/>
                            <a:gd name="T4" fmla="*/ 0 w 21600"/>
                            <a:gd name="T5" fmla="*/ 17066 h 17066"/>
                          </a:gdLst>
                          <a:ahLst/>
                          <a:cxnLst>
                            <a:cxn ang="0">
                              <a:pos x="T0" y="T1"/>
                            </a:cxn>
                            <a:cxn ang="0">
                              <a:pos x="T2" y="T3"/>
                            </a:cxn>
                            <a:cxn ang="0">
                              <a:pos x="T4" y="T5"/>
                            </a:cxn>
                          </a:cxnLst>
                          <a:rect l="0" t="0" r="r" b="b"/>
                          <a:pathLst>
                            <a:path w="21600" h="17066" fill="none" extrusionOk="0">
                              <a:moveTo>
                                <a:pt x="13240" y="0"/>
                              </a:moveTo>
                              <a:cubicBezTo>
                                <a:pt x="18514" y="4091"/>
                                <a:pt x="21600" y="10391"/>
                                <a:pt x="21600" y="17066"/>
                              </a:cubicBezTo>
                            </a:path>
                            <a:path w="21600" h="17066" stroke="0" extrusionOk="0">
                              <a:moveTo>
                                <a:pt x="13240" y="0"/>
                              </a:moveTo>
                              <a:cubicBezTo>
                                <a:pt x="18514" y="4091"/>
                                <a:pt x="21600" y="10391"/>
                                <a:pt x="21600" y="17066"/>
                              </a:cubicBezTo>
                              <a:lnTo>
                                <a:pt x="0" y="17066"/>
                              </a:lnTo>
                              <a:close/>
                            </a:path>
                          </a:pathLst>
                        </a:custGeom>
                        <a:noFill/>
                        <a:ln w="15875">
                          <a:solidFill>
                            <a:srgbClr val="000000"/>
                          </a:solidFill>
                          <a:round/>
                          <a:headEnd/>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5E36D89" id="Freeform: Shape 87" o:spid="_x0000_s1026" style="position:absolute;margin-left:64pt;margin-top:-52.05pt;width:105.2pt;height:105.85pt;rotation:-3959721fd;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600,1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" path="m13240,nfc18514,4091,21600,10391,21600,17066em13240,nsc18514,4091,21600,10391,21600,17066l,17066,13240,xe" filled="f" strokeweight="1.25pt">
                <v:stroke endarrow="classic" endarrowwidth="wide" endarrowlength="long"/>
                <v:path arrowok="t" o:extrusionok="f" o:connecttype="custom" o:connectlocs="819005,0;1336040,1344295;0,1344295" o:connectangles="0,0,0"/>
              </v:shape>
            </w:pict>
          </mc:Fallback>
        </mc:AlternateContent>
      </w:r>
    </w:p>
    <w:p w14:paraId="0C14D832" w14:textId="2A9D7DDC" w:rsidR="00A545F2" w:rsidRPr="00A545F2" w:rsidRDefault="00703B1C" w:rsidP="00A545F2">
      <w:pPr>
        <w:spacing w:after="0" w:line="240" w:lineRule="auto"/>
        <w:rPr>
          <w:rFonts w:ascii="Calibri" w:eastAsia="Calibri" w:hAnsi="Calibri"/>
          <w:sz w:val="22"/>
          <w:szCs w:val="22"/>
        </w:rPr>
      </w:pPr>
      <w:r w:rsidRPr="00A545F2">
        <w:rPr>
          <w:rFonts w:eastAsia="Times New Roman" w:cs="Times New Roman"/>
          <w:noProof/>
          <w:lang w:eastAsia="zh-TW"/>
        </w:rPr>
        <mc:AlternateContent>
          <mc:Choice Requires="wps">
            <w:drawing>
              <wp:anchor distT="0" distB="0" distL="114300" distR="114300" simplePos="0" relativeHeight="251721728" behindDoc="1" locked="0" layoutInCell="1" allowOverlap="1" wp14:anchorId="59C1E921" wp14:editId="6AA66FAB">
                <wp:simplePos x="0" y="0"/>
                <wp:positionH relativeFrom="page">
                  <wp:posOffset>3402330</wp:posOffset>
                </wp:positionH>
                <wp:positionV relativeFrom="paragraph">
                  <wp:posOffset>42209</wp:posOffset>
                </wp:positionV>
                <wp:extent cx="1597025" cy="1793240"/>
                <wp:effectExtent l="19050" t="19050" r="22225" b="16510"/>
                <wp:wrapTight wrapText="bothSides">
                  <wp:wrapPolygon edited="0">
                    <wp:start x="-258" y="-229"/>
                    <wp:lineTo x="-258" y="21569"/>
                    <wp:lineTo x="21643" y="21569"/>
                    <wp:lineTo x="21643" y="-229"/>
                    <wp:lineTo x="-258" y="-229"/>
                  </wp:wrapPolygon>
                </wp:wrapTight>
                <wp:docPr id="53934580"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793240"/>
                        </a:xfrm>
                        <a:prstGeom prst="rect">
                          <a:avLst/>
                        </a:prstGeom>
                        <a:solidFill>
                          <a:srgbClr val="FFFFFF"/>
                        </a:solidFill>
                        <a:ln w="38100" cmpd="dbl">
                          <a:solidFill>
                            <a:srgbClr val="000000"/>
                          </a:solidFill>
                          <a:miter lim="800000"/>
                          <a:headEnd/>
                          <a:tailEnd/>
                        </a:ln>
                      </wps:spPr>
                      <wps:txbx>
                        <w:txbxContent>
                          <w:p w14:paraId="3E3FDC15" w14:textId="77777777" w:rsidR="00A545F2" w:rsidRPr="003246FC" w:rsidRDefault="00A545F2" w:rsidP="00A545F2">
                            <w:pPr>
                              <w:rPr>
                                <w:rFonts w:ascii="Bookman Old Style" w:hAnsi="Bookman Old Style"/>
                                <w:b/>
                                <w:i/>
                                <w:sz w:val="20"/>
                                <w:u w:val="single"/>
                              </w:rPr>
                            </w:pPr>
                          </w:p>
                          <w:p w14:paraId="32EAEB2B" w14:textId="77777777" w:rsidR="00A545F2" w:rsidRPr="003246FC" w:rsidRDefault="00A545F2" w:rsidP="00A545F2">
                            <w:pPr>
                              <w:rPr>
                                <w:rFonts w:ascii="Bookman Old Style" w:hAnsi="Bookman Old Style"/>
                                <w:b/>
                                <w:i/>
                                <w:sz w:val="20"/>
                                <w:u w:val="single"/>
                              </w:rPr>
                            </w:pPr>
                          </w:p>
                          <w:p w14:paraId="794CACC8" w14:textId="77777777" w:rsidR="00A545F2" w:rsidRPr="003246FC" w:rsidRDefault="00A545F2" w:rsidP="00A545F2">
                            <w:pPr>
                              <w:rPr>
                                <w:rFonts w:ascii="Bookman Old Style" w:hAnsi="Bookman Old Style"/>
                                <w:b/>
                                <w:i/>
                                <w:sz w:val="20"/>
                                <w:u w:val="single"/>
                              </w:rPr>
                            </w:pPr>
                          </w:p>
                          <w:p w14:paraId="2E8B246A" w14:textId="77777777" w:rsidR="00703B1C" w:rsidRDefault="00703B1C" w:rsidP="002D21D7">
                            <w:pPr>
                              <w:spacing w:after="0" w:line="240" w:lineRule="auto"/>
                              <w:jc w:val="center"/>
                              <w:rPr>
                                <w:rFonts w:ascii="Bookman Old Style" w:hAnsi="Bookman Old Style"/>
                                <w:b/>
                                <w:i/>
                                <w:sz w:val="22"/>
                                <w:u w:val="single"/>
                              </w:rPr>
                            </w:pPr>
                          </w:p>
                          <w:p w14:paraId="5601715D" w14:textId="52CD7194" w:rsidR="00A545F2" w:rsidRPr="00703B1C" w:rsidRDefault="00A545F2" w:rsidP="002D21D7">
                            <w:pPr>
                              <w:spacing w:after="0" w:line="240" w:lineRule="auto"/>
                              <w:jc w:val="center"/>
                              <w:rPr>
                                <w:rFonts w:ascii="Bookman Old Style" w:hAnsi="Bookman Old Style"/>
                                <w:b/>
                                <w:i/>
                                <w:sz w:val="22"/>
                                <w:u w:val="single"/>
                              </w:rPr>
                            </w:pPr>
                            <w:r w:rsidRPr="00703B1C">
                              <w:rPr>
                                <w:rFonts w:ascii="Bookman Old Style" w:hAnsi="Bookman Old Style"/>
                                <w:b/>
                                <w:i/>
                                <w:sz w:val="22"/>
                                <w:u w:val="single"/>
                              </w:rPr>
                              <w:t>Same direction</w:t>
                            </w:r>
                            <w:r w:rsidRPr="00703B1C">
                              <w:rPr>
                                <w:rFonts w:ascii="Bookman Old Style" w:hAnsi="Bookman Old Style"/>
                                <w:b/>
                                <w:i/>
                                <w:sz w:val="22"/>
                              </w:rPr>
                              <w:t xml:space="preserve">, </w:t>
                            </w:r>
                          </w:p>
                          <w:p w14:paraId="1066D68D" w14:textId="3FD10DAF" w:rsidR="00A545F2" w:rsidRPr="00703B1C" w:rsidRDefault="00703B1C" w:rsidP="00703B1C">
                            <w:pPr>
                              <w:spacing w:after="0" w:line="240" w:lineRule="auto"/>
                              <w:rPr>
                                <w:rFonts w:ascii="Bookman Old Style" w:hAnsi="Bookman Old Style"/>
                                <w:b/>
                                <w:i/>
                                <w:sz w:val="22"/>
                              </w:rPr>
                            </w:pPr>
                            <w:r w:rsidRPr="00703B1C">
                              <w:rPr>
                                <w:rFonts w:ascii="Bookman Old Style" w:hAnsi="Bookman Old Style"/>
                                <w:b/>
                                <w:i/>
                                <w:sz w:val="22"/>
                              </w:rPr>
                              <w:t xml:space="preserve">  </w:t>
                            </w:r>
                            <w:r w:rsidR="00A545F2" w:rsidRPr="00703B1C">
                              <w:rPr>
                                <w:rFonts w:ascii="Bookman Old Style" w:hAnsi="Bookman Old Style"/>
                                <w:b/>
                                <w:i/>
                                <w:sz w:val="22"/>
                                <w:u w:val="single"/>
                              </w:rPr>
                              <w:t>Less spacing</w:t>
                            </w:r>
                            <w:r w:rsidR="00A545F2" w:rsidRPr="00703B1C">
                              <w:rPr>
                                <w:rFonts w:ascii="Bookman Old Style" w:hAnsi="Bookman Old Style"/>
                                <w:b/>
                                <w:i/>
                                <w:sz w:val="22"/>
                              </w:rPr>
                              <w:t xml:space="preserve"> </w:t>
                            </w:r>
                          </w:p>
                          <w:p w14:paraId="5441A9ED" w14:textId="152319C5" w:rsidR="00A545F2" w:rsidRPr="00703B1C" w:rsidRDefault="00A545F2" w:rsidP="002D21D7">
                            <w:pPr>
                              <w:spacing w:after="0" w:line="240" w:lineRule="auto"/>
                              <w:rPr>
                                <w:rFonts w:ascii="Bookman Old Style" w:hAnsi="Bookman Old Style"/>
                                <w:b/>
                                <w:i/>
                                <w:sz w:val="22"/>
                                <w:u w:val="single"/>
                              </w:rPr>
                            </w:pPr>
                            <w:r w:rsidRPr="00703B1C">
                              <w:rPr>
                                <w:rFonts w:ascii="Bookman Old Style" w:hAnsi="Bookman Old Style"/>
                                <w:b/>
                                <w:i/>
                                <w:sz w:val="22"/>
                                <w:u w:val="single"/>
                              </w:rPr>
                              <w:t>Strong</w:t>
                            </w:r>
                            <w:r w:rsidR="00703B1C">
                              <w:rPr>
                                <w:rFonts w:ascii="Bookman Old Style" w:hAnsi="Bookman Old Style"/>
                                <w:b/>
                                <w:i/>
                                <w:sz w:val="22"/>
                                <w:u w:val="single"/>
                              </w:rPr>
                              <w:t xml:space="preserve">, </w:t>
                            </w:r>
                            <w:r w:rsidRPr="00703B1C">
                              <w:rPr>
                                <w:rFonts w:ascii="Bookman Old Style" w:hAnsi="Bookman Old Style"/>
                                <w:b/>
                                <w:i/>
                                <w:sz w:val="22"/>
                                <w:u w:val="single"/>
                              </w:rPr>
                              <w:t xml:space="preserve">uniform   </w:t>
                            </w:r>
                          </w:p>
                          <w:p w14:paraId="7620C69B" w14:textId="6950AF3B" w:rsidR="00A545F2" w:rsidRPr="00703B1C" w:rsidRDefault="00A545F2" w:rsidP="002D21D7">
                            <w:pPr>
                              <w:spacing w:after="0" w:line="240" w:lineRule="auto"/>
                              <w:rPr>
                                <w:rFonts w:ascii="Bookman Old Style" w:hAnsi="Bookman Old Style"/>
                                <w:b/>
                                <w:i/>
                                <w:sz w:val="22"/>
                                <w:u w:val="single"/>
                              </w:rPr>
                            </w:pPr>
                            <w:r w:rsidRPr="00703B1C">
                              <w:rPr>
                                <w:rFonts w:ascii="Bookman Old Style" w:hAnsi="Bookman Old Style"/>
                                <w:b/>
                                <w:i/>
                                <w:sz w:val="22"/>
                                <w:u w:val="single"/>
                              </w:rPr>
                              <w:t>electric field</w:t>
                            </w:r>
                          </w:p>
                          <w:p w14:paraId="62701C85" w14:textId="77777777" w:rsidR="00A545F2" w:rsidRPr="003246FC" w:rsidRDefault="00A545F2" w:rsidP="00A545F2">
                            <w:pPr>
                              <w:rPr>
                                <w:rFonts w:ascii="Bookman Old Style" w:hAnsi="Bookman Old Style"/>
                                <w:b/>
                                <w:i/>
                                <w:sz w:val="20"/>
                                <w:u w:val="single"/>
                              </w:rPr>
                            </w:pPr>
                          </w:p>
                          <w:p w14:paraId="02031008" w14:textId="77777777" w:rsidR="00A545F2" w:rsidRPr="003246FC" w:rsidRDefault="00A545F2" w:rsidP="00A545F2">
                            <w:pPr>
                              <w:rPr>
                                <w:rFonts w:ascii="Bookman Old Style" w:hAnsi="Bookman Old Style"/>
                                <w:b/>
                                <w:i/>
                                <w:sz w:val="20"/>
                                <w:u w:val="single"/>
                              </w:rPr>
                            </w:pPr>
                          </w:p>
                          <w:p w14:paraId="4A8AC418" w14:textId="77777777" w:rsidR="00A545F2" w:rsidRPr="003246FC" w:rsidRDefault="00A545F2" w:rsidP="00A545F2">
                            <w:pPr>
                              <w:rPr>
                                <w:rFonts w:ascii="Bookman Old Style" w:hAnsi="Bookman Old Style"/>
                                <w:b/>
                                <w:i/>
                                <w:sz w:val="20"/>
                                <w:u w:val="single"/>
                              </w:rPr>
                            </w:pPr>
                          </w:p>
                          <w:p w14:paraId="4891A79C" w14:textId="77777777" w:rsidR="00A545F2" w:rsidRPr="003246FC" w:rsidRDefault="00A545F2" w:rsidP="00A545F2">
                            <w:pPr>
                              <w:rPr>
                                <w:rFonts w:ascii="Bookman Old Style" w:hAnsi="Bookman Old Style"/>
                                <w:b/>
                                <w:i/>
                                <w:sz w:val="20"/>
                                <w:u w:val="single"/>
                              </w:rPr>
                            </w:pPr>
                          </w:p>
                          <w:p w14:paraId="16D7E2D1" w14:textId="77777777" w:rsidR="00A545F2" w:rsidRPr="003246FC" w:rsidRDefault="00A545F2" w:rsidP="00A545F2">
                            <w:pPr>
                              <w:jc w:val="center"/>
                              <w:rPr>
                                <w:rFonts w:ascii="Bookman Old Style" w:hAnsi="Bookman Old Style"/>
                                <w:b/>
                                <w:i/>
                                <w:sz w:val="14"/>
                                <w:u w:val="single"/>
                              </w:rPr>
                            </w:pPr>
                          </w:p>
                          <w:p w14:paraId="732528EA" w14:textId="77777777" w:rsidR="00A545F2" w:rsidRPr="003246FC" w:rsidRDefault="00A545F2" w:rsidP="00A545F2">
                            <w:pPr>
                              <w:jc w:val="center"/>
                              <w:rPr>
                                <w:rFonts w:ascii="Bookman Old Style" w:hAnsi="Bookman Old Style"/>
                                <w:b/>
                                <w:i/>
                                <w:sz w:val="20"/>
                              </w:rPr>
                            </w:pPr>
                            <w:r w:rsidRPr="003246FC">
                              <w:rPr>
                                <w:rFonts w:ascii="Bookman Old Style" w:hAnsi="Bookman Old Style"/>
                                <w:b/>
                                <w:i/>
                                <w:sz w:val="20"/>
                                <w:u w:val="single"/>
                              </w:rPr>
                              <w:t>Same direction, More spacing</w:t>
                            </w:r>
                            <w:r w:rsidRPr="003246FC">
                              <w:rPr>
                                <w:rFonts w:ascii="Bookman Old Style" w:hAnsi="Bookman Old Style"/>
                                <w:b/>
                                <w:i/>
                                <w:sz w:val="20"/>
                              </w:rPr>
                              <w:t xml:space="preserve"> </w:t>
                            </w:r>
                          </w:p>
                          <w:p w14:paraId="739F93AA" w14:textId="77777777" w:rsidR="00A545F2" w:rsidRPr="003246FC" w:rsidRDefault="00A545F2" w:rsidP="00A545F2">
                            <w:pPr>
                              <w:rPr>
                                <w:rFonts w:ascii="Bookman Old Style" w:hAnsi="Bookman Old Style"/>
                                <w:b/>
                                <w:i/>
                                <w:sz w:val="20"/>
                              </w:rPr>
                            </w:pPr>
                            <w:r w:rsidRPr="003246FC">
                              <w:rPr>
                                <w:rFonts w:ascii="Bookman Old Style" w:hAnsi="Bookman Old Style"/>
                                <w:b/>
                                <w:i/>
                                <w:sz w:val="20"/>
                                <w:u w:val="single"/>
                              </w:rPr>
                              <w:t>Weak</w:t>
                            </w:r>
                            <w:r w:rsidRPr="003246FC">
                              <w:rPr>
                                <w:rFonts w:ascii="Bookman Old Style" w:hAnsi="Bookman Old Style"/>
                                <w:i/>
                                <w:sz w:val="20"/>
                              </w:rPr>
                              <w:t xml:space="preserve"> and </w:t>
                            </w:r>
                            <w:r w:rsidRPr="003246FC">
                              <w:rPr>
                                <w:rFonts w:ascii="Bookman Old Style" w:hAnsi="Bookman Old Style"/>
                                <w:b/>
                                <w:i/>
                                <w:sz w:val="20"/>
                                <w:u w:val="single"/>
                              </w:rPr>
                              <w:t>uniform</w:t>
                            </w:r>
                            <w:r w:rsidRPr="003246FC">
                              <w:rPr>
                                <w:rFonts w:ascii="Bookman Old Style" w:hAnsi="Bookman Old Style"/>
                                <w:b/>
                                <w:i/>
                                <w:sz w:val="20"/>
                              </w:rPr>
                              <w:t xml:space="preserve">        </w:t>
                            </w:r>
                          </w:p>
                          <w:p w14:paraId="4BF0C7EF" w14:textId="77777777" w:rsidR="00A545F2" w:rsidRPr="003246FC" w:rsidRDefault="00A545F2" w:rsidP="00A545F2">
                            <w:pPr>
                              <w:rPr>
                                <w:rFonts w:ascii="Bookman Old Style" w:hAnsi="Bookman Old Style"/>
                                <w:b/>
                                <w:i/>
                                <w:sz w:val="20"/>
                                <w:u w:val="single"/>
                              </w:rPr>
                            </w:pPr>
                            <w:r w:rsidRPr="003246FC">
                              <w:rPr>
                                <w:rFonts w:ascii="Bookman Old Style" w:hAnsi="Bookman Old Style"/>
                                <w:b/>
                                <w:i/>
                                <w:sz w:val="20"/>
                              </w:rPr>
                              <w:t xml:space="preserve">      </w:t>
                            </w:r>
                            <w:r w:rsidRPr="003246FC">
                              <w:rPr>
                                <w:rFonts w:ascii="Bookman Old Style" w:hAnsi="Bookman Old Style"/>
                                <w:b/>
                                <w:i/>
                                <w:sz w:val="20"/>
                                <w:u w:val="single"/>
                              </w:rPr>
                              <w:t>electric field</w:t>
                            </w:r>
                          </w:p>
                          <w:p w14:paraId="6F32FA4E" w14:textId="77777777" w:rsidR="00A545F2" w:rsidRPr="003246FC" w:rsidRDefault="00A545F2" w:rsidP="00A545F2">
                            <w:pPr>
                              <w:jc w:val="center"/>
                              <w:rPr>
                                <w:rFonts w:ascii="Bookman Old Style" w:hAnsi="Bookman Old Style"/>
                                <w:b/>
                                <w:i/>
                                <w:sz w:val="20"/>
                                <w:u w:val="single"/>
                              </w:rPr>
                            </w:pPr>
                            <w:r w:rsidRPr="003246FC">
                              <w:rPr>
                                <w:rFonts w:ascii="Bookman Old Style" w:hAnsi="Bookman Old Style"/>
                                <w:b/>
                                <w:i/>
                                <w:sz w:val="20"/>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C1E921" id="Text Box 85" o:spid="_x0000_s1069" type="#_x0000_t202" style="position:absolute;margin-left:267.9pt;margin-top:3.3pt;width:125.75pt;height:141.2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" strokeweight="3pt">
                <v:stroke linestyle="thinThin"/>
                <v:textbox>
                  <w:txbxContent>
                    <w:p w14:paraId="3E3FDC15" w14:textId="77777777" w:rsidR="00A545F2" w:rsidRPr="003246FC" w:rsidRDefault="00A545F2" w:rsidP="00A545F2">
                      <w:pPr>
                        <w:rPr>
                          <w:rFonts w:ascii="Bookman Old Style" w:hAnsi="Bookman Old Style"/>
                          <w:b/>
                          <w:i/>
                          <w:sz w:val="20"/>
                          <w:u w:val="single"/>
                        </w:rPr>
                      </w:pPr>
                    </w:p>
                    <w:p w14:paraId="32EAEB2B" w14:textId="77777777" w:rsidR="00A545F2" w:rsidRPr="003246FC" w:rsidRDefault="00A545F2" w:rsidP="00A545F2">
                      <w:pPr>
                        <w:rPr>
                          <w:rFonts w:ascii="Bookman Old Style" w:hAnsi="Bookman Old Style"/>
                          <w:b/>
                          <w:i/>
                          <w:sz w:val="20"/>
                          <w:u w:val="single"/>
                        </w:rPr>
                      </w:pPr>
                    </w:p>
                    <w:p w14:paraId="794CACC8" w14:textId="77777777" w:rsidR="00A545F2" w:rsidRPr="003246FC" w:rsidRDefault="00A545F2" w:rsidP="00A545F2">
                      <w:pPr>
                        <w:rPr>
                          <w:rFonts w:ascii="Bookman Old Style" w:hAnsi="Bookman Old Style"/>
                          <w:b/>
                          <w:i/>
                          <w:sz w:val="20"/>
                          <w:u w:val="single"/>
                        </w:rPr>
                      </w:pPr>
                    </w:p>
                    <w:p w14:paraId="2E8B246A" w14:textId="77777777" w:rsidR="00703B1C" w:rsidRDefault="00703B1C" w:rsidP="002D21D7">
                      <w:pPr>
                        <w:spacing w:after="0" w:line="240" w:lineRule="auto"/>
                        <w:jc w:val="center"/>
                        <w:rPr>
                          <w:rFonts w:ascii="Bookman Old Style" w:hAnsi="Bookman Old Style"/>
                          <w:b/>
                          <w:i/>
                          <w:sz w:val="22"/>
                          <w:u w:val="single"/>
                        </w:rPr>
                      </w:pPr>
                    </w:p>
                    <w:p w14:paraId="5601715D" w14:textId="52CD7194" w:rsidR="00A545F2" w:rsidRPr="00703B1C" w:rsidRDefault="00A545F2" w:rsidP="002D21D7">
                      <w:pPr>
                        <w:spacing w:after="0" w:line="240" w:lineRule="auto"/>
                        <w:jc w:val="center"/>
                        <w:rPr>
                          <w:rFonts w:ascii="Bookman Old Style" w:hAnsi="Bookman Old Style"/>
                          <w:b/>
                          <w:i/>
                          <w:sz w:val="22"/>
                          <w:u w:val="single"/>
                        </w:rPr>
                      </w:pPr>
                      <w:r w:rsidRPr="00703B1C">
                        <w:rPr>
                          <w:rFonts w:ascii="Bookman Old Style" w:hAnsi="Bookman Old Style"/>
                          <w:b/>
                          <w:i/>
                          <w:sz w:val="22"/>
                          <w:u w:val="single"/>
                        </w:rPr>
                        <w:t>Same direction</w:t>
                      </w:r>
                      <w:r w:rsidRPr="00703B1C">
                        <w:rPr>
                          <w:rFonts w:ascii="Bookman Old Style" w:hAnsi="Bookman Old Style"/>
                          <w:b/>
                          <w:i/>
                          <w:sz w:val="22"/>
                        </w:rPr>
                        <w:t xml:space="preserve">, </w:t>
                      </w:r>
                    </w:p>
                    <w:p w14:paraId="1066D68D" w14:textId="3FD10DAF" w:rsidR="00A545F2" w:rsidRPr="00703B1C" w:rsidRDefault="00703B1C" w:rsidP="00703B1C">
                      <w:pPr>
                        <w:spacing w:after="0" w:line="240" w:lineRule="auto"/>
                        <w:rPr>
                          <w:rFonts w:ascii="Bookman Old Style" w:hAnsi="Bookman Old Style"/>
                          <w:b/>
                          <w:i/>
                          <w:sz w:val="22"/>
                        </w:rPr>
                      </w:pPr>
                      <w:r w:rsidRPr="00703B1C">
                        <w:rPr>
                          <w:rFonts w:ascii="Bookman Old Style" w:hAnsi="Bookman Old Style"/>
                          <w:b/>
                          <w:i/>
                          <w:sz w:val="22"/>
                        </w:rPr>
                        <w:t xml:space="preserve">  </w:t>
                      </w:r>
                      <w:r w:rsidR="00A545F2" w:rsidRPr="00703B1C">
                        <w:rPr>
                          <w:rFonts w:ascii="Bookman Old Style" w:hAnsi="Bookman Old Style"/>
                          <w:b/>
                          <w:i/>
                          <w:sz w:val="22"/>
                          <w:u w:val="single"/>
                        </w:rPr>
                        <w:t>Less spacing</w:t>
                      </w:r>
                      <w:r w:rsidR="00A545F2" w:rsidRPr="00703B1C">
                        <w:rPr>
                          <w:rFonts w:ascii="Bookman Old Style" w:hAnsi="Bookman Old Style"/>
                          <w:b/>
                          <w:i/>
                          <w:sz w:val="22"/>
                        </w:rPr>
                        <w:t xml:space="preserve"> </w:t>
                      </w:r>
                    </w:p>
                    <w:p w14:paraId="5441A9ED" w14:textId="152319C5" w:rsidR="00A545F2" w:rsidRPr="00703B1C" w:rsidRDefault="00A545F2" w:rsidP="002D21D7">
                      <w:pPr>
                        <w:spacing w:after="0" w:line="240" w:lineRule="auto"/>
                        <w:rPr>
                          <w:rFonts w:ascii="Bookman Old Style" w:hAnsi="Bookman Old Style"/>
                          <w:b/>
                          <w:i/>
                          <w:sz w:val="22"/>
                          <w:u w:val="single"/>
                        </w:rPr>
                      </w:pPr>
                      <w:r w:rsidRPr="00703B1C">
                        <w:rPr>
                          <w:rFonts w:ascii="Bookman Old Style" w:hAnsi="Bookman Old Style"/>
                          <w:b/>
                          <w:i/>
                          <w:sz w:val="22"/>
                          <w:u w:val="single"/>
                        </w:rPr>
                        <w:t>Strong</w:t>
                      </w:r>
                      <w:r w:rsidR="00703B1C">
                        <w:rPr>
                          <w:rFonts w:ascii="Bookman Old Style" w:hAnsi="Bookman Old Style"/>
                          <w:b/>
                          <w:i/>
                          <w:sz w:val="22"/>
                          <w:u w:val="single"/>
                        </w:rPr>
                        <w:t xml:space="preserve">, </w:t>
                      </w:r>
                      <w:r w:rsidRPr="00703B1C">
                        <w:rPr>
                          <w:rFonts w:ascii="Bookman Old Style" w:hAnsi="Bookman Old Style"/>
                          <w:b/>
                          <w:i/>
                          <w:sz w:val="22"/>
                          <w:u w:val="single"/>
                        </w:rPr>
                        <w:t xml:space="preserve">uniform   </w:t>
                      </w:r>
                    </w:p>
                    <w:p w14:paraId="7620C69B" w14:textId="6950AF3B" w:rsidR="00A545F2" w:rsidRPr="00703B1C" w:rsidRDefault="00A545F2" w:rsidP="002D21D7">
                      <w:pPr>
                        <w:spacing w:after="0" w:line="240" w:lineRule="auto"/>
                        <w:rPr>
                          <w:rFonts w:ascii="Bookman Old Style" w:hAnsi="Bookman Old Style"/>
                          <w:b/>
                          <w:i/>
                          <w:sz w:val="22"/>
                          <w:u w:val="single"/>
                        </w:rPr>
                      </w:pPr>
                      <w:r w:rsidRPr="00703B1C">
                        <w:rPr>
                          <w:rFonts w:ascii="Bookman Old Style" w:hAnsi="Bookman Old Style"/>
                          <w:b/>
                          <w:i/>
                          <w:sz w:val="22"/>
                          <w:u w:val="single"/>
                        </w:rPr>
                        <w:t>electric field</w:t>
                      </w:r>
                    </w:p>
                    <w:p w14:paraId="62701C85" w14:textId="77777777" w:rsidR="00A545F2" w:rsidRPr="003246FC" w:rsidRDefault="00A545F2" w:rsidP="00A545F2">
                      <w:pPr>
                        <w:rPr>
                          <w:rFonts w:ascii="Bookman Old Style" w:hAnsi="Bookman Old Style"/>
                          <w:b/>
                          <w:i/>
                          <w:sz w:val="20"/>
                          <w:u w:val="single"/>
                        </w:rPr>
                      </w:pPr>
                    </w:p>
                    <w:p w14:paraId="02031008" w14:textId="77777777" w:rsidR="00A545F2" w:rsidRPr="003246FC" w:rsidRDefault="00A545F2" w:rsidP="00A545F2">
                      <w:pPr>
                        <w:rPr>
                          <w:rFonts w:ascii="Bookman Old Style" w:hAnsi="Bookman Old Style"/>
                          <w:b/>
                          <w:i/>
                          <w:sz w:val="20"/>
                          <w:u w:val="single"/>
                        </w:rPr>
                      </w:pPr>
                    </w:p>
                    <w:p w14:paraId="4A8AC418" w14:textId="77777777" w:rsidR="00A545F2" w:rsidRPr="003246FC" w:rsidRDefault="00A545F2" w:rsidP="00A545F2">
                      <w:pPr>
                        <w:rPr>
                          <w:rFonts w:ascii="Bookman Old Style" w:hAnsi="Bookman Old Style"/>
                          <w:b/>
                          <w:i/>
                          <w:sz w:val="20"/>
                          <w:u w:val="single"/>
                        </w:rPr>
                      </w:pPr>
                    </w:p>
                    <w:p w14:paraId="4891A79C" w14:textId="77777777" w:rsidR="00A545F2" w:rsidRPr="003246FC" w:rsidRDefault="00A545F2" w:rsidP="00A545F2">
                      <w:pPr>
                        <w:rPr>
                          <w:rFonts w:ascii="Bookman Old Style" w:hAnsi="Bookman Old Style"/>
                          <w:b/>
                          <w:i/>
                          <w:sz w:val="20"/>
                          <w:u w:val="single"/>
                        </w:rPr>
                      </w:pPr>
                    </w:p>
                    <w:p w14:paraId="16D7E2D1" w14:textId="77777777" w:rsidR="00A545F2" w:rsidRPr="003246FC" w:rsidRDefault="00A545F2" w:rsidP="00A545F2">
                      <w:pPr>
                        <w:jc w:val="center"/>
                        <w:rPr>
                          <w:rFonts w:ascii="Bookman Old Style" w:hAnsi="Bookman Old Style"/>
                          <w:b/>
                          <w:i/>
                          <w:sz w:val="14"/>
                          <w:u w:val="single"/>
                        </w:rPr>
                      </w:pPr>
                    </w:p>
                    <w:p w14:paraId="732528EA" w14:textId="77777777" w:rsidR="00A545F2" w:rsidRPr="003246FC" w:rsidRDefault="00A545F2" w:rsidP="00A545F2">
                      <w:pPr>
                        <w:jc w:val="center"/>
                        <w:rPr>
                          <w:rFonts w:ascii="Bookman Old Style" w:hAnsi="Bookman Old Style"/>
                          <w:b/>
                          <w:i/>
                          <w:sz w:val="20"/>
                        </w:rPr>
                      </w:pPr>
                      <w:r w:rsidRPr="003246FC">
                        <w:rPr>
                          <w:rFonts w:ascii="Bookman Old Style" w:hAnsi="Bookman Old Style"/>
                          <w:b/>
                          <w:i/>
                          <w:sz w:val="20"/>
                          <w:u w:val="single"/>
                        </w:rPr>
                        <w:t>Same direction, More spacing</w:t>
                      </w:r>
                      <w:r w:rsidRPr="003246FC">
                        <w:rPr>
                          <w:rFonts w:ascii="Bookman Old Style" w:hAnsi="Bookman Old Style"/>
                          <w:b/>
                          <w:i/>
                          <w:sz w:val="20"/>
                        </w:rPr>
                        <w:t xml:space="preserve"> </w:t>
                      </w:r>
                    </w:p>
                    <w:p w14:paraId="739F93AA" w14:textId="77777777" w:rsidR="00A545F2" w:rsidRPr="003246FC" w:rsidRDefault="00A545F2" w:rsidP="00A545F2">
                      <w:pPr>
                        <w:rPr>
                          <w:rFonts w:ascii="Bookman Old Style" w:hAnsi="Bookman Old Style"/>
                          <w:b/>
                          <w:i/>
                          <w:sz w:val="20"/>
                        </w:rPr>
                      </w:pPr>
                      <w:r w:rsidRPr="003246FC">
                        <w:rPr>
                          <w:rFonts w:ascii="Bookman Old Style" w:hAnsi="Bookman Old Style"/>
                          <w:b/>
                          <w:i/>
                          <w:sz w:val="20"/>
                          <w:u w:val="single"/>
                        </w:rPr>
                        <w:t>Weak</w:t>
                      </w:r>
                      <w:r w:rsidRPr="003246FC">
                        <w:rPr>
                          <w:rFonts w:ascii="Bookman Old Style" w:hAnsi="Bookman Old Style"/>
                          <w:i/>
                          <w:sz w:val="20"/>
                        </w:rPr>
                        <w:t xml:space="preserve"> and </w:t>
                      </w:r>
                      <w:r w:rsidRPr="003246FC">
                        <w:rPr>
                          <w:rFonts w:ascii="Bookman Old Style" w:hAnsi="Bookman Old Style"/>
                          <w:b/>
                          <w:i/>
                          <w:sz w:val="20"/>
                          <w:u w:val="single"/>
                        </w:rPr>
                        <w:t>uniform</w:t>
                      </w:r>
                      <w:r w:rsidRPr="003246FC">
                        <w:rPr>
                          <w:rFonts w:ascii="Bookman Old Style" w:hAnsi="Bookman Old Style"/>
                          <w:b/>
                          <w:i/>
                          <w:sz w:val="20"/>
                        </w:rPr>
                        <w:t xml:space="preserve">        </w:t>
                      </w:r>
                    </w:p>
                    <w:p w14:paraId="4BF0C7EF" w14:textId="77777777" w:rsidR="00A545F2" w:rsidRPr="003246FC" w:rsidRDefault="00A545F2" w:rsidP="00A545F2">
                      <w:pPr>
                        <w:rPr>
                          <w:rFonts w:ascii="Bookman Old Style" w:hAnsi="Bookman Old Style"/>
                          <w:b/>
                          <w:i/>
                          <w:sz w:val="20"/>
                          <w:u w:val="single"/>
                        </w:rPr>
                      </w:pPr>
                      <w:r w:rsidRPr="003246FC">
                        <w:rPr>
                          <w:rFonts w:ascii="Bookman Old Style" w:hAnsi="Bookman Old Style"/>
                          <w:b/>
                          <w:i/>
                          <w:sz w:val="20"/>
                        </w:rPr>
                        <w:t xml:space="preserve">      </w:t>
                      </w:r>
                      <w:r w:rsidRPr="003246FC">
                        <w:rPr>
                          <w:rFonts w:ascii="Bookman Old Style" w:hAnsi="Bookman Old Style"/>
                          <w:b/>
                          <w:i/>
                          <w:sz w:val="20"/>
                          <w:u w:val="single"/>
                        </w:rPr>
                        <w:t>electric field</w:t>
                      </w:r>
                    </w:p>
                    <w:p w14:paraId="6F32FA4E" w14:textId="77777777" w:rsidR="00A545F2" w:rsidRPr="003246FC" w:rsidRDefault="00A545F2" w:rsidP="00A545F2">
                      <w:pPr>
                        <w:jc w:val="center"/>
                        <w:rPr>
                          <w:rFonts w:ascii="Bookman Old Style" w:hAnsi="Bookman Old Style"/>
                          <w:b/>
                          <w:i/>
                          <w:sz w:val="20"/>
                          <w:u w:val="single"/>
                        </w:rPr>
                      </w:pPr>
                      <w:r w:rsidRPr="003246FC">
                        <w:rPr>
                          <w:rFonts w:ascii="Bookman Old Style" w:hAnsi="Bookman Old Style"/>
                          <w:b/>
                          <w:i/>
                          <w:sz w:val="20"/>
                          <w:u w:val="single"/>
                        </w:rPr>
                        <w:t xml:space="preserve"> </w:t>
                      </w:r>
                    </w:p>
                  </w:txbxContent>
                </v:textbox>
                <w10:wrap type="tight" anchorx="page"/>
              </v:shape>
            </w:pict>
          </mc:Fallback>
        </mc:AlternateContent>
      </w:r>
      <w:r w:rsidR="00682581" w:rsidRPr="00A545F2">
        <w:rPr>
          <w:rFonts w:eastAsia="Times New Roman" w:cs="Times New Roman"/>
          <w:noProof/>
          <w:lang w:eastAsia="zh-TW"/>
        </w:rPr>
        <mc:AlternateContent>
          <mc:Choice Requires="wps">
            <w:drawing>
              <wp:anchor distT="0" distB="0" distL="114300" distR="114300" simplePos="0" relativeHeight="251741184" behindDoc="1" locked="0" layoutInCell="1" allowOverlap="1" wp14:anchorId="690F3D66" wp14:editId="1C096F7B">
                <wp:simplePos x="0" y="0"/>
                <wp:positionH relativeFrom="column">
                  <wp:posOffset>497205</wp:posOffset>
                </wp:positionH>
                <wp:positionV relativeFrom="paragraph">
                  <wp:posOffset>38100</wp:posOffset>
                </wp:positionV>
                <wp:extent cx="2021205" cy="2223770"/>
                <wp:effectExtent l="19050" t="19050" r="17145" b="24130"/>
                <wp:wrapTight wrapText="bothSides">
                  <wp:wrapPolygon edited="0">
                    <wp:start x="-204" y="-185"/>
                    <wp:lineTo x="-204" y="21649"/>
                    <wp:lineTo x="21580" y="21649"/>
                    <wp:lineTo x="21580" y="-185"/>
                    <wp:lineTo x="-204" y="-185"/>
                  </wp:wrapPolygon>
                </wp:wrapTight>
                <wp:docPr id="15625221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2223770"/>
                        </a:xfrm>
                        <a:prstGeom prst="rect">
                          <a:avLst/>
                        </a:prstGeom>
                        <a:solidFill>
                          <a:srgbClr val="FFFFFF"/>
                        </a:solidFill>
                        <a:ln w="38100" cmpd="dbl">
                          <a:solidFill>
                            <a:srgbClr val="000000"/>
                          </a:solidFill>
                          <a:miter lim="800000"/>
                          <a:headEnd/>
                          <a:tailEnd/>
                        </a:ln>
                      </wps:spPr>
                      <wps:txbx>
                        <w:txbxContent>
                          <w:p w14:paraId="11B9846A" w14:textId="77777777" w:rsidR="00A545F2" w:rsidRPr="003246FC" w:rsidRDefault="00A545F2" w:rsidP="00A545F2"/>
                          <w:p w14:paraId="15199693" w14:textId="77777777" w:rsidR="00A545F2" w:rsidRPr="003246FC" w:rsidRDefault="00A545F2" w:rsidP="00A545F2"/>
                          <w:p w14:paraId="11B2447F" w14:textId="77777777" w:rsidR="00A545F2" w:rsidRPr="003246FC" w:rsidRDefault="00A545F2" w:rsidP="00A545F2"/>
                          <w:p w14:paraId="7EFA6D5C" w14:textId="77777777" w:rsidR="00A545F2" w:rsidRPr="003246FC" w:rsidRDefault="00A545F2" w:rsidP="00A545F2"/>
                          <w:p w14:paraId="68426F96" w14:textId="77777777" w:rsidR="00A545F2" w:rsidRPr="003246FC" w:rsidRDefault="00A545F2" w:rsidP="006A0914">
                            <w:pPr>
                              <w:spacing w:after="0" w:line="240" w:lineRule="auto"/>
                            </w:pPr>
                          </w:p>
                          <w:p w14:paraId="40F85BCE" w14:textId="77777777" w:rsidR="00A545F2" w:rsidRPr="003246FC" w:rsidRDefault="00A545F2" w:rsidP="006A0914">
                            <w:pPr>
                              <w:spacing w:after="0" w:line="240" w:lineRule="auto"/>
                              <w:jc w:val="center"/>
                              <w:rPr>
                                <w:rFonts w:ascii="Bookman Old Style" w:hAnsi="Bookman Old Style"/>
                                <w:b/>
                                <w:i/>
                                <w:u w:val="single"/>
                              </w:rPr>
                            </w:pPr>
                            <w:r w:rsidRPr="003246FC">
                              <w:rPr>
                                <w:rFonts w:ascii="Bookman Old Style" w:hAnsi="Bookman Old Style"/>
                                <w:b/>
                                <w:i/>
                                <w:u w:val="single"/>
                              </w:rPr>
                              <w:t>Different directions</w:t>
                            </w:r>
                            <w:r w:rsidRPr="003246FC">
                              <w:rPr>
                                <w:rFonts w:ascii="Bookman Old Style" w:hAnsi="Bookman Old Style"/>
                                <w:b/>
                              </w:rPr>
                              <w:t>,</w:t>
                            </w:r>
                          </w:p>
                          <w:p w14:paraId="12E6BE3D" w14:textId="77777777" w:rsidR="00A545F2" w:rsidRPr="003246FC" w:rsidRDefault="00A545F2" w:rsidP="006A0914">
                            <w:pPr>
                              <w:spacing w:after="0" w:line="240" w:lineRule="auto"/>
                              <w:jc w:val="center"/>
                              <w:rPr>
                                <w:rFonts w:ascii="Bookman Old Style" w:hAnsi="Bookman Old Style"/>
                                <w:b/>
                              </w:rPr>
                            </w:pPr>
                            <w:r w:rsidRPr="003246FC">
                              <w:rPr>
                                <w:rFonts w:ascii="Bookman Old Style" w:hAnsi="Bookman Old Style"/>
                                <w:b/>
                                <w:i/>
                                <w:u w:val="single"/>
                              </w:rPr>
                              <w:t>Different spacing</w:t>
                            </w:r>
                            <w:r w:rsidRPr="003246FC">
                              <w:rPr>
                                <w:rFonts w:ascii="Bookman Old Style" w:hAnsi="Bookman Old Style"/>
                                <w:b/>
                              </w:rPr>
                              <w:t>.</w:t>
                            </w:r>
                          </w:p>
                          <w:p w14:paraId="22DCEE7C" w14:textId="53F656C5" w:rsidR="00A545F2" w:rsidRPr="003246FC" w:rsidRDefault="00A545F2" w:rsidP="006A0914">
                            <w:pPr>
                              <w:spacing w:after="0" w:line="240" w:lineRule="auto"/>
                              <w:jc w:val="center"/>
                              <w:rPr>
                                <w:rFonts w:ascii="Bookman Old Style" w:hAnsi="Bookman Old Style"/>
                                <w:b/>
                                <w:i/>
                                <w:u w:val="single"/>
                              </w:rPr>
                            </w:pPr>
                            <w:r w:rsidRPr="003246FC">
                              <w:rPr>
                                <w:rFonts w:ascii="Bookman Old Style" w:hAnsi="Bookman Old Style"/>
                                <w:b/>
                                <w:i/>
                                <w:u w:val="single"/>
                              </w:rPr>
                              <w:t>Non-uniform electric field</w:t>
                            </w:r>
                            <w:r w:rsidRPr="003246FC">
                              <w:rPr>
                                <w:rFonts w:ascii="Bookman Old Style" w:hAnsi="Bookman Old Style"/>
                                <w:b/>
                                <w:i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F3D66" id="Text Box 61" o:spid="_x0000_s1070" type="#_x0000_t202" style="position:absolute;margin-left:39.15pt;margin-top:3pt;width:159.15pt;height:175.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" strokeweight="3pt">
                <v:stroke linestyle="thinThin"/>
                <v:textbox>
                  <w:txbxContent>
                    <w:p w14:paraId="11B9846A" w14:textId="77777777" w:rsidR="00A545F2" w:rsidRPr="003246FC" w:rsidRDefault="00A545F2" w:rsidP="00A545F2"/>
                    <w:p w14:paraId="15199693" w14:textId="77777777" w:rsidR="00A545F2" w:rsidRPr="003246FC" w:rsidRDefault="00A545F2" w:rsidP="00A545F2"/>
                    <w:p w14:paraId="11B2447F" w14:textId="77777777" w:rsidR="00A545F2" w:rsidRPr="003246FC" w:rsidRDefault="00A545F2" w:rsidP="00A545F2"/>
                    <w:p w14:paraId="7EFA6D5C" w14:textId="77777777" w:rsidR="00A545F2" w:rsidRPr="003246FC" w:rsidRDefault="00A545F2" w:rsidP="00A545F2"/>
                    <w:p w14:paraId="68426F96" w14:textId="77777777" w:rsidR="00A545F2" w:rsidRPr="003246FC" w:rsidRDefault="00A545F2" w:rsidP="006A0914">
                      <w:pPr>
                        <w:spacing w:after="0" w:line="240" w:lineRule="auto"/>
                      </w:pPr>
                    </w:p>
                    <w:p w14:paraId="40F85BCE" w14:textId="77777777" w:rsidR="00A545F2" w:rsidRPr="003246FC" w:rsidRDefault="00A545F2" w:rsidP="006A0914">
                      <w:pPr>
                        <w:spacing w:after="0" w:line="240" w:lineRule="auto"/>
                        <w:jc w:val="center"/>
                        <w:rPr>
                          <w:rFonts w:ascii="Bookman Old Style" w:hAnsi="Bookman Old Style"/>
                          <w:b/>
                          <w:i/>
                          <w:u w:val="single"/>
                        </w:rPr>
                      </w:pPr>
                      <w:r w:rsidRPr="003246FC">
                        <w:rPr>
                          <w:rFonts w:ascii="Bookman Old Style" w:hAnsi="Bookman Old Style"/>
                          <w:b/>
                          <w:i/>
                          <w:u w:val="single"/>
                        </w:rPr>
                        <w:t>Different directions</w:t>
                      </w:r>
                      <w:r w:rsidRPr="003246FC">
                        <w:rPr>
                          <w:rFonts w:ascii="Bookman Old Style" w:hAnsi="Bookman Old Style"/>
                          <w:b/>
                        </w:rPr>
                        <w:t>,</w:t>
                      </w:r>
                    </w:p>
                    <w:p w14:paraId="12E6BE3D" w14:textId="77777777" w:rsidR="00A545F2" w:rsidRPr="003246FC" w:rsidRDefault="00A545F2" w:rsidP="006A0914">
                      <w:pPr>
                        <w:spacing w:after="0" w:line="240" w:lineRule="auto"/>
                        <w:jc w:val="center"/>
                        <w:rPr>
                          <w:rFonts w:ascii="Bookman Old Style" w:hAnsi="Bookman Old Style"/>
                          <w:b/>
                        </w:rPr>
                      </w:pPr>
                      <w:r w:rsidRPr="003246FC">
                        <w:rPr>
                          <w:rFonts w:ascii="Bookman Old Style" w:hAnsi="Bookman Old Style"/>
                          <w:b/>
                          <w:i/>
                          <w:u w:val="single"/>
                        </w:rPr>
                        <w:t>Different spacing</w:t>
                      </w:r>
                      <w:r w:rsidRPr="003246FC">
                        <w:rPr>
                          <w:rFonts w:ascii="Bookman Old Style" w:hAnsi="Bookman Old Style"/>
                          <w:b/>
                        </w:rPr>
                        <w:t>.</w:t>
                      </w:r>
                    </w:p>
                    <w:p w14:paraId="22DCEE7C" w14:textId="53F656C5" w:rsidR="00A545F2" w:rsidRPr="003246FC" w:rsidRDefault="00A545F2" w:rsidP="006A0914">
                      <w:pPr>
                        <w:spacing w:after="0" w:line="240" w:lineRule="auto"/>
                        <w:jc w:val="center"/>
                        <w:rPr>
                          <w:rFonts w:ascii="Bookman Old Style" w:hAnsi="Bookman Old Style"/>
                          <w:b/>
                          <w:i/>
                          <w:u w:val="single"/>
                        </w:rPr>
                      </w:pPr>
                      <w:r w:rsidRPr="003246FC">
                        <w:rPr>
                          <w:rFonts w:ascii="Bookman Old Style" w:hAnsi="Bookman Old Style"/>
                          <w:b/>
                          <w:i/>
                          <w:u w:val="single"/>
                        </w:rPr>
                        <w:t>Non-uniform electric field</w:t>
                      </w:r>
                      <w:r w:rsidRPr="003246FC">
                        <w:rPr>
                          <w:rFonts w:ascii="Bookman Old Style" w:hAnsi="Bookman Old Style"/>
                          <w:b/>
                          <w:iCs/>
                        </w:rPr>
                        <w:t>.</w:t>
                      </w:r>
                    </w:p>
                  </w:txbxContent>
                </v:textbox>
                <w10:wrap type="tight"/>
              </v:shape>
            </w:pict>
          </mc:Fallback>
        </mc:AlternateContent>
      </w:r>
      <w:r w:rsidR="00A545F2" w:rsidRPr="00A545F2">
        <w:rPr>
          <w:rFonts w:eastAsia="Times New Roman" w:cs="Times New Roman"/>
          <w:noProof/>
        </w:rPr>
        <mc:AlternateContent>
          <mc:Choice Requires="wps">
            <w:drawing>
              <wp:anchor distT="0" distB="0" distL="114300" distR="114300" simplePos="0" relativeHeight="251734016" behindDoc="0" locked="0" layoutInCell="1" allowOverlap="1" wp14:anchorId="1ECBC97B" wp14:editId="0AFD3687">
                <wp:simplePos x="0" y="0"/>
                <wp:positionH relativeFrom="column">
                  <wp:posOffset>3509645</wp:posOffset>
                </wp:positionH>
                <wp:positionV relativeFrom="paragraph">
                  <wp:posOffset>131808</wp:posOffset>
                </wp:positionV>
                <wp:extent cx="154940" cy="1905"/>
                <wp:effectExtent l="0" t="95250" r="0" b="112395"/>
                <wp:wrapNone/>
                <wp:docPr id="192319255"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949193" id="Straight Arrow Connector 81" o:spid="_x0000_s1026" type="#_x0000_t32" style="position:absolute;margin-left:276.35pt;margin-top:10.4pt;width:12.2pt;height:.15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" strokeweight="1.5pt">
                <v:stroke endarrow="classic" endarrowwidth="wide" endarrowlength="long"/>
              </v:shape>
            </w:pict>
          </mc:Fallback>
        </mc:AlternateContent>
      </w:r>
      <w:r w:rsidR="00A545F2" w:rsidRPr="00A545F2">
        <w:rPr>
          <w:rFonts w:eastAsia="Times New Roman" w:cs="Times New Roman"/>
          <w:noProof/>
        </w:rPr>
        <mc:AlternateContent>
          <mc:Choice Requires="wps">
            <w:drawing>
              <wp:anchor distT="0" distB="0" distL="114300" distR="114300" simplePos="0" relativeHeight="251727872" behindDoc="0" locked="0" layoutInCell="1" allowOverlap="1" wp14:anchorId="2F217E0F" wp14:editId="3F4725DB">
                <wp:simplePos x="0" y="0"/>
                <wp:positionH relativeFrom="column">
                  <wp:posOffset>2952569</wp:posOffset>
                </wp:positionH>
                <wp:positionV relativeFrom="paragraph">
                  <wp:posOffset>142694</wp:posOffset>
                </wp:positionV>
                <wp:extent cx="1109980" cy="0"/>
                <wp:effectExtent l="13335" t="10160" r="10160" b="8890"/>
                <wp:wrapNone/>
                <wp:docPr id="576957350"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3C9656" id="Straight Arrow Connector 76" o:spid="_x0000_s1026" type="#_x0000_t32" style="position:absolute;margin-left:232.5pt;margin-top:11.25pt;width:87.4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" strokeweight="1.25pt"/>
            </w:pict>
          </mc:Fallback>
        </mc:AlternateContent>
      </w:r>
    </w:p>
    <w:p w14:paraId="16B6B3C2" w14:textId="77777777" w:rsidR="00A545F2" w:rsidRPr="00A545F2" w:rsidRDefault="00A545F2" w:rsidP="00A545F2">
      <w:pPr>
        <w:spacing w:after="0" w:line="240" w:lineRule="auto"/>
        <w:rPr>
          <w:rFonts w:ascii="Calibri" w:eastAsia="Calibri" w:hAnsi="Calibri"/>
          <w:sz w:val="22"/>
          <w:szCs w:val="22"/>
        </w:rPr>
      </w:pPr>
      <w:r w:rsidRPr="00A545F2">
        <w:rPr>
          <w:rFonts w:eastAsia="Times New Roman" w:cs="Times New Roman"/>
          <w:noProof/>
        </w:rPr>
        <mc:AlternateContent>
          <mc:Choice Requires="wps">
            <w:drawing>
              <wp:anchor distT="0" distB="0" distL="114300" distR="114300" simplePos="0" relativeHeight="251729920" behindDoc="0" locked="0" layoutInCell="1" allowOverlap="1" wp14:anchorId="661F2C10" wp14:editId="54EA4731">
                <wp:simplePos x="0" y="0"/>
                <wp:positionH relativeFrom="column">
                  <wp:posOffset>3535045</wp:posOffset>
                </wp:positionH>
                <wp:positionV relativeFrom="paragraph">
                  <wp:posOffset>54247</wp:posOffset>
                </wp:positionV>
                <wp:extent cx="154940" cy="1905"/>
                <wp:effectExtent l="0" t="95250" r="0" b="112395"/>
                <wp:wrapNone/>
                <wp:docPr id="57148248"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938AF9" id="Straight Arrow Connector 82" o:spid="_x0000_s1026" type="#_x0000_t32" style="position:absolute;margin-left:278.35pt;margin-top:4.25pt;width:12.2pt;height:.1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31968" behindDoc="0" locked="0" layoutInCell="1" allowOverlap="1" wp14:anchorId="3AB9F36D" wp14:editId="0ABC6129">
                <wp:simplePos x="0" y="0"/>
                <wp:positionH relativeFrom="column">
                  <wp:posOffset>3522617</wp:posOffset>
                </wp:positionH>
                <wp:positionV relativeFrom="paragraph">
                  <wp:posOffset>156301</wp:posOffset>
                </wp:positionV>
                <wp:extent cx="154940" cy="1905"/>
                <wp:effectExtent l="13335" t="85090" r="22225" b="84455"/>
                <wp:wrapNone/>
                <wp:docPr id="301529744"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79BBF9" id="Straight Arrow Connector 83" o:spid="_x0000_s1026" type="#_x0000_t32" style="position:absolute;margin-left:277.35pt;margin-top:12.3pt;width:12.2pt;height:.1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25824" behindDoc="0" locked="0" layoutInCell="1" allowOverlap="1" wp14:anchorId="77E81D16" wp14:editId="1EB0C1DE">
                <wp:simplePos x="0" y="0"/>
                <wp:positionH relativeFrom="column">
                  <wp:posOffset>2958465</wp:posOffset>
                </wp:positionH>
                <wp:positionV relativeFrom="paragraph">
                  <wp:posOffset>166098</wp:posOffset>
                </wp:positionV>
                <wp:extent cx="1109980" cy="0"/>
                <wp:effectExtent l="0" t="0" r="0" b="0"/>
                <wp:wrapNone/>
                <wp:docPr id="545625565"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65C2C9" id="Straight Arrow Connector 79" o:spid="_x0000_s1026" type="#_x0000_t32" style="position:absolute;margin-left:232.95pt;margin-top:13.1pt;width:87.4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" strokeweight="1.25pt"/>
            </w:pict>
          </mc:Fallback>
        </mc:AlternateContent>
      </w:r>
      <w:r w:rsidRPr="00A545F2">
        <w:rPr>
          <w:rFonts w:eastAsia="Times New Roman" w:cs="Times New Roman"/>
          <w:noProof/>
        </w:rPr>
        <mc:AlternateContent>
          <mc:Choice Requires="wps">
            <w:drawing>
              <wp:anchor distT="0" distB="0" distL="114300" distR="114300" simplePos="0" relativeHeight="251728896" behindDoc="0" locked="0" layoutInCell="1" allowOverlap="1" wp14:anchorId="7E0A1246" wp14:editId="636C0336">
                <wp:simplePos x="0" y="0"/>
                <wp:positionH relativeFrom="column">
                  <wp:posOffset>2944223</wp:posOffset>
                </wp:positionH>
                <wp:positionV relativeFrom="paragraph">
                  <wp:posOffset>62320</wp:posOffset>
                </wp:positionV>
                <wp:extent cx="1109980" cy="0"/>
                <wp:effectExtent l="14605" t="10160" r="8890" b="8890"/>
                <wp:wrapNone/>
                <wp:docPr id="1173077373"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61295" id="Straight Arrow Connector 77" o:spid="_x0000_s1026" type="#_x0000_t32" style="position:absolute;margin-left:231.85pt;margin-top:4.9pt;width:87.4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" strokeweight="1.25pt"/>
            </w:pict>
          </mc:Fallback>
        </mc:AlternateContent>
      </w:r>
    </w:p>
    <w:p w14:paraId="7A1AD8CA" w14:textId="77777777" w:rsidR="00A545F2" w:rsidRPr="00A545F2" w:rsidRDefault="00A545F2" w:rsidP="00A545F2">
      <w:pPr>
        <w:spacing w:after="0" w:line="240" w:lineRule="auto"/>
        <w:rPr>
          <w:rFonts w:ascii="Calibri" w:eastAsia="Calibri" w:hAnsi="Calibri"/>
          <w:sz w:val="22"/>
          <w:szCs w:val="22"/>
        </w:rPr>
      </w:pPr>
      <w:r w:rsidRPr="00A545F2">
        <w:rPr>
          <w:rFonts w:eastAsia="Times New Roman" w:cs="Times New Roman"/>
          <w:noProof/>
        </w:rPr>
        <mc:AlternateContent>
          <mc:Choice Requires="wps">
            <w:drawing>
              <wp:anchor distT="0" distB="0" distL="114300" distR="114300" simplePos="0" relativeHeight="251732992" behindDoc="0" locked="0" layoutInCell="1" allowOverlap="1" wp14:anchorId="41C40B27" wp14:editId="18ECBD86">
                <wp:simplePos x="0" y="0"/>
                <wp:positionH relativeFrom="column">
                  <wp:posOffset>3513908</wp:posOffset>
                </wp:positionH>
                <wp:positionV relativeFrom="paragraph">
                  <wp:posOffset>93617</wp:posOffset>
                </wp:positionV>
                <wp:extent cx="154940" cy="1905"/>
                <wp:effectExtent l="11430" t="86360" r="24130" b="83185"/>
                <wp:wrapNone/>
                <wp:docPr id="1090308312"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26AB9A" id="Straight Arrow Connector 80" o:spid="_x0000_s1026" type="#_x0000_t32" style="position:absolute;margin-left:276.7pt;margin-top:7.35pt;width:12.2pt;height:.1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24800" behindDoc="0" locked="0" layoutInCell="1" allowOverlap="1" wp14:anchorId="4D2F75CD" wp14:editId="30C71530">
                <wp:simplePos x="0" y="0"/>
                <wp:positionH relativeFrom="column">
                  <wp:posOffset>2952115</wp:posOffset>
                </wp:positionH>
                <wp:positionV relativeFrom="paragraph">
                  <wp:posOffset>90442</wp:posOffset>
                </wp:positionV>
                <wp:extent cx="1109980" cy="0"/>
                <wp:effectExtent l="0" t="0" r="0" b="0"/>
                <wp:wrapNone/>
                <wp:docPr id="1745552030"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ABE83E" id="Straight Arrow Connector 78" o:spid="_x0000_s1026" type="#_x0000_t32" style="position:absolute;margin-left:232.45pt;margin-top:7.1pt;width:87.4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" strokeweight="1.25pt"/>
            </w:pict>
          </mc:Fallback>
        </mc:AlternateContent>
      </w:r>
    </w:p>
    <w:p w14:paraId="72FBA9E0" w14:textId="4A458551" w:rsidR="00A545F2" w:rsidRPr="00A545F2" w:rsidRDefault="00682581" w:rsidP="00A545F2">
      <w:pPr>
        <w:spacing w:after="0" w:line="240" w:lineRule="auto"/>
        <w:rPr>
          <w:rFonts w:ascii="Calibri" w:eastAsia="Calibri" w:hAnsi="Calibri"/>
          <w:sz w:val="22"/>
          <w:szCs w:val="22"/>
        </w:rPr>
      </w:pPr>
      <w:r w:rsidRPr="00A545F2">
        <w:rPr>
          <w:rFonts w:eastAsia="Times New Roman" w:cs="Times New Roman"/>
          <w:noProof/>
          <w:lang w:eastAsia="zh-TW"/>
        </w:rPr>
        <mc:AlternateContent>
          <mc:Choice Requires="wps">
            <w:drawing>
              <wp:anchor distT="0" distB="0" distL="114300" distR="114300" simplePos="0" relativeHeight="251748352" behindDoc="1" locked="0" layoutInCell="1" allowOverlap="1" wp14:anchorId="15C2560C" wp14:editId="2DB88AD7">
                <wp:simplePos x="0" y="0"/>
                <wp:positionH relativeFrom="column">
                  <wp:posOffset>4440555</wp:posOffset>
                </wp:positionH>
                <wp:positionV relativeFrom="paragraph">
                  <wp:posOffset>86360</wp:posOffset>
                </wp:positionV>
                <wp:extent cx="1840230" cy="1492250"/>
                <wp:effectExtent l="19050" t="19050" r="26670" b="12700"/>
                <wp:wrapTight wrapText="bothSides">
                  <wp:wrapPolygon edited="0">
                    <wp:start x="-224" y="-276"/>
                    <wp:lineTo x="-224" y="21508"/>
                    <wp:lineTo x="21689" y="21508"/>
                    <wp:lineTo x="21689" y="-276"/>
                    <wp:lineTo x="-224" y="-276"/>
                  </wp:wrapPolygon>
                </wp:wrapTight>
                <wp:docPr id="169762067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4922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B5D06F" w14:textId="77777777" w:rsidR="00A545F2" w:rsidRPr="003246FC" w:rsidRDefault="00A545F2" w:rsidP="00682581">
                            <w:pPr>
                              <w:tabs>
                                <w:tab w:val="left" w:pos="1440"/>
                              </w:tabs>
                              <w:rPr>
                                <w:b/>
                                <w:bCs/>
                                <w:sz w:val="20"/>
                              </w:rPr>
                            </w:pPr>
                            <w:r w:rsidRPr="003246FC">
                              <w:rPr>
                                <w:rFonts w:ascii="Bookman Old Style" w:hAnsi="Bookman Old Style"/>
                                <w:b/>
                                <w:i/>
                                <w:sz w:val="20"/>
                                <w:u w:val="single"/>
                              </w:rPr>
                              <w:t>Note that</w:t>
                            </w:r>
                            <w:r w:rsidRPr="003246FC">
                              <w:rPr>
                                <w:sz w:val="20"/>
                                <w:u w:val="single"/>
                              </w:rPr>
                              <w:t xml:space="preserve"> </w:t>
                            </w:r>
                            <w:r w:rsidRPr="003246FC">
                              <w:rPr>
                                <w:b/>
                                <w:bCs/>
                                <w:sz w:val="20"/>
                              </w:rPr>
                              <w:t xml:space="preserve">the test charge must be </w:t>
                            </w:r>
                            <w:r w:rsidRPr="003246FC">
                              <w:rPr>
                                <w:b/>
                                <w:bCs/>
                                <w:sz w:val="20"/>
                                <w:u w:val="single"/>
                              </w:rPr>
                              <w:t>positive</w:t>
                            </w:r>
                            <w:r w:rsidRPr="003246FC">
                              <w:rPr>
                                <w:b/>
                                <w:bCs/>
                                <w:sz w:val="20"/>
                              </w:rPr>
                              <w:t xml:space="preserve"> and of a </w:t>
                            </w:r>
                            <w:r w:rsidRPr="003246FC">
                              <w:rPr>
                                <w:b/>
                                <w:bCs/>
                                <w:sz w:val="20"/>
                                <w:u w:val="single"/>
                              </w:rPr>
                              <w:t>very small magnitude</w:t>
                            </w:r>
                            <w:r w:rsidRPr="003246FC">
                              <w:rPr>
                                <w:b/>
                                <w:bCs/>
                                <w:sz w:val="20"/>
                              </w:rPr>
                              <w:t>.</w:t>
                            </w:r>
                          </w:p>
                          <w:p w14:paraId="2A09ED72" w14:textId="77777777" w:rsidR="00A545F2" w:rsidRPr="003246FC" w:rsidRDefault="00A545F2" w:rsidP="00682581">
                            <w:pPr>
                              <w:tabs>
                                <w:tab w:val="left" w:pos="1440"/>
                              </w:tabs>
                              <w:rPr>
                                <w:b/>
                                <w:bCs/>
                                <w:sz w:val="20"/>
                              </w:rPr>
                            </w:pPr>
                            <w:r w:rsidRPr="003246FC">
                              <w:rPr>
                                <w:b/>
                                <w:bCs/>
                                <w:sz w:val="20"/>
                              </w:rPr>
                              <w:t xml:space="preserve">It must be very small so that it </w:t>
                            </w:r>
                            <w:r w:rsidRPr="003246FC">
                              <w:rPr>
                                <w:b/>
                                <w:bCs/>
                                <w:sz w:val="20"/>
                                <w:u w:val="single"/>
                              </w:rPr>
                              <w:t>does not</w:t>
                            </w:r>
                            <w:r w:rsidRPr="003246FC">
                              <w:rPr>
                                <w:b/>
                                <w:bCs/>
                                <w:sz w:val="20"/>
                              </w:rPr>
                              <w:t xml:space="preserve"> alter the already existing electric field whose intensity it is to measure.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C2560C" id="Text Box 137" o:spid="_x0000_s1071" type="#_x0000_t202" style="position:absolute;margin-left:349.65pt;margin-top:6.8pt;width:144.9pt;height:11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" filled="f" strokeweight="3pt">
                <v:stroke linestyle="thinThin"/>
                <v:textbox>
                  <w:txbxContent>
                    <w:p w14:paraId="10B5D06F" w14:textId="77777777" w:rsidR="00A545F2" w:rsidRPr="003246FC" w:rsidRDefault="00A545F2" w:rsidP="00682581">
                      <w:pPr>
                        <w:tabs>
                          <w:tab w:val="left" w:pos="1440"/>
                        </w:tabs>
                        <w:rPr>
                          <w:b/>
                          <w:bCs/>
                          <w:sz w:val="20"/>
                        </w:rPr>
                      </w:pPr>
                      <w:r w:rsidRPr="003246FC">
                        <w:rPr>
                          <w:rFonts w:ascii="Bookman Old Style" w:hAnsi="Bookman Old Style"/>
                          <w:b/>
                          <w:i/>
                          <w:sz w:val="20"/>
                          <w:u w:val="single"/>
                        </w:rPr>
                        <w:t>Note that</w:t>
                      </w:r>
                      <w:r w:rsidRPr="003246FC">
                        <w:rPr>
                          <w:sz w:val="20"/>
                          <w:u w:val="single"/>
                        </w:rPr>
                        <w:t xml:space="preserve"> </w:t>
                      </w:r>
                      <w:r w:rsidRPr="003246FC">
                        <w:rPr>
                          <w:b/>
                          <w:bCs/>
                          <w:sz w:val="20"/>
                        </w:rPr>
                        <w:t xml:space="preserve">the test charge must be </w:t>
                      </w:r>
                      <w:r w:rsidRPr="003246FC">
                        <w:rPr>
                          <w:b/>
                          <w:bCs/>
                          <w:sz w:val="20"/>
                          <w:u w:val="single"/>
                        </w:rPr>
                        <w:t>positive</w:t>
                      </w:r>
                      <w:r w:rsidRPr="003246FC">
                        <w:rPr>
                          <w:b/>
                          <w:bCs/>
                          <w:sz w:val="20"/>
                        </w:rPr>
                        <w:t xml:space="preserve"> and of a </w:t>
                      </w:r>
                      <w:r w:rsidRPr="003246FC">
                        <w:rPr>
                          <w:b/>
                          <w:bCs/>
                          <w:sz w:val="20"/>
                          <w:u w:val="single"/>
                        </w:rPr>
                        <w:t>very small magnitude</w:t>
                      </w:r>
                      <w:r w:rsidRPr="003246FC">
                        <w:rPr>
                          <w:b/>
                          <w:bCs/>
                          <w:sz w:val="20"/>
                        </w:rPr>
                        <w:t>.</w:t>
                      </w:r>
                    </w:p>
                    <w:p w14:paraId="2A09ED72" w14:textId="77777777" w:rsidR="00A545F2" w:rsidRPr="003246FC" w:rsidRDefault="00A545F2" w:rsidP="00682581">
                      <w:pPr>
                        <w:tabs>
                          <w:tab w:val="left" w:pos="1440"/>
                        </w:tabs>
                        <w:rPr>
                          <w:b/>
                          <w:bCs/>
                          <w:sz w:val="20"/>
                        </w:rPr>
                      </w:pPr>
                      <w:r w:rsidRPr="003246FC">
                        <w:rPr>
                          <w:b/>
                          <w:bCs/>
                          <w:sz w:val="20"/>
                        </w:rPr>
                        <w:t xml:space="preserve">It must be very small so that it </w:t>
                      </w:r>
                      <w:r w:rsidRPr="003246FC">
                        <w:rPr>
                          <w:b/>
                          <w:bCs/>
                          <w:sz w:val="20"/>
                          <w:u w:val="single"/>
                        </w:rPr>
                        <w:t>does not</w:t>
                      </w:r>
                      <w:r w:rsidRPr="003246FC">
                        <w:rPr>
                          <w:b/>
                          <w:bCs/>
                          <w:sz w:val="20"/>
                        </w:rPr>
                        <w:t xml:space="preserve"> alter the already existing electric field whose intensity it is to measure.</w:t>
                      </w:r>
                    </w:p>
                  </w:txbxContent>
                </v:textbox>
                <w10:wrap type="tight"/>
              </v:shape>
            </w:pict>
          </mc:Fallback>
        </mc:AlternateContent>
      </w:r>
      <w:r w:rsidR="002D21D7" w:rsidRPr="00A545F2">
        <w:rPr>
          <w:rFonts w:eastAsia="Times New Roman" w:cs="Times New Roman"/>
          <w:noProof/>
        </w:rPr>
        <mc:AlternateContent>
          <mc:Choice Requires="wps">
            <w:drawing>
              <wp:anchor distT="0" distB="0" distL="114300" distR="114300" simplePos="0" relativeHeight="251737088" behindDoc="0" locked="0" layoutInCell="1" allowOverlap="1" wp14:anchorId="0A8D65C1" wp14:editId="69F235F7">
                <wp:simplePos x="0" y="0"/>
                <wp:positionH relativeFrom="column">
                  <wp:posOffset>2945130</wp:posOffset>
                </wp:positionH>
                <wp:positionV relativeFrom="paragraph">
                  <wp:posOffset>105808</wp:posOffset>
                </wp:positionV>
                <wp:extent cx="1109980" cy="0"/>
                <wp:effectExtent l="0" t="0" r="0" b="0"/>
                <wp:wrapNone/>
                <wp:docPr id="18039327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9D7AB3" id="Straight Arrow Connector 67" o:spid="_x0000_s1026" type="#_x0000_t32" style="position:absolute;margin-left:231.9pt;margin-top:8.35pt;width:87.4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" strokeweight="1.25pt"/>
            </w:pict>
          </mc:Fallback>
        </mc:AlternateContent>
      </w:r>
      <w:r w:rsidR="002D21D7" w:rsidRPr="00A545F2">
        <w:rPr>
          <w:rFonts w:eastAsia="Times New Roman" w:cs="Times New Roman"/>
          <w:noProof/>
        </w:rPr>
        <mc:AlternateContent>
          <mc:Choice Requires="wps">
            <w:drawing>
              <wp:anchor distT="0" distB="0" distL="114300" distR="114300" simplePos="0" relativeHeight="251944960" behindDoc="0" locked="0" layoutInCell="1" allowOverlap="1" wp14:anchorId="77FE8646" wp14:editId="0646803C">
                <wp:simplePos x="0" y="0"/>
                <wp:positionH relativeFrom="column">
                  <wp:posOffset>3521710</wp:posOffset>
                </wp:positionH>
                <wp:positionV relativeFrom="paragraph">
                  <wp:posOffset>104538</wp:posOffset>
                </wp:positionV>
                <wp:extent cx="154940" cy="1905"/>
                <wp:effectExtent l="0" t="95250" r="0" b="112395"/>
                <wp:wrapNone/>
                <wp:docPr id="1420046106"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1BD257" id="Straight Arrow Connector 70" o:spid="_x0000_s1026" type="#_x0000_t32" style="position:absolute;margin-left:277.3pt;margin-top:8.25pt;width:12.2pt;height:.15pt;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" strokeweight="1.5pt">
                <v:stroke endarrow="classic" endarrowwidth="wide" endarrowlength="long"/>
              </v:shape>
            </w:pict>
          </mc:Fallback>
        </mc:AlternateContent>
      </w:r>
      <w:r w:rsidR="00A545F2" w:rsidRPr="00A545F2">
        <w:rPr>
          <w:rFonts w:eastAsia="Times New Roman" w:cs="Times New Roman"/>
          <w:noProof/>
        </w:rPr>
        <mc:AlternateContent>
          <mc:Choice Requires="wps">
            <w:drawing>
              <wp:anchor distT="0" distB="0" distL="114300" distR="114300" simplePos="0" relativeHeight="251730944" behindDoc="0" locked="0" layoutInCell="1" allowOverlap="1" wp14:anchorId="60849280" wp14:editId="58F51DF4">
                <wp:simplePos x="0" y="0"/>
                <wp:positionH relativeFrom="column">
                  <wp:posOffset>3513546</wp:posOffset>
                </wp:positionH>
                <wp:positionV relativeFrom="paragraph">
                  <wp:posOffset>8618</wp:posOffset>
                </wp:positionV>
                <wp:extent cx="154940" cy="1905"/>
                <wp:effectExtent l="16510" t="84455" r="28575" b="85090"/>
                <wp:wrapNone/>
                <wp:docPr id="1364875873"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350891" id="Straight Arrow Connector 84" o:spid="_x0000_s1026" type="#_x0000_t32" style="position:absolute;margin-left:276.65pt;margin-top:.7pt;width:12.2pt;height:.1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" strokeweight="1.5pt">
                <v:stroke endarrow="classic" endarrowwidth="wide" endarrowlength="long"/>
              </v:shape>
            </w:pict>
          </mc:Fallback>
        </mc:AlternateContent>
      </w:r>
      <w:r w:rsidR="00A545F2" w:rsidRPr="00A545F2">
        <w:rPr>
          <w:rFonts w:eastAsia="Times New Roman" w:cs="Times New Roman"/>
          <w:noProof/>
        </w:rPr>
        <mc:AlternateContent>
          <mc:Choice Requires="wps">
            <w:drawing>
              <wp:anchor distT="0" distB="0" distL="114300" distR="114300" simplePos="0" relativeHeight="251726848" behindDoc="0" locked="0" layoutInCell="1" allowOverlap="1" wp14:anchorId="4E8AF13B" wp14:editId="43554B3C">
                <wp:simplePos x="0" y="0"/>
                <wp:positionH relativeFrom="column">
                  <wp:posOffset>2935605</wp:posOffset>
                </wp:positionH>
                <wp:positionV relativeFrom="paragraph">
                  <wp:posOffset>8527</wp:posOffset>
                </wp:positionV>
                <wp:extent cx="1109980" cy="0"/>
                <wp:effectExtent l="0" t="0" r="0" b="0"/>
                <wp:wrapNone/>
                <wp:docPr id="1536232200"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EED3B2" id="Straight Arrow Connector 75" o:spid="_x0000_s1026" type="#_x0000_t32" style="position:absolute;margin-left:231.15pt;margin-top:.65pt;width:87.4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" strokeweight="1.25pt"/>
            </w:pict>
          </mc:Fallback>
        </mc:AlternateContent>
      </w:r>
    </w:p>
    <w:p w14:paraId="3BB0F72D" w14:textId="795B9A90" w:rsidR="00A545F2" w:rsidRPr="00A545F2" w:rsidRDefault="002D21D7" w:rsidP="00A545F2">
      <w:pPr>
        <w:spacing w:after="0" w:line="240" w:lineRule="auto"/>
        <w:rPr>
          <w:rFonts w:ascii="Calibri" w:eastAsia="Calibri" w:hAnsi="Calibri"/>
          <w:sz w:val="22"/>
          <w:szCs w:val="22"/>
        </w:rPr>
      </w:pPr>
      <w:r w:rsidRPr="00A545F2">
        <w:rPr>
          <w:rFonts w:eastAsia="Times New Roman" w:cs="Times New Roman"/>
          <w:noProof/>
        </w:rPr>
        <mc:AlternateContent>
          <mc:Choice Requires="wps">
            <w:drawing>
              <wp:anchor distT="0" distB="0" distL="114300" distR="114300" simplePos="0" relativeHeight="251739136" behindDoc="0" locked="0" layoutInCell="1" allowOverlap="1" wp14:anchorId="1DB305C3" wp14:editId="280A3CC5">
                <wp:simplePos x="0" y="0"/>
                <wp:positionH relativeFrom="column">
                  <wp:posOffset>3525520</wp:posOffset>
                </wp:positionH>
                <wp:positionV relativeFrom="paragraph">
                  <wp:posOffset>107552</wp:posOffset>
                </wp:positionV>
                <wp:extent cx="154940" cy="1905"/>
                <wp:effectExtent l="0" t="95250" r="0" b="112395"/>
                <wp:wrapNone/>
                <wp:docPr id="195897343"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D1DCCF" id="Straight Arrow Connector 71" o:spid="_x0000_s1026" type="#_x0000_t32" style="position:absolute;margin-left:277.6pt;margin-top:8.45pt;width:12.2pt;height:.1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35040" behindDoc="0" locked="0" layoutInCell="1" allowOverlap="1" wp14:anchorId="69C6BC28" wp14:editId="774D8BD7">
                <wp:simplePos x="0" y="0"/>
                <wp:positionH relativeFrom="column">
                  <wp:posOffset>2958228</wp:posOffset>
                </wp:positionH>
                <wp:positionV relativeFrom="paragraph">
                  <wp:posOffset>112395</wp:posOffset>
                </wp:positionV>
                <wp:extent cx="1109980" cy="0"/>
                <wp:effectExtent l="0" t="0" r="0" b="0"/>
                <wp:wrapNone/>
                <wp:docPr id="279434797"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ACD50A" id="Straight Arrow Connector 68" o:spid="_x0000_s1026" type="#_x0000_t32" style="position:absolute;margin-left:232.95pt;margin-top:8.85pt;width:87.4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" strokeweight="1.25pt"/>
            </w:pict>
          </mc:Fallback>
        </mc:AlternateContent>
      </w:r>
      <w:r w:rsidRPr="00A545F2">
        <w:rPr>
          <w:rFonts w:eastAsia="Times New Roman" w:cs="Times New Roman"/>
          <w:noProof/>
        </w:rPr>
        <mc:AlternateContent>
          <mc:Choice Requires="wps">
            <w:drawing>
              <wp:anchor distT="0" distB="0" distL="114300" distR="114300" simplePos="0" relativeHeight="251740160" behindDoc="0" locked="0" layoutInCell="1" allowOverlap="1" wp14:anchorId="30712B82" wp14:editId="25EE46BD">
                <wp:simplePos x="0" y="0"/>
                <wp:positionH relativeFrom="column">
                  <wp:posOffset>3521473</wp:posOffset>
                </wp:positionH>
                <wp:positionV relativeFrom="paragraph">
                  <wp:posOffset>27940</wp:posOffset>
                </wp:positionV>
                <wp:extent cx="154940" cy="1905"/>
                <wp:effectExtent l="0" t="95250" r="0" b="112395"/>
                <wp:wrapNone/>
                <wp:docPr id="191904003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5F4C40" id="Straight Arrow Connector 69" o:spid="_x0000_s1026" type="#_x0000_t32" style="position:absolute;margin-left:277.3pt;margin-top:2.2pt;width:12.2pt;height:.15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943936" behindDoc="0" locked="0" layoutInCell="1" allowOverlap="1" wp14:anchorId="6C428AA4" wp14:editId="64094865">
                <wp:simplePos x="0" y="0"/>
                <wp:positionH relativeFrom="column">
                  <wp:posOffset>2947035</wp:posOffset>
                </wp:positionH>
                <wp:positionV relativeFrom="paragraph">
                  <wp:posOffset>21988</wp:posOffset>
                </wp:positionV>
                <wp:extent cx="1109980" cy="0"/>
                <wp:effectExtent l="0" t="0" r="0" b="0"/>
                <wp:wrapNone/>
                <wp:docPr id="1001373875"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638D40" id="Straight Arrow Connector 66" o:spid="_x0000_s1026" type="#_x0000_t32" style="position:absolute;margin-left:232.05pt;margin-top:1.75pt;width:87.4pt;height:0;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" strokeweight="1.25pt"/>
            </w:pict>
          </mc:Fallback>
        </mc:AlternateContent>
      </w:r>
      <w:r w:rsidR="00A545F2" w:rsidRPr="00A545F2">
        <w:rPr>
          <w:rFonts w:eastAsia="Times New Roman" w:cs="Times New Roman"/>
          <w:noProof/>
        </w:rPr>
        <mc:AlternateContent>
          <mc:Choice Requires="wps">
            <w:drawing>
              <wp:anchor distT="0" distB="0" distL="114300" distR="114300" simplePos="0" relativeHeight="251744256" behindDoc="0" locked="0" layoutInCell="1" allowOverlap="1" wp14:anchorId="3A341EBB" wp14:editId="7C8BAEEB">
                <wp:simplePos x="0" y="0"/>
                <wp:positionH relativeFrom="column">
                  <wp:posOffset>797877</wp:posOffset>
                </wp:positionH>
                <wp:positionV relativeFrom="paragraph">
                  <wp:posOffset>3128</wp:posOffset>
                </wp:positionV>
                <wp:extent cx="1417955" cy="1682750"/>
                <wp:effectExtent l="0" t="0" r="0" b="0"/>
                <wp:wrapNone/>
                <wp:docPr id="1397147677"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4507476">
                          <a:off x="0" y="0"/>
                          <a:ext cx="1417955" cy="1682750"/>
                        </a:xfrm>
                        <a:custGeom>
                          <a:avLst/>
                          <a:gdLst>
                            <a:gd name="G0" fmla="+- 0 0 0"/>
                            <a:gd name="G1" fmla="+- 17066 0 0"/>
                            <a:gd name="G2" fmla="+- 21600 0 0"/>
                            <a:gd name="T0" fmla="*/ 13241 w 21224"/>
                            <a:gd name="T1" fmla="*/ 0 h 17066"/>
                            <a:gd name="T2" fmla="*/ 21224 w 21224"/>
                            <a:gd name="T3" fmla="*/ 13051 h 17066"/>
                            <a:gd name="T4" fmla="*/ 0 w 21224"/>
                            <a:gd name="T5" fmla="*/ 17066 h 17066"/>
                          </a:gdLst>
                          <a:ahLst/>
                          <a:cxnLst>
                            <a:cxn ang="0">
                              <a:pos x="T0" y="T1"/>
                            </a:cxn>
                            <a:cxn ang="0">
                              <a:pos x="T2" y="T3"/>
                            </a:cxn>
                            <a:cxn ang="0">
                              <a:pos x="T4" y="T5"/>
                            </a:cxn>
                          </a:cxnLst>
                          <a:rect l="0" t="0" r="r" b="b"/>
                          <a:pathLst>
                            <a:path w="21224" h="17066" fill="none" extrusionOk="0">
                              <a:moveTo>
                                <a:pt x="13240" y="0"/>
                              </a:moveTo>
                              <a:cubicBezTo>
                                <a:pt x="17404" y="3230"/>
                                <a:pt x="20243" y="7872"/>
                                <a:pt x="21223" y="13051"/>
                              </a:cubicBezTo>
                            </a:path>
                            <a:path w="21224" h="17066" stroke="0" extrusionOk="0">
                              <a:moveTo>
                                <a:pt x="13240" y="0"/>
                              </a:moveTo>
                              <a:cubicBezTo>
                                <a:pt x="17404" y="3230"/>
                                <a:pt x="20243" y="7872"/>
                                <a:pt x="21223" y="13051"/>
                              </a:cubicBezTo>
                              <a:lnTo>
                                <a:pt x="0" y="17066"/>
                              </a:lnTo>
                              <a:close/>
                            </a:path>
                          </a:pathLst>
                        </a:custGeom>
                        <a:noFill/>
                        <a:ln w="15875">
                          <a:solidFill>
                            <a:srgbClr val="000000"/>
                          </a:solidFill>
                          <a:round/>
                          <a:headEnd/>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7DCE0E" id="Freeform: Shape 63" o:spid="_x0000_s1026" style="position:absolute;margin-left:62.8pt;margin-top:.25pt;width:111.65pt;height:132.5pt;rotation:-3814768fd;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224,1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" path="m13240,nfc17404,3230,20243,7872,21223,13051em13240,nsc17404,3230,20243,7872,21223,13051l,17066,13240,xe" filled="f" strokeweight="1.25pt">
                <v:stroke endarrow="classic" endarrowwidth="wide" endarrowlength="long"/>
                <v:path arrowok="t" o:extrusionok="f" o:connecttype="custom" o:connectlocs="884618,0;1417955,1286861;0,1682750" o:connectangles="0,0,0"/>
              </v:shape>
            </w:pict>
          </mc:Fallback>
        </mc:AlternateContent>
      </w:r>
    </w:p>
    <w:p w14:paraId="0F075C7B" w14:textId="5E554F05" w:rsidR="00A545F2" w:rsidRPr="00A545F2" w:rsidRDefault="002D21D7" w:rsidP="00A545F2">
      <w:pPr>
        <w:spacing w:after="0" w:line="240" w:lineRule="auto"/>
        <w:rPr>
          <w:rFonts w:ascii="Calibri" w:eastAsia="Calibri" w:hAnsi="Calibri"/>
          <w:sz w:val="22"/>
          <w:szCs w:val="22"/>
        </w:rPr>
      </w:pPr>
      <w:r w:rsidRPr="00A545F2">
        <w:rPr>
          <w:rFonts w:eastAsia="Times New Roman" w:cs="Times New Roman"/>
          <w:noProof/>
        </w:rPr>
        <mc:AlternateContent>
          <mc:Choice Requires="wps">
            <w:drawing>
              <wp:anchor distT="0" distB="0" distL="114300" distR="114300" simplePos="0" relativeHeight="251738112" behindDoc="0" locked="0" layoutInCell="1" allowOverlap="1" wp14:anchorId="319AF0CB" wp14:editId="102280C9">
                <wp:simplePos x="0" y="0"/>
                <wp:positionH relativeFrom="column">
                  <wp:posOffset>3535282</wp:posOffset>
                </wp:positionH>
                <wp:positionV relativeFrom="paragraph">
                  <wp:posOffset>30480</wp:posOffset>
                </wp:positionV>
                <wp:extent cx="154940" cy="1905"/>
                <wp:effectExtent l="0" t="95250" r="0" b="112395"/>
                <wp:wrapNone/>
                <wp:docPr id="776803218"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190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69A00" id="Straight Arrow Connector 72" o:spid="_x0000_s1026" type="#_x0000_t32" style="position:absolute;margin-left:278.35pt;margin-top:2.4pt;width:12.2pt;height:.1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36064" behindDoc="0" locked="0" layoutInCell="1" allowOverlap="1" wp14:anchorId="4AED18CE" wp14:editId="475BEF34">
                <wp:simplePos x="0" y="0"/>
                <wp:positionH relativeFrom="column">
                  <wp:posOffset>2969260</wp:posOffset>
                </wp:positionH>
                <wp:positionV relativeFrom="paragraph">
                  <wp:posOffset>26433</wp:posOffset>
                </wp:positionV>
                <wp:extent cx="1109980" cy="0"/>
                <wp:effectExtent l="0" t="0" r="0" b="0"/>
                <wp:wrapNone/>
                <wp:docPr id="144959353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8AA1DA2" id="Straight Arrow Connector 65" o:spid="_x0000_s1026" type="#_x0000_t32" style="position:absolute;margin-left:233.8pt;margin-top:2.1pt;width:87.4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" strokeweight="1.25pt"/>
            </w:pict>
          </mc:Fallback>
        </mc:AlternateContent>
      </w:r>
      <w:r w:rsidR="00A545F2" w:rsidRPr="00A545F2">
        <w:rPr>
          <w:rFonts w:eastAsia="Times New Roman" w:cs="Times New Roman"/>
          <w:noProof/>
        </w:rPr>
        <mc:AlternateContent>
          <mc:Choice Requires="wps">
            <w:drawing>
              <wp:anchor distT="0" distB="0" distL="114300" distR="114300" simplePos="0" relativeHeight="251745280" behindDoc="0" locked="0" layoutInCell="1" allowOverlap="1" wp14:anchorId="53B41A7E" wp14:editId="3F6941B2">
                <wp:simplePos x="0" y="0"/>
                <wp:positionH relativeFrom="column">
                  <wp:posOffset>639762</wp:posOffset>
                </wp:positionH>
                <wp:positionV relativeFrom="paragraph">
                  <wp:posOffset>29163</wp:posOffset>
                </wp:positionV>
                <wp:extent cx="1417955" cy="1629410"/>
                <wp:effectExtent l="0" t="0" r="19367" b="0"/>
                <wp:wrapNone/>
                <wp:docPr id="1767247087"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5035750">
                          <a:off x="0" y="0"/>
                          <a:ext cx="1417955" cy="1629410"/>
                        </a:xfrm>
                        <a:custGeom>
                          <a:avLst/>
                          <a:gdLst>
                            <a:gd name="G0" fmla="+- 0 0 0"/>
                            <a:gd name="G1" fmla="+- 17066 0 0"/>
                            <a:gd name="G2" fmla="+- 21600 0 0"/>
                            <a:gd name="T0" fmla="*/ 13241 w 21224"/>
                            <a:gd name="T1" fmla="*/ 0 h 17066"/>
                            <a:gd name="T2" fmla="*/ 21224 w 21224"/>
                            <a:gd name="T3" fmla="*/ 13051 h 17066"/>
                            <a:gd name="T4" fmla="*/ 0 w 21224"/>
                            <a:gd name="T5" fmla="*/ 17066 h 17066"/>
                          </a:gdLst>
                          <a:ahLst/>
                          <a:cxnLst>
                            <a:cxn ang="0">
                              <a:pos x="T0" y="T1"/>
                            </a:cxn>
                            <a:cxn ang="0">
                              <a:pos x="T2" y="T3"/>
                            </a:cxn>
                            <a:cxn ang="0">
                              <a:pos x="T4" y="T5"/>
                            </a:cxn>
                          </a:cxnLst>
                          <a:rect l="0" t="0" r="r" b="b"/>
                          <a:pathLst>
                            <a:path w="21224" h="17066" fill="none" extrusionOk="0">
                              <a:moveTo>
                                <a:pt x="13240" y="0"/>
                              </a:moveTo>
                              <a:cubicBezTo>
                                <a:pt x="17404" y="3230"/>
                                <a:pt x="20243" y="7872"/>
                                <a:pt x="21223" y="13051"/>
                              </a:cubicBezTo>
                            </a:path>
                            <a:path w="21224" h="17066" stroke="0" extrusionOk="0">
                              <a:moveTo>
                                <a:pt x="13240" y="0"/>
                              </a:moveTo>
                              <a:cubicBezTo>
                                <a:pt x="17404" y="3230"/>
                                <a:pt x="20243" y="7872"/>
                                <a:pt x="21223" y="13051"/>
                              </a:cubicBezTo>
                              <a:lnTo>
                                <a:pt x="0" y="17066"/>
                              </a:lnTo>
                              <a:close/>
                            </a:path>
                          </a:pathLst>
                        </a:custGeom>
                        <a:noFill/>
                        <a:ln w="15875">
                          <a:solidFill>
                            <a:srgbClr val="000000"/>
                          </a:solidFill>
                          <a:round/>
                          <a:headEnd/>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8BAD82F" id="Freeform: Shape 64" o:spid="_x0000_s1026" style="position:absolute;margin-left:50.35pt;margin-top:2.3pt;width:111.65pt;height:128.3pt;rotation:-3237751fd;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224,1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" path="m13240,nfc17404,3230,20243,7872,21223,13051em13240,nsc17404,3230,20243,7872,21223,13051l,17066,13240,xe" filled="f" strokeweight="1.25pt">
                <v:stroke endarrow="classic" endarrowwidth="wide" endarrowlength="long"/>
                <v:path arrowok="t" o:extrusionok="f" o:connecttype="custom" o:connectlocs="884618,0;1417955,1246070;0,1629410" o:connectangles="0,0,0"/>
              </v:shape>
            </w:pict>
          </mc:Fallback>
        </mc:AlternateContent>
      </w:r>
    </w:p>
    <w:p w14:paraId="28739A13" w14:textId="7F36F97C" w:rsidR="00A545F2" w:rsidRPr="00A545F2" w:rsidRDefault="00A545F2" w:rsidP="00A545F2">
      <w:pPr>
        <w:spacing w:after="0" w:line="240" w:lineRule="auto"/>
        <w:rPr>
          <w:rFonts w:eastAsia="Times New Roman" w:cs="Times New Roman"/>
          <w:sz w:val="6"/>
        </w:rPr>
      </w:pPr>
      <w:r w:rsidRPr="00A545F2">
        <w:rPr>
          <w:rFonts w:eastAsia="Times New Roman" w:cs="Times New Roman"/>
          <w:noProof/>
        </w:rPr>
        <mc:AlternateContent>
          <mc:Choice Requires="wps">
            <w:drawing>
              <wp:anchor distT="0" distB="0" distL="114300" distR="114300" simplePos="0" relativeHeight="251720704" behindDoc="0" locked="0" layoutInCell="1" allowOverlap="1" wp14:anchorId="440A0F0C" wp14:editId="50F020D7">
                <wp:simplePos x="0" y="0"/>
                <wp:positionH relativeFrom="column">
                  <wp:posOffset>3983355</wp:posOffset>
                </wp:positionH>
                <wp:positionV relativeFrom="paragraph">
                  <wp:posOffset>344170</wp:posOffset>
                </wp:positionV>
                <wp:extent cx="184150" cy="0"/>
                <wp:effectExtent l="11430" t="58420" r="23495" b="55880"/>
                <wp:wrapNone/>
                <wp:docPr id="900345999"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4C29BF" id="Straight Arrow Connector 97" o:spid="_x0000_s1026" type="#_x0000_t32" style="position:absolute;margin-left:313.65pt;margin-top:27.1pt;width:14.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" strokeweight="1pt">
                <v:stroke endarrow="classic"/>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719680" behindDoc="0" locked="0" layoutInCell="1" allowOverlap="1" wp14:anchorId="2728BE03" wp14:editId="610E2DC3">
                <wp:simplePos x="0" y="0"/>
                <wp:positionH relativeFrom="column">
                  <wp:posOffset>3917950</wp:posOffset>
                </wp:positionH>
                <wp:positionV relativeFrom="paragraph">
                  <wp:posOffset>313055</wp:posOffset>
                </wp:positionV>
                <wp:extent cx="240030" cy="237490"/>
                <wp:effectExtent l="3175" t="0" r="4445" b="1905"/>
                <wp:wrapNone/>
                <wp:docPr id="72453248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6EDF4" w14:textId="77777777" w:rsidR="00A545F2" w:rsidRPr="003246FC" w:rsidRDefault="00A545F2" w:rsidP="00A545F2">
                            <w:pPr>
                              <w:rPr>
                                <w:sz w:val="20"/>
                              </w:rPr>
                            </w:pPr>
                            <w:r w:rsidRPr="003246FC">
                              <w:rPr>
                                <w:sz w:val="20"/>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28BE03" id="Text Box 96" o:spid="_x0000_s1072" type="#_x0000_t202" style="position:absolute;margin-left:308.5pt;margin-top:24.65pt;width:18.9pt;height:18.7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" filled="f" stroked="f">
                <v:textbox style="mso-fit-shape-to-text:t">
                  <w:txbxContent>
                    <w:p w14:paraId="59E6EDF4" w14:textId="77777777" w:rsidR="00A545F2" w:rsidRPr="003246FC" w:rsidRDefault="00A545F2" w:rsidP="00A545F2">
                      <w:pPr>
                        <w:rPr>
                          <w:sz w:val="20"/>
                        </w:rPr>
                      </w:pPr>
                      <w:r w:rsidRPr="003246FC">
                        <w:rPr>
                          <w:sz w:val="20"/>
                        </w:rPr>
                        <w:t>E</w:t>
                      </w:r>
                    </w:p>
                  </w:txbxContent>
                </v:textbox>
              </v:shape>
            </w:pict>
          </mc:Fallback>
        </mc:AlternateContent>
      </w:r>
    </w:p>
    <w:p w14:paraId="75EA9800" w14:textId="63CDDED6" w:rsidR="00A545F2" w:rsidRPr="00A545F2" w:rsidRDefault="00A545F2" w:rsidP="00A545F2">
      <w:pPr>
        <w:spacing w:after="0" w:line="240" w:lineRule="auto"/>
        <w:rPr>
          <w:rFonts w:eastAsia="Times New Roman" w:cs="Times New Roman"/>
        </w:rPr>
      </w:pPr>
    </w:p>
    <w:p w14:paraId="43D634AE" w14:textId="6D3AA1D2" w:rsidR="00A545F2" w:rsidRPr="00A545F2" w:rsidRDefault="00A545F2" w:rsidP="00A545F2">
      <w:pPr>
        <w:spacing w:after="0" w:line="240" w:lineRule="auto"/>
        <w:rPr>
          <w:rFonts w:eastAsia="Times New Roman" w:cs="Times New Roman"/>
        </w:rPr>
      </w:pPr>
    </w:p>
    <w:p w14:paraId="0BAFDAA5" w14:textId="451A3736"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p>
    <w:p w14:paraId="7463A0D7" w14:textId="0E2261C8" w:rsidR="00A545F2" w:rsidRPr="00A545F2" w:rsidRDefault="00A545F2" w:rsidP="00A545F2">
      <w:pPr>
        <w:spacing w:after="0" w:line="240" w:lineRule="auto"/>
        <w:rPr>
          <w:rFonts w:eastAsia="Times New Roman" w:cs="Times New Roman"/>
        </w:rPr>
      </w:pPr>
      <w:r w:rsidRPr="00A545F2">
        <w:rPr>
          <w:rFonts w:eastAsia="Times New Roman" w:cs="Times New Roman"/>
          <w:noProof/>
          <w:sz w:val="6"/>
        </w:rPr>
        <mc:AlternateContent>
          <mc:Choice Requires="wps">
            <w:drawing>
              <wp:anchor distT="0" distB="0" distL="114300" distR="114300" simplePos="0" relativeHeight="251722752" behindDoc="0" locked="0" layoutInCell="1" allowOverlap="1" wp14:anchorId="4906C918" wp14:editId="245D7D41">
                <wp:simplePos x="0" y="0"/>
                <wp:positionH relativeFrom="column">
                  <wp:posOffset>956945</wp:posOffset>
                </wp:positionH>
                <wp:positionV relativeFrom="paragraph">
                  <wp:posOffset>96520</wp:posOffset>
                </wp:positionV>
                <wp:extent cx="184150" cy="0"/>
                <wp:effectExtent l="12065" t="62865" r="22860" b="60960"/>
                <wp:wrapNone/>
                <wp:docPr id="1576738347"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7E7FF8" id="Straight Arrow Connector 60" o:spid="_x0000_s1026" type="#_x0000_t32" style="position:absolute;margin-left:75.35pt;margin-top:7.6pt;width:14.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" strokeweight="1pt">
                <v:stroke endarrow="classic"/>
              </v:shape>
            </w:pict>
          </mc:Fallback>
        </mc:AlternateContent>
      </w:r>
    </w:p>
    <w:p w14:paraId="2D1E3B16" w14:textId="41E52FFF"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p>
    <w:p w14:paraId="7BCD92E1" w14:textId="77777777" w:rsidR="00A545F2" w:rsidRPr="00A545F2" w:rsidRDefault="00A545F2" w:rsidP="00A545F2">
      <w:pPr>
        <w:spacing w:after="0" w:line="240" w:lineRule="auto"/>
        <w:rPr>
          <w:rFonts w:eastAsia="Times New Roman" w:cs="Times New Roman"/>
        </w:rPr>
      </w:pPr>
    </w:p>
    <w:p w14:paraId="1888C46A" w14:textId="77777777" w:rsidR="00A545F2" w:rsidRPr="00A545F2" w:rsidRDefault="00A545F2" w:rsidP="00A545F2">
      <w:pPr>
        <w:tabs>
          <w:tab w:val="center" w:pos="4680"/>
          <w:tab w:val="right" w:pos="9360"/>
        </w:tabs>
        <w:spacing w:after="0" w:line="240" w:lineRule="auto"/>
        <w:rPr>
          <w:rFonts w:eastAsia="Times New Roman" w:cs="Times New Roman"/>
          <w:bCs/>
        </w:rPr>
      </w:pPr>
    </w:p>
    <w:p w14:paraId="51E3E7F4" w14:textId="77777777" w:rsidR="00A545F2" w:rsidRPr="00A545F2" w:rsidRDefault="00A545F2" w:rsidP="00A545F2">
      <w:pPr>
        <w:tabs>
          <w:tab w:val="center" w:pos="4680"/>
          <w:tab w:val="right" w:pos="9360"/>
        </w:tabs>
        <w:spacing w:after="0" w:line="240" w:lineRule="auto"/>
        <w:rPr>
          <w:rFonts w:eastAsia="Times New Roman" w:cs="Times New Roman"/>
          <w:bCs/>
        </w:rPr>
      </w:pPr>
    </w:p>
    <w:p w14:paraId="575E5EA1" w14:textId="77777777" w:rsidR="00A545F2" w:rsidRPr="00A545F2" w:rsidRDefault="00A545F2" w:rsidP="00A545F2">
      <w:pPr>
        <w:spacing w:after="0" w:line="240" w:lineRule="auto"/>
        <w:rPr>
          <w:rFonts w:ascii="Bookman Old Style" w:eastAsia="Times New Roman" w:hAnsi="Bookman Old Style" w:cs="Times New Roman"/>
          <w:b/>
          <w:sz w:val="32"/>
        </w:rPr>
      </w:pPr>
      <w:r w:rsidRPr="00A545F2">
        <w:rPr>
          <w:rFonts w:ascii="Bookman Old Style" w:eastAsia="Times New Roman" w:hAnsi="Bookman Old Style" w:cs="Times New Roman"/>
          <w:b/>
          <w:i/>
          <w:sz w:val="32"/>
          <w:u w:val="single"/>
        </w:rPr>
        <w:t>Strength of electric field or Electric intensity</w:t>
      </w:r>
      <w:r w:rsidRPr="00A545F2">
        <w:rPr>
          <w:rFonts w:ascii="Bookman Old Style" w:eastAsia="Times New Roman" w:hAnsi="Bookman Old Style" w:cs="Times New Roman"/>
          <w:b/>
          <w:sz w:val="32"/>
        </w:rPr>
        <w:t>:</w:t>
      </w:r>
    </w:p>
    <w:p w14:paraId="5A611D07"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Q.No.3</w:t>
      </w:r>
      <w:r w:rsidRPr="00A545F2">
        <w:rPr>
          <w:rFonts w:ascii="Bookman Old Style" w:eastAsia="Times New Roman" w:hAnsi="Bookman Old Style" w:cs="Times New Roman"/>
          <w:b/>
        </w:rPr>
        <w:t xml:space="preserve">: </w:t>
      </w:r>
      <w:r w:rsidRPr="00A545F2">
        <w:rPr>
          <w:rFonts w:ascii="Bookman Old Style" w:eastAsia="Times New Roman" w:hAnsi="Bookman Old Style" w:cs="Times New Roman"/>
          <w:b/>
          <w:i/>
        </w:rPr>
        <w:t>Define electric intensity at a point in an electric field.</w:t>
      </w:r>
    </w:p>
    <w:p w14:paraId="5AA38DE0"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rPr>
        <w:t xml:space="preserve">            Also give its S.I unit.</w:t>
      </w:r>
    </w:p>
    <w:p w14:paraId="4F86BFA3"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“Electric intensity or strength of an electric field at a </w:t>
      </w:r>
    </w:p>
    <w:p w14:paraId="7F72B451" w14:textId="77777777" w:rsidR="00A545F2" w:rsidRPr="00A545F2" w:rsidRDefault="00A545F2" w:rsidP="00A545F2">
      <w:pPr>
        <w:spacing w:after="0" w:line="240" w:lineRule="auto"/>
        <w:ind w:firstLine="720"/>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point in an electric field is the force experienced by the test </w:t>
      </w:r>
    </w:p>
    <w:p w14:paraId="6E7C7B0A" w14:textId="77777777" w:rsidR="00A545F2" w:rsidRPr="00A545F2" w:rsidRDefault="00A545F2" w:rsidP="00A545F2">
      <w:pPr>
        <w:spacing w:after="0" w:line="240" w:lineRule="auto"/>
        <w:ind w:firstLine="720"/>
        <w:jc w:val="center"/>
        <w:rPr>
          <w:rFonts w:ascii="Bookman Old Style" w:eastAsia="Times New Roman" w:hAnsi="Bookman Old Style" w:cs="Times New Roman"/>
          <w:b/>
          <w:i/>
        </w:rPr>
      </w:pPr>
      <w:r w:rsidRPr="00A545F2">
        <w:rPr>
          <w:rFonts w:ascii="Bookman Old Style" w:eastAsia="Times New Roman" w:hAnsi="Bookman Old Style" w:cs="Times New Roman"/>
          <w:b/>
          <w:i/>
        </w:rPr>
        <w:t>charge divided by the magnitude of  test charge”.</w:t>
      </w:r>
    </w:p>
    <w:p w14:paraId="388912F6"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OR</w:t>
      </w:r>
    </w:p>
    <w:p w14:paraId="7DA94998"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“Electric intensity at a point is the force per unit charge’.</w:t>
      </w:r>
    </w:p>
    <w:p w14:paraId="62795171"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758592" behindDoc="0" locked="0" layoutInCell="1" allowOverlap="1" wp14:anchorId="3C3E8548" wp14:editId="458BF0F3">
                <wp:simplePos x="0" y="0"/>
                <wp:positionH relativeFrom="column">
                  <wp:posOffset>3132183</wp:posOffset>
                </wp:positionH>
                <wp:positionV relativeFrom="paragraph">
                  <wp:posOffset>56697</wp:posOffset>
                </wp:positionV>
                <wp:extent cx="758825" cy="529590"/>
                <wp:effectExtent l="19050" t="19050" r="22225" b="22860"/>
                <wp:wrapNone/>
                <wp:docPr id="1210996606" name="Rectangle: Rounded Corners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 cy="52959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BA2231" id="Rectangle: Rounded Corners 134" o:spid="_x0000_s1026" style="position:absolute;margin-left:246.65pt;margin-top:4.45pt;width:59.75pt;height:41.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" filled="f" strokeweight="2.5pt"/>
            </w:pict>
          </mc:Fallback>
        </mc:AlternateContent>
      </w:r>
      <w:r w:rsidRPr="00A545F2">
        <w:rPr>
          <w:rFonts w:eastAsia="Times New Roman" w:cs="Times New Roman"/>
          <w:noProof/>
        </w:rPr>
        <mc:AlternateContent>
          <mc:Choice Requires="wps">
            <w:drawing>
              <wp:anchor distT="0" distB="0" distL="114300" distR="114300" simplePos="0" relativeHeight="251746304" behindDoc="0" locked="0" layoutInCell="1" allowOverlap="1" wp14:anchorId="24A7734B" wp14:editId="46FED5FE">
                <wp:simplePos x="0" y="0"/>
                <wp:positionH relativeFrom="margin">
                  <wp:posOffset>3205934</wp:posOffset>
                </wp:positionH>
                <wp:positionV relativeFrom="paragraph">
                  <wp:posOffset>142875</wp:posOffset>
                </wp:positionV>
                <wp:extent cx="149225" cy="8255"/>
                <wp:effectExtent l="0" t="57150" r="41275" b="86995"/>
                <wp:wrapNone/>
                <wp:docPr id="1137941358"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5B2E5" id="Straight Arrow Connector 132" o:spid="_x0000_s1026" type="#_x0000_t32" style="position:absolute;margin-left:252.45pt;margin-top:11.25pt;width:11.75pt;height:.65pt;flip:y;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" strokeweight="1pt">
                <v:stroke endarrow="classic"/>
                <w10:wrap anchorx="margin"/>
              </v:shape>
            </w:pict>
          </mc:Fallback>
        </mc:AlternateContent>
      </w:r>
      <w:r w:rsidRPr="00A545F2">
        <w:rPr>
          <w:rFonts w:eastAsia="Times New Roman" w:cs="Times New Roman"/>
          <w:noProof/>
        </w:rPr>
        <mc:AlternateContent>
          <mc:Choice Requires="wps">
            <w:drawing>
              <wp:anchor distT="0" distB="0" distL="114300" distR="114300" simplePos="0" relativeHeight="251747328" behindDoc="0" locked="0" layoutInCell="1" allowOverlap="1" wp14:anchorId="396451A2" wp14:editId="589C7DF4">
                <wp:simplePos x="0" y="0"/>
                <wp:positionH relativeFrom="margin">
                  <wp:posOffset>3554095</wp:posOffset>
                </wp:positionH>
                <wp:positionV relativeFrom="paragraph">
                  <wp:posOffset>142240</wp:posOffset>
                </wp:positionV>
                <wp:extent cx="149225" cy="8255"/>
                <wp:effectExtent l="0" t="57150" r="41275" b="86995"/>
                <wp:wrapNone/>
                <wp:docPr id="545536898"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B4E4C0" id="Straight Arrow Connector 133" o:spid="_x0000_s1026" type="#_x0000_t32" style="position:absolute;margin-left:279.85pt;margin-top:11.2pt;width:11.75pt;height:.65pt;flip:y;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" strokeweight="1pt">
                <v:stroke endarrow="classic"/>
                <w10:wrap anchorx="margin"/>
              </v:shape>
            </w:pict>
          </mc:Fallback>
        </mc:AlternateContent>
      </w:r>
    </w:p>
    <w:p w14:paraId="63363464" w14:textId="77777777" w:rsidR="00A545F2" w:rsidRPr="00A545F2" w:rsidRDefault="00A545F2" w:rsidP="00A545F2">
      <w:pPr>
        <w:spacing w:after="0" w:line="240" w:lineRule="auto"/>
        <w:ind w:left="2880" w:firstLine="720"/>
        <w:rPr>
          <w:rFonts w:eastAsia="Times New Roman" w:cs="Times New Roman"/>
        </w:rPr>
      </w:pPr>
      <w:r w:rsidRPr="00A545F2">
        <w:rPr>
          <w:rFonts w:eastAsia="Times New Roman" w:cs="Times New Roman"/>
        </w:rPr>
        <w:t xml:space="preserve">                      E = </w:t>
      </w:r>
      <w:r w:rsidRPr="00A545F2">
        <w:rPr>
          <w:rFonts w:eastAsia="Times New Roman" w:cs="Times New Roman"/>
          <w:u w:val="single"/>
        </w:rPr>
        <w:t xml:space="preserve">  F </w:t>
      </w:r>
      <w:r w:rsidRPr="00A545F2">
        <w:rPr>
          <w:rFonts w:eastAsia="Times New Roman" w:cs="Times New Roman"/>
          <w:sz w:val="2"/>
          <w:u w:val="single"/>
        </w:rPr>
        <w:t>.</w:t>
      </w:r>
    </w:p>
    <w:p w14:paraId="3184C016" w14:textId="77777777" w:rsidR="00A545F2" w:rsidRPr="00A545F2" w:rsidRDefault="00A545F2" w:rsidP="00A545F2">
      <w:pPr>
        <w:spacing w:after="0" w:line="240" w:lineRule="auto"/>
        <w:ind w:left="2880" w:firstLine="720"/>
        <w:rPr>
          <w:rFonts w:eastAsia="Times New Roman" w:cs="Times New Roman"/>
        </w:rPr>
      </w:pP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p>
    <w:p w14:paraId="4CC9EB13" w14:textId="77777777" w:rsidR="00A545F2" w:rsidRPr="00A545F2" w:rsidRDefault="00A545F2" w:rsidP="00A545F2">
      <w:pPr>
        <w:spacing w:after="0" w:line="240" w:lineRule="auto"/>
        <w:rPr>
          <w:rFonts w:eastAsia="Times New Roman" w:cs="Times New Roman"/>
        </w:rPr>
      </w:pPr>
    </w:p>
    <w:p w14:paraId="794C24FF"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is the magnitude of test charge.</w:t>
      </w:r>
    </w:p>
    <w:p w14:paraId="79343675"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 xml:space="preserve">Electric intensity is a </w:t>
      </w:r>
      <w:r w:rsidRPr="00A545F2">
        <w:rPr>
          <w:rFonts w:ascii="Bookman Old Style" w:eastAsia="Times New Roman" w:hAnsi="Bookman Old Style" w:cs="Times New Roman"/>
          <w:b/>
          <w:bCs/>
          <w:i/>
          <w:iCs/>
        </w:rPr>
        <w:t>vector quantity;</w:t>
      </w:r>
      <w:r w:rsidRPr="00A545F2">
        <w:rPr>
          <w:rFonts w:eastAsia="Times New Roman" w:cs="Times New Roman"/>
        </w:rPr>
        <w:t xml:space="preserve"> its direction is </w:t>
      </w:r>
      <w:r w:rsidRPr="00A545F2">
        <w:rPr>
          <w:rFonts w:eastAsia="Times New Roman" w:cs="Times New Roman"/>
          <w:b/>
          <w:bCs/>
          <w:u w:val="single"/>
        </w:rPr>
        <w:t>same</w:t>
      </w:r>
      <w:r w:rsidRPr="00A545F2">
        <w:rPr>
          <w:rFonts w:eastAsia="Times New Roman" w:cs="Times New Roman"/>
        </w:rPr>
        <w:t xml:space="preserve"> as the direction of </w:t>
      </w:r>
      <w:r w:rsidRPr="00A545F2">
        <w:rPr>
          <w:rFonts w:ascii="Bookman Old Style" w:eastAsia="Times New Roman" w:hAnsi="Bookman Old Style" w:cs="Times New Roman"/>
          <w:b/>
          <w:i/>
        </w:rPr>
        <w:t>electric force</w:t>
      </w:r>
      <w:r w:rsidRPr="00A545F2">
        <w:rPr>
          <w:rFonts w:eastAsia="Times New Roman" w:cs="Times New Roman"/>
        </w:rPr>
        <w:t xml:space="preserve"> experienced by a </w:t>
      </w:r>
      <w:r w:rsidRPr="00A545F2">
        <w:rPr>
          <w:rFonts w:ascii="Bookman Old Style" w:eastAsia="Times New Roman" w:hAnsi="Bookman Old Style" w:cs="Times New Roman"/>
          <w:b/>
          <w:i/>
          <w:u w:val="single"/>
        </w:rPr>
        <w:t>positive</w:t>
      </w:r>
      <w:r w:rsidRPr="00A545F2">
        <w:rPr>
          <w:rFonts w:eastAsia="Times New Roman" w:cs="Times New Roman"/>
        </w:rPr>
        <w:t xml:space="preserve"> test charge.</w:t>
      </w:r>
    </w:p>
    <w:p w14:paraId="631A0F07" w14:textId="77777777" w:rsidR="00A545F2" w:rsidRPr="00A545F2" w:rsidRDefault="00A545F2">
      <w:pPr>
        <w:numPr>
          <w:ilvl w:val="0"/>
          <w:numId w:val="3"/>
        </w:numPr>
        <w:spacing w:after="0" w:line="240" w:lineRule="auto"/>
        <w:contextualSpacing/>
        <w:rPr>
          <w:rFonts w:eastAsia="Times New Roman" w:cs="Times New Roman"/>
        </w:rPr>
      </w:pPr>
      <w:r w:rsidRPr="00A545F2">
        <w:rPr>
          <w:rFonts w:eastAsia="Times New Roman" w:cs="Times New Roman"/>
        </w:rPr>
        <w:t xml:space="preserve">Electric intensity due to a </w:t>
      </w:r>
      <w:r w:rsidRPr="00A545F2">
        <w:rPr>
          <w:rFonts w:ascii="Bookman Old Style" w:eastAsia="Times New Roman" w:hAnsi="Bookman Old Style" w:cs="Times New Roman"/>
          <w:b/>
          <w:i/>
        </w:rPr>
        <w:t>positively charged</w:t>
      </w:r>
      <w:r w:rsidRPr="00A545F2">
        <w:rPr>
          <w:rFonts w:eastAsia="Times New Roman" w:cs="Times New Roman"/>
        </w:rPr>
        <w:t xml:space="preserve"> body is directed </w:t>
      </w:r>
      <w:r w:rsidRPr="00A545F2">
        <w:rPr>
          <w:rFonts w:ascii="Bookman Old Style" w:eastAsia="Times New Roman" w:hAnsi="Bookman Old Style" w:cs="Times New Roman"/>
          <w:b/>
          <w:i/>
          <w:u w:val="single"/>
        </w:rPr>
        <w:t>away</w:t>
      </w:r>
      <w:r w:rsidRPr="00A545F2">
        <w:rPr>
          <w:rFonts w:eastAsia="Times New Roman" w:cs="Times New Roman"/>
        </w:rPr>
        <w:t xml:space="preserve"> from the body. (Because a positively charged body repels positive test charge).</w:t>
      </w:r>
    </w:p>
    <w:p w14:paraId="79BF685D" w14:textId="77777777" w:rsidR="00A545F2" w:rsidRPr="00A545F2" w:rsidRDefault="00A545F2">
      <w:pPr>
        <w:numPr>
          <w:ilvl w:val="0"/>
          <w:numId w:val="3"/>
        </w:numPr>
        <w:spacing w:after="0" w:line="240" w:lineRule="auto"/>
        <w:contextualSpacing/>
        <w:rPr>
          <w:rFonts w:eastAsia="Times New Roman" w:cs="Times New Roman"/>
        </w:rPr>
      </w:pPr>
      <w:r w:rsidRPr="00A545F2">
        <w:rPr>
          <w:rFonts w:eastAsia="Times New Roman" w:cs="Times New Roman"/>
        </w:rPr>
        <w:t xml:space="preserve">Electric intensity due to a </w:t>
      </w:r>
      <w:r w:rsidRPr="00A545F2">
        <w:rPr>
          <w:rFonts w:ascii="Bookman Old Style" w:eastAsia="Times New Roman" w:hAnsi="Bookman Old Style" w:cs="Times New Roman"/>
          <w:b/>
          <w:i/>
        </w:rPr>
        <w:t>negatively charged</w:t>
      </w:r>
      <w:r w:rsidRPr="00A545F2">
        <w:rPr>
          <w:rFonts w:eastAsia="Times New Roman" w:cs="Times New Roman"/>
        </w:rPr>
        <w:t xml:space="preserve"> body is directed </w:t>
      </w:r>
      <w:r w:rsidRPr="00A545F2">
        <w:rPr>
          <w:rFonts w:ascii="Bookman Old Style" w:eastAsia="Times New Roman" w:hAnsi="Bookman Old Style" w:cs="Times New Roman"/>
          <w:b/>
          <w:i/>
          <w:u w:val="single"/>
        </w:rPr>
        <w:t>towards</w:t>
      </w:r>
      <w:r w:rsidRPr="00A545F2">
        <w:rPr>
          <w:rFonts w:eastAsia="Times New Roman" w:cs="Times New Roman"/>
        </w:rPr>
        <w:t xml:space="preserve"> the body. (Because a negatively charged body attracts positive test charge).</w:t>
      </w:r>
    </w:p>
    <w:p w14:paraId="3F13BC69" w14:textId="77777777" w:rsidR="00A545F2" w:rsidRPr="00A545F2" w:rsidRDefault="00A545F2" w:rsidP="00A545F2">
      <w:pPr>
        <w:spacing w:after="0" w:line="240" w:lineRule="auto"/>
        <w:contextualSpacing/>
        <w:rPr>
          <w:rFonts w:ascii="Bookman Old Style" w:eastAsia="Times New Roman" w:hAnsi="Bookman Old Style" w:cs="Times New Roman"/>
          <w:b/>
          <w:i/>
          <w:sz w:val="6"/>
        </w:rPr>
      </w:pPr>
    </w:p>
    <w:p w14:paraId="732FCF19" w14:textId="77777777" w:rsidR="00A545F2" w:rsidRPr="00A545F2" w:rsidRDefault="00A545F2" w:rsidP="00A545F2">
      <w:pPr>
        <w:spacing w:after="0" w:line="240" w:lineRule="auto"/>
        <w:rPr>
          <w:rFonts w:ascii="Bookman Old Style" w:eastAsia="Times New Roman" w:hAnsi="Bookman Old Style" w:cs="Times New Roman"/>
          <w:b/>
          <w:sz w:val="28"/>
        </w:rPr>
      </w:pPr>
      <w:r w:rsidRPr="00A545F2">
        <w:rPr>
          <w:rFonts w:ascii="Bookman Old Style" w:eastAsia="Times New Roman" w:hAnsi="Bookman Old Style" w:cs="Times New Roman"/>
          <w:b/>
          <w:i/>
          <w:sz w:val="28"/>
          <w:u w:val="single"/>
        </w:rPr>
        <w:t>S.I unit of electric intensity</w:t>
      </w:r>
      <w:r w:rsidRPr="00A545F2">
        <w:rPr>
          <w:rFonts w:ascii="Bookman Old Style" w:eastAsia="Times New Roman" w:hAnsi="Bookman Old Style" w:cs="Times New Roman"/>
          <w:b/>
          <w:sz w:val="28"/>
        </w:rPr>
        <w:t>:</w:t>
      </w:r>
    </w:p>
    <w:p w14:paraId="0C28F2D0" w14:textId="77777777" w:rsidR="00A545F2" w:rsidRPr="00A545F2" w:rsidRDefault="00A545F2" w:rsidP="00A545F2">
      <w:pPr>
        <w:spacing w:after="0" w:line="240" w:lineRule="auto"/>
        <w:rPr>
          <w:rFonts w:ascii="Bookman Old Style" w:eastAsia="Times New Roman" w:hAnsi="Bookman Old Style" w:cs="Times New Roman"/>
          <w:b/>
          <w:i/>
          <w:sz w:val="6"/>
        </w:rPr>
      </w:pPr>
    </w:p>
    <w:p w14:paraId="6FDD61AB" w14:textId="74EB2186" w:rsidR="00A545F2" w:rsidRPr="00A545F2" w:rsidRDefault="00A545F2" w:rsidP="00E441C7">
      <w:pPr>
        <w:spacing w:after="0" w:line="240" w:lineRule="auto"/>
        <w:ind w:firstLine="720"/>
        <w:rPr>
          <w:rFonts w:ascii="Bookman Old Style" w:eastAsia="Times New Roman" w:hAnsi="Bookman Old Style" w:cs="Times New Roman"/>
          <w:b/>
          <w:i/>
          <w:u w:val="single"/>
        </w:rPr>
      </w:pPr>
      <w:r w:rsidRPr="00A545F2">
        <w:rPr>
          <w:rFonts w:eastAsia="Times New Roman" w:cs="Times New Roman"/>
        </w:rPr>
        <w:t>The S.I unit of electric intensity is N/c (newton per coulomb) or v/m (volt per meter).</w:t>
      </w:r>
    </w:p>
    <w:p w14:paraId="1AF8C846" w14:textId="77777777" w:rsidR="00A545F2" w:rsidRPr="00A545F2" w:rsidRDefault="00A545F2" w:rsidP="00A545F2">
      <w:pPr>
        <w:spacing w:after="0" w:line="240" w:lineRule="auto"/>
        <w:ind w:left="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Q.No.4</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Derive an expression for electric intensity at a point near an </w:t>
      </w:r>
    </w:p>
    <w:p w14:paraId="5527E63E" w14:textId="77777777" w:rsidR="00A545F2" w:rsidRPr="00A545F2" w:rsidRDefault="00A545F2" w:rsidP="00A545F2">
      <w:pPr>
        <w:spacing w:after="0" w:line="240" w:lineRule="auto"/>
        <w:rPr>
          <w:rFonts w:ascii="Bookman Old Style" w:eastAsia="Times New Roman" w:hAnsi="Bookman Old Style" w:cs="Times New Roman"/>
          <w:b/>
          <w:i/>
          <w:sz w:val="6"/>
        </w:rPr>
      </w:pPr>
      <w:r w:rsidRPr="00A545F2">
        <w:rPr>
          <w:rFonts w:ascii="Bookman Old Style" w:eastAsia="Times New Roman" w:hAnsi="Bookman Old Style" w:cs="Times New Roman"/>
          <w:b/>
          <w:i/>
        </w:rPr>
        <w:t>isolated point charge</w:t>
      </w:r>
      <w:r w:rsidRPr="00A545F2">
        <w:rPr>
          <w:rFonts w:eastAsia="Times New Roman" w:cs="Times New Roman"/>
        </w:rPr>
        <w:t>.</w:t>
      </w:r>
      <w:r w:rsidRPr="00A545F2">
        <w:rPr>
          <w:rFonts w:ascii="Bookman Old Style" w:eastAsia="Times New Roman" w:hAnsi="Bookman Old Style" w:cs="Times New Roman"/>
          <w:b/>
          <w:i/>
          <w:sz w:val="6"/>
        </w:rPr>
        <w:tab/>
      </w:r>
    </w:p>
    <w:p w14:paraId="76B8B6EE"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Consider an isolated point charge “+q”. If a positive test charge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is placed at distance “r” from it in its electric field, the test charge will experience a repulsive force, according to the strength of the field at that point.</w:t>
      </w:r>
    </w:p>
    <w:p w14:paraId="274EC392"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w:lastRenderedPageBreak/>
        <mc:AlternateContent>
          <mc:Choice Requires="wps">
            <w:drawing>
              <wp:anchor distT="0" distB="0" distL="114300" distR="114300" simplePos="0" relativeHeight="251749376" behindDoc="0" locked="0" layoutInCell="1" allowOverlap="1" wp14:anchorId="0698EC23" wp14:editId="33A79CCF">
                <wp:simplePos x="0" y="0"/>
                <wp:positionH relativeFrom="column">
                  <wp:posOffset>2999740</wp:posOffset>
                </wp:positionH>
                <wp:positionV relativeFrom="paragraph">
                  <wp:posOffset>-25219</wp:posOffset>
                </wp:positionV>
                <wp:extent cx="149225" cy="8255"/>
                <wp:effectExtent l="0" t="57150" r="41275" b="86995"/>
                <wp:wrapNone/>
                <wp:docPr id="113163864"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B74F60" id="Straight Arrow Connector 118" o:spid="_x0000_s1026" type="#_x0000_t32" style="position:absolute;margin-left:236.2pt;margin-top:-2pt;width:11.75pt;height:.6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50400" behindDoc="0" locked="0" layoutInCell="1" allowOverlap="1" wp14:anchorId="40377D7A" wp14:editId="2BD587B7">
                <wp:simplePos x="0" y="0"/>
                <wp:positionH relativeFrom="column">
                  <wp:posOffset>2523091</wp:posOffset>
                </wp:positionH>
                <wp:positionV relativeFrom="paragraph">
                  <wp:posOffset>313055</wp:posOffset>
                </wp:positionV>
                <wp:extent cx="149225" cy="8255"/>
                <wp:effectExtent l="0" t="57150" r="41275" b="86995"/>
                <wp:wrapNone/>
                <wp:docPr id="26934206"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5976B9" id="Straight Arrow Connector 117" o:spid="_x0000_s1026" type="#_x0000_t32" style="position:absolute;margin-left:198.65pt;margin-top:24.65pt;width:11.75pt;height:.6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" strokeweight="1pt">
                <v:stroke endarrow="classic"/>
              </v:shape>
            </w:pict>
          </mc:Fallback>
        </mc:AlternateContent>
      </w:r>
      <w:r w:rsidRPr="00A545F2">
        <w:rPr>
          <w:rFonts w:eastAsia="Times New Roman" w:cs="Times New Roman"/>
        </w:rPr>
        <w:tab/>
        <w:t>According to Coulomb’s law the force F with which “+q” repels the test charge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is given by:</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t>^</w:t>
      </w:r>
    </w:p>
    <w:p w14:paraId="13B17C4D"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t xml:space="preserve">      F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q </w:t>
      </w:r>
      <w:proofErr w:type="spellStart"/>
      <w:r w:rsidRPr="00A545F2">
        <w:rPr>
          <w:rFonts w:eastAsia="Times New Roman" w:cs="Times New Roman"/>
          <w:u w:val="single"/>
        </w:rPr>
        <w:t>q</w:t>
      </w:r>
      <w:r w:rsidRPr="00A545F2">
        <w:rPr>
          <w:rFonts w:eastAsia="Times New Roman" w:cs="Times New Roman"/>
          <w:u w:val="single"/>
          <w:vertAlign w:val="subscript"/>
        </w:rPr>
        <w:t>o</w:t>
      </w:r>
      <w:proofErr w:type="spellEnd"/>
      <w:r w:rsidRPr="00A545F2">
        <w:rPr>
          <w:rFonts w:eastAsia="Times New Roman" w:cs="Times New Roman"/>
        </w:rPr>
        <w:t xml:space="preserve">  r</w:t>
      </w:r>
    </w:p>
    <w:p w14:paraId="1AFA5BA9"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2098560" behindDoc="0" locked="0" layoutInCell="1" allowOverlap="1" wp14:anchorId="39C43B84" wp14:editId="382C0E18">
                <wp:simplePos x="0" y="0"/>
                <wp:positionH relativeFrom="column">
                  <wp:posOffset>13227</wp:posOffset>
                </wp:positionH>
                <wp:positionV relativeFrom="paragraph">
                  <wp:posOffset>173355</wp:posOffset>
                </wp:positionV>
                <wp:extent cx="149225" cy="8255"/>
                <wp:effectExtent l="0" t="57150" r="41275" b="86995"/>
                <wp:wrapNone/>
                <wp:docPr id="191198758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723134" id="Straight Arrow Connector 6" o:spid="_x0000_s1026" type="#_x0000_t32" style="position:absolute;margin-left:1.05pt;margin-top:13.65pt;width:11.75pt;height:.65pt;flip:y;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" strokeweight="1pt">
                <v:stroke endarrow="classic"/>
              </v:shape>
            </w:pict>
          </mc:Fallback>
        </mc:AlternateContent>
      </w: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r w:rsidRPr="00A545F2">
        <w:rPr>
          <w:rFonts w:eastAsia="Times New Roman" w:cs="Times New Roman"/>
        </w:rPr>
        <w:t xml:space="preserve">        </w:t>
      </w:r>
    </w:p>
    <w:p w14:paraId="119B1307"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51424" behindDoc="0" locked="0" layoutInCell="1" allowOverlap="1" wp14:anchorId="0D259214" wp14:editId="7561B732">
                <wp:simplePos x="0" y="0"/>
                <wp:positionH relativeFrom="column">
                  <wp:posOffset>2439860</wp:posOffset>
                </wp:positionH>
                <wp:positionV relativeFrom="paragraph">
                  <wp:posOffset>173990</wp:posOffset>
                </wp:positionV>
                <wp:extent cx="149225" cy="8255"/>
                <wp:effectExtent l="0" t="57150" r="41275" b="86995"/>
                <wp:wrapNone/>
                <wp:docPr id="1523780453"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EEB9C3" id="Straight Arrow Connector 116" o:spid="_x0000_s1026" type="#_x0000_t32" style="position:absolute;margin-left:192.1pt;margin-top:13.7pt;width:11.75pt;height:.65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" strokeweight="1pt">
                <v:stroke endarrow="classic"/>
              </v:shape>
            </w:pict>
          </mc:Fallback>
        </mc:AlternateContent>
      </w:r>
      <w:r w:rsidRPr="00A545F2">
        <w:rPr>
          <w:rFonts w:eastAsia="Times New Roman" w:cs="Times New Roman"/>
        </w:rPr>
        <w:t>“r” is a unit vector directed away from the field producing charge (i.e. away from point charge +q). Hence electric intensity E at a distance “r” from “+q” is given by:</w:t>
      </w:r>
    </w:p>
    <w:p w14:paraId="0535A29A" w14:textId="77777777" w:rsidR="00A545F2" w:rsidRPr="00A545F2" w:rsidRDefault="00A545F2" w:rsidP="00A545F2">
      <w:pPr>
        <w:spacing w:after="0" w:line="240" w:lineRule="auto"/>
        <w:rPr>
          <w:rFonts w:eastAsia="Times New Roman" w:cs="Times New Roman"/>
          <w:sz w:val="6"/>
        </w:rPr>
      </w:pPr>
      <w:r w:rsidRPr="00A545F2">
        <w:rPr>
          <w:rFonts w:ascii="Bookman Old Style" w:eastAsia="Times New Roman" w:hAnsi="Bookman Old Style" w:cs="Times New Roman"/>
          <w:b/>
          <w:i/>
          <w:noProof/>
          <w:sz w:val="6"/>
          <w:u w:val="single"/>
        </w:rPr>
        <mc:AlternateContent>
          <mc:Choice Requires="wps">
            <w:drawing>
              <wp:anchor distT="0" distB="0" distL="114300" distR="114300" simplePos="0" relativeHeight="251753472" behindDoc="0" locked="0" layoutInCell="1" allowOverlap="1" wp14:anchorId="40BDE044" wp14:editId="4F516825">
                <wp:simplePos x="0" y="0"/>
                <wp:positionH relativeFrom="column">
                  <wp:posOffset>2835275</wp:posOffset>
                </wp:positionH>
                <wp:positionV relativeFrom="paragraph">
                  <wp:posOffset>10160</wp:posOffset>
                </wp:positionV>
                <wp:extent cx="149225" cy="8255"/>
                <wp:effectExtent l="10795" t="60325" r="20955" b="45720"/>
                <wp:wrapNone/>
                <wp:docPr id="1911900192"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6C8147" id="Straight Arrow Connector 115" o:spid="_x0000_s1026" type="#_x0000_t32" style="position:absolute;margin-left:223.25pt;margin-top:.8pt;width:11.75pt;height:.6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" strokeweight="1pt">
                <v:stroke endarrow="classic"/>
              </v:shape>
            </w:pict>
          </mc:Fallback>
        </mc:AlternateContent>
      </w:r>
      <w:r w:rsidRPr="00A545F2">
        <w:rPr>
          <w:rFonts w:ascii="Bookman Old Style" w:eastAsia="Times New Roman" w:hAnsi="Bookman Old Style" w:cs="Times New Roman"/>
          <w:b/>
          <w:i/>
          <w:noProof/>
          <w:sz w:val="6"/>
          <w:u w:val="single"/>
        </w:rPr>
        <mc:AlternateContent>
          <mc:Choice Requires="wps">
            <w:drawing>
              <wp:anchor distT="0" distB="0" distL="114300" distR="114300" simplePos="0" relativeHeight="251752448" behindDoc="0" locked="0" layoutInCell="1" allowOverlap="1" wp14:anchorId="01152C4F" wp14:editId="24519683">
                <wp:simplePos x="0" y="0"/>
                <wp:positionH relativeFrom="column">
                  <wp:posOffset>2455545</wp:posOffset>
                </wp:positionH>
                <wp:positionV relativeFrom="paragraph">
                  <wp:posOffset>10160</wp:posOffset>
                </wp:positionV>
                <wp:extent cx="149225" cy="8255"/>
                <wp:effectExtent l="12065" t="60325" r="19685" b="45720"/>
                <wp:wrapNone/>
                <wp:docPr id="299837141"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EBBA73" id="Straight Arrow Connector 114" o:spid="_x0000_s1026" type="#_x0000_t32" style="position:absolute;margin-left:193.35pt;margin-top:.8pt;width:11.75pt;height:.65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" strokeweight="1pt">
                <v:stroke endarrow="classic"/>
              </v:shape>
            </w:pict>
          </mc:Fallback>
        </mc:AlternateContent>
      </w:r>
    </w:p>
    <w:p w14:paraId="75ABA41E" w14:textId="77777777" w:rsidR="00A545F2" w:rsidRPr="00A545F2" w:rsidRDefault="00A545F2" w:rsidP="00A545F2">
      <w:pPr>
        <w:spacing w:after="0" w:line="240" w:lineRule="auto"/>
        <w:ind w:left="2880" w:firstLine="720"/>
        <w:rPr>
          <w:rFonts w:eastAsia="Times New Roman" w:cs="Times New Roman"/>
        </w:rPr>
      </w:pPr>
      <w:r w:rsidRPr="00A545F2">
        <w:rPr>
          <w:rFonts w:eastAsia="Times New Roman" w:cs="Times New Roman"/>
        </w:rPr>
        <w:t xml:space="preserve">     E = </w:t>
      </w:r>
      <w:r w:rsidRPr="00A545F2">
        <w:rPr>
          <w:rFonts w:eastAsia="Times New Roman" w:cs="Times New Roman"/>
          <w:u w:val="single"/>
        </w:rPr>
        <w:t xml:space="preserve">  F </w:t>
      </w:r>
      <w:r w:rsidRPr="00A545F2">
        <w:rPr>
          <w:rFonts w:eastAsia="Times New Roman" w:cs="Times New Roman"/>
          <w:sz w:val="2"/>
          <w:u w:val="single"/>
        </w:rPr>
        <w:t>.</w:t>
      </w:r>
    </w:p>
    <w:p w14:paraId="54C3F940" w14:textId="77777777" w:rsidR="00A545F2" w:rsidRPr="00A545F2" w:rsidRDefault="00A545F2" w:rsidP="00A545F2">
      <w:pPr>
        <w:spacing w:after="0" w:line="240" w:lineRule="auto"/>
        <w:ind w:left="3600" w:firstLine="720"/>
        <w:rPr>
          <w:rFonts w:eastAsia="Times New Roman" w:cs="Times New Roman"/>
          <w:vertAlign w:val="subscript"/>
        </w:rPr>
      </w:pP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p>
    <w:p w14:paraId="7D3DEAE2" w14:textId="77777777" w:rsidR="00A545F2" w:rsidRPr="00A545F2" w:rsidRDefault="00A545F2" w:rsidP="00A545F2">
      <w:pPr>
        <w:spacing w:after="0" w:line="240" w:lineRule="auto"/>
        <w:jc w:val="center"/>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54496" behindDoc="0" locked="0" layoutInCell="1" allowOverlap="1" wp14:anchorId="6907E1D3" wp14:editId="6E6F56DF">
                <wp:simplePos x="0" y="0"/>
                <wp:positionH relativeFrom="column">
                  <wp:posOffset>2535555</wp:posOffset>
                </wp:positionH>
                <wp:positionV relativeFrom="paragraph">
                  <wp:posOffset>123825</wp:posOffset>
                </wp:positionV>
                <wp:extent cx="149225" cy="8255"/>
                <wp:effectExtent l="6350" t="61595" r="25400" b="53975"/>
                <wp:wrapNone/>
                <wp:docPr id="1066804422" name="Straight Arrow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73DC4B" id="Straight Arrow Connector 111" o:spid="_x0000_s1026" type="#_x0000_t32" style="position:absolute;margin-left:199.65pt;margin-top:9.75pt;width:11.75pt;height:.6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" strokeweight="1pt">
                <v:stroke endarrow="classic"/>
              </v:shape>
            </w:pict>
          </mc:Fallback>
        </mc:AlternateContent>
      </w:r>
      <w:r w:rsidRPr="00A545F2">
        <w:rPr>
          <w:rFonts w:eastAsia="Times New Roman" w:cs="Times New Roman"/>
          <w:vertAlign w:val="subscript"/>
        </w:rPr>
        <w:tab/>
      </w:r>
      <w:r w:rsidRPr="00A545F2">
        <w:rPr>
          <w:rFonts w:eastAsia="Times New Roman" w:cs="Times New Roman"/>
          <w:vertAlign w:val="subscript"/>
        </w:rPr>
        <w:tab/>
        <w:t xml:space="preserve"> </w:t>
      </w:r>
      <w:r w:rsidRPr="00A545F2">
        <w:rPr>
          <w:rFonts w:eastAsia="Times New Roman" w:cs="Times New Roman"/>
        </w:rPr>
        <w:t xml:space="preserve">^                                     </w:t>
      </w:r>
    </w:p>
    <w:p w14:paraId="4B68C9C0" w14:textId="77777777" w:rsidR="00A545F2" w:rsidRPr="00A545F2" w:rsidRDefault="00A545F2" w:rsidP="00A545F2">
      <w:pPr>
        <w:autoSpaceDE w:val="0"/>
        <w:autoSpaceDN w:val="0"/>
        <w:adjustRightInd w:val="0"/>
        <w:spacing w:after="0" w:line="240" w:lineRule="auto"/>
        <w:ind w:firstLine="720"/>
        <w:rPr>
          <w:rFonts w:eastAsia="Times New Roman" w:cs="Times New Roman"/>
        </w:rPr>
      </w:pPr>
      <w:r w:rsidRPr="00A545F2">
        <w:rPr>
          <w:rFonts w:eastAsia="Times New Roman" w:cs="Times New Roman"/>
        </w:rPr>
        <w:t>Hence,</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q </w:t>
      </w:r>
      <w:proofErr w:type="spellStart"/>
      <w:r w:rsidRPr="00A545F2">
        <w:rPr>
          <w:rFonts w:eastAsia="Times New Roman" w:cs="Times New Roman"/>
          <w:u w:val="single"/>
        </w:rPr>
        <w:t>q</w:t>
      </w:r>
      <w:r w:rsidRPr="00A545F2">
        <w:rPr>
          <w:rFonts w:eastAsia="Times New Roman" w:cs="Times New Roman"/>
          <w:u w:val="single"/>
          <w:vertAlign w:val="subscript"/>
        </w:rPr>
        <w:t>o</w:t>
      </w:r>
      <w:proofErr w:type="spellEnd"/>
      <w:r w:rsidRPr="00A545F2">
        <w:rPr>
          <w:rFonts w:eastAsia="Times New Roman" w:cs="Times New Roman"/>
        </w:rPr>
        <w:t xml:space="preserve">  r</w:t>
      </w:r>
    </w:p>
    <w:p w14:paraId="0E10A917" w14:textId="77777777" w:rsidR="00A545F2" w:rsidRPr="00A545F2" w:rsidRDefault="00A545F2" w:rsidP="00A545F2">
      <w:pPr>
        <w:spacing w:after="0" w:line="240" w:lineRule="auto"/>
        <w:jc w:val="center"/>
        <w:rPr>
          <w:rFonts w:eastAsia="Times New Roman" w:cs="Times New Roman"/>
          <w:u w:val="single"/>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r w:rsidRPr="00A545F2">
        <w:rPr>
          <w:rFonts w:eastAsia="Times New Roman" w:cs="Times New Roman"/>
        </w:rPr>
        <w:t xml:space="preserve">        </w:t>
      </w:r>
      <w:r w:rsidRPr="00A545F2">
        <w:rPr>
          <w:rFonts w:eastAsia="Times New Roman" w:cs="Times New Roman"/>
          <w:sz w:val="2"/>
        </w:rPr>
        <w:t>.</w:t>
      </w:r>
    </w:p>
    <w:p w14:paraId="30337EC5" w14:textId="77777777" w:rsidR="00A545F2" w:rsidRPr="00A545F2" w:rsidRDefault="00A545F2" w:rsidP="00A545F2">
      <w:pPr>
        <w:spacing w:after="0" w:line="240" w:lineRule="auto"/>
        <w:ind w:left="3600" w:firstLine="720"/>
        <w:rPr>
          <w:rFonts w:eastAsia="Times New Roman" w:cs="Times New Roman"/>
          <w:vertAlign w:val="subscript"/>
        </w:rPr>
      </w:pPr>
      <w:r w:rsidRPr="00A545F2">
        <w:rPr>
          <w:rFonts w:eastAsia="Times New Roman" w:cs="Times New Roman"/>
          <w:noProof/>
        </w:rPr>
        <mc:AlternateContent>
          <mc:Choice Requires="wps">
            <w:drawing>
              <wp:anchor distT="0" distB="0" distL="114300" distR="114300" simplePos="0" relativeHeight="252099584" behindDoc="0" locked="0" layoutInCell="1" allowOverlap="1" wp14:anchorId="40648ADE" wp14:editId="6C30492D">
                <wp:simplePos x="0" y="0"/>
                <wp:positionH relativeFrom="column">
                  <wp:posOffset>2694832</wp:posOffset>
                </wp:positionH>
                <wp:positionV relativeFrom="paragraph">
                  <wp:posOffset>15875</wp:posOffset>
                </wp:positionV>
                <wp:extent cx="1109980" cy="0"/>
                <wp:effectExtent l="0" t="0" r="0" b="0"/>
                <wp:wrapNone/>
                <wp:docPr id="943759555"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99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74B842" id="Straight Arrow Connector 76" o:spid="_x0000_s1026" type="#_x0000_t32" style="position:absolute;margin-left:212.2pt;margin-top:1.25pt;width:87.4pt;height:0;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" strokeweight="1.25pt"/>
            </w:pict>
          </mc:Fallback>
        </mc:AlternateContent>
      </w: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p>
    <w:p w14:paraId="429313DF"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noProof/>
          <w:lang w:eastAsia="en-GB"/>
        </w:rPr>
        <mc:AlternateContent>
          <mc:Choice Requires="wps">
            <w:drawing>
              <wp:anchor distT="0" distB="0" distL="114300" distR="114300" simplePos="0" relativeHeight="251759616" behindDoc="0" locked="0" layoutInCell="1" allowOverlap="1" wp14:anchorId="13743E15" wp14:editId="6D7E737C">
                <wp:simplePos x="0" y="0"/>
                <wp:positionH relativeFrom="column">
                  <wp:posOffset>2411095</wp:posOffset>
                </wp:positionH>
                <wp:positionV relativeFrom="paragraph">
                  <wp:posOffset>34925</wp:posOffset>
                </wp:positionV>
                <wp:extent cx="1384935" cy="620395"/>
                <wp:effectExtent l="24765" t="18415" r="19050" b="18415"/>
                <wp:wrapNone/>
                <wp:docPr id="26808749" name="Rectangle: Rounded Corners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935" cy="62039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C64B35" id="Rectangle: Rounded Corners 110" o:spid="_x0000_s1026" style="position:absolute;margin-left:189.85pt;margin-top:2.75pt;width:109.05pt;height:48.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" filled="f" strokeweight="2.5pt"/>
            </w:pict>
          </mc:Fallback>
        </mc:AlternateContent>
      </w:r>
    </w:p>
    <w:p w14:paraId="1F6E36B8"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55520" behindDoc="0" locked="0" layoutInCell="1" allowOverlap="1" wp14:anchorId="27213D4E" wp14:editId="4139AA7C">
                <wp:simplePos x="0" y="0"/>
                <wp:positionH relativeFrom="column">
                  <wp:posOffset>2535555</wp:posOffset>
                </wp:positionH>
                <wp:positionV relativeFrom="paragraph">
                  <wp:posOffset>123825</wp:posOffset>
                </wp:positionV>
                <wp:extent cx="149225" cy="8255"/>
                <wp:effectExtent l="6350" t="55880" r="25400" b="50165"/>
                <wp:wrapNone/>
                <wp:docPr id="1127201800" name="Straight Arrow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AF403C" id="Straight Arrow Connector 109" o:spid="_x0000_s1026" type="#_x0000_t32" style="position:absolute;margin-left:199.65pt;margin-top:9.75pt;width:11.75pt;height:.6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" strokeweight="1pt">
                <v:stroke endarrow="classic"/>
              </v:shape>
            </w:pict>
          </mc:Fallback>
        </mc:AlternateContent>
      </w: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6235E91D" w14:textId="77777777" w:rsidR="00A545F2" w:rsidRPr="00A545F2" w:rsidRDefault="00A545F2" w:rsidP="00A545F2">
      <w:pPr>
        <w:autoSpaceDE w:val="0"/>
        <w:autoSpaceDN w:val="0"/>
        <w:adjustRightInd w:val="0"/>
        <w:spacing w:after="0" w:line="240" w:lineRule="auto"/>
        <w:ind w:left="720" w:firstLine="720"/>
        <w:rPr>
          <w:rFonts w:eastAsia="Times New Roman" w:cs="Times New Roman"/>
        </w:rPr>
      </w:pP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r</w:t>
      </w:r>
    </w:p>
    <w:p w14:paraId="493CE72F"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407DD442"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sz w:val="6"/>
        </w:rPr>
        <w:tab/>
      </w:r>
    </w:p>
    <w:p w14:paraId="3644CE2E" w14:textId="77777777" w:rsidR="00A545F2" w:rsidRPr="00A545F2" w:rsidRDefault="00A545F2" w:rsidP="00A545F2">
      <w:pPr>
        <w:spacing w:after="0" w:line="240" w:lineRule="auto"/>
        <w:rPr>
          <w:rFonts w:eastAsia="Times New Roman" w:cs="Times New Roman"/>
          <w:sz w:val="6"/>
        </w:rPr>
      </w:pPr>
    </w:p>
    <w:p w14:paraId="08A68B4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For a negative point charge “</w:t>
      </w:r>
      <w:r w:rsidRPr="00A545F2">
        <w:rPr>
          <w:rFonts w:eastAsia="Times New Roman" w:cs="Times New Roman"/>
          <w:b/>
        </w:rPr>
        <w:t xml:space="preserve">– </w:t>
      </w:r>
      <w:r w:rsidRPr="00A545F2">
        <w:rPr>
          <w:rFonts w:eastAsia="Times New Roman" w:cs="Times New Roman"/>
        </w:rPr>
        <w:t>q”, electric intensity at a point is given by:</w:t>
      </w:r>
    </w:p>
    <w:p w14:paraId="783946EE"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noProof/>
          <w:sz w:val="6"/>
          <w:lang w:eastAsia="en-GB"/>
        </w:rPr>
        <mc:AlternateContent>
          <mc:Choice Requires="wps">
            <w:drawing>
              <wp:anchor distT="0" distB="0" distL="114300" distR="114300" simplePos="0" relativeHeight="251760640" behindDoc="0" locked="0" layoutInCell="1" allowOverlap="1" wp14:anchorId="5C4E2605" wp14:editId="3D1578E4">
                <wp:simplePos x="0" y="0"/>
                <wp:positionH relativeFrom="column">
                  <wp:posOffset>2403475</wp:posOffset>
                </wp:positionH>
                <wp:positionV relativeFrom="paragraph">
                  <wp:posOffset>31115</wp:posOffset>
                </wp:positionV>
                <wp:extent cx="1508760" cy="620395"/>
                <wp:effectExtent l="17145" t="22225" r="17145" b="24130"/>
                <wp:wrapNone/>
                <wp:docPr id="527882028" name="Rectangle: Rounded Corner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8760" cy="62039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10B35B" id="Rectangle: Rounded Corners 108" o:spid="_x0000_s1026" style="position:absolute;margin-left:189.25pt;margin-top:2.45pt;width:118.8pt;height:48.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" filled="f" strokeweight="2.5pt"/>
            </w:pict>
          </mc:Fallback>
        </mc:AlternateContent>
      </w:r>
    </w:p>
    <w:p w14:paraId="4862FE23" w14:textId="77777777" w:rsidR="00A545F2" w:rsidRPr="00A545F2" w:rsidRDefault="00A545F2" w:rsidP="00A545F2">
      <w:pPr>
        <w:spacing w:after="0" w:line="240" w:lineRule="auto"/>
        <w:jc w:val="center"/>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756544" behindDoc="0" locked="0" layoutInCell="1" allowOverlap="1" wp14:anchorId="7BCB8BF4" wp14:editId="4AC51AA2">
                <wp:simplePos x="0" y="0"/>
                <wp:positionH relativeFrom="column">
                  <wp:posOffset>2535555</wp:posOffset>
                </wp:positionH>
                <wp:positionV relativeFrom="paragraph">
                  <wp:posOffset>123825</wp:posOffset>
                </wp:positionV>
                <wp:extent cx="149225" cy="8255"/>
                <wp:effectExtent l="6350" t="63500" r="25400" b="52070"/>
                <wp:wrapNone/>
                <wp:docPr id="577159543"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A53394" id="Straight Arrow Connector 107" o:spid="_x0000_s1026" type="#_x0000_t32" style="position:absolute;margin-left:199.65pt;margin-top:9.75pt;width:11.75pt;height:.65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" strokeweight="1pt">
                <v:stroke endarrow="classic"/>
              </v:shape>
            </w:pict>
          </mc:Fallback>
        </mc:AlternateContent>
      </w:r>
      <w:r w:rsidRPr="00A545F2">
        <w:rPr>
          <w:rFonts w:eastAsia="Times New Roman" w:cs="Times New Roman"/>
        </w:rPr>
        <w:t xml:space="preserve">                            ^</w:t>
      </w:r>
    </w:p>
    <w:p w14:paraId="18BC714A" w14:textId="77777777" w:rsidR="00A545F2" w:rsidRPr="00A545F2" w:rsidRDefault="00A545F2" w:rsidP="00A545F2">
      <w:pPr>
        <w:autoSpaceDE w:val="0"/>
        <w:autoSpaceDN w:val="0"/>
        <w:adjustRightInd w:val="0"/>
        <w:spacing w:after="0" w:line="240" w:lineRule="auto"/>
        <w:ind w:left="720" w:firstLine="720"/>
        <w:rPr>
          <w:rFonts w:eastAsia="Times New Roman" w:cs="Times New Roman"/>
        </w:rPr>
      </w:pP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E = </w:t>
      </w:r>
      <w:r w:rsidRPr="00A545F2">
        <w:rPr>
          <w:rFonts w:eastAsia="Times New Roman" w:cs="Times New Roman"/>
          <w:b/>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r</w:t>
      </w:r>
    </w:p>
    <w:p w14:paraId="1052DEEE"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r</w:t>
      </w:r>
      <w:r w:rsidRPr="00A545F2">
        <w:rPr>
          <w:rFonts w:eastAsia="Times New Roman" w:cs="Times New Roman"/>
          <w:vertAlign w:val="superscript"/>
        </w:rPr>
        <w:t>2</w:t>
      </w:r>
    </w:p>
    <w:p w14:paraId="563F0908"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57568" behindDoc="0" locked="0" layoutInCell="1" allowOverlap="1" wp14:anchorId="069B9099" wp14:editId="1906E599">
                <wp:simplePos x="0" y="0"/>
                <wp:positionH relativeFrom="column">
                  <wp:posOffset>1809577</wp:posOffset>
                </wp:positionH>
                <wp:positionV relativeFrom="paragraph">
                  <wp:posOffset>125095</wp:posOffset>
                </wp:positionV>
                <wp:extent cx="149225" cy="8255"/>
                <wp:effectExtent l="0" t="57150" r="41275" b="86995"/>
                <wp:wrapNone/>
                <wp:docPr id="682350693" name="Straight Arrow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A41093" id="Straight Arrow Connector 106" o:spid="_x0000_s1026" type="#_x0000_t32" style="position:absolute;margin-left:142.5pt;margin-top:9.85pt;width:11.75pt;height:.6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" strokeweight="1pt">
                <v:stroke endarrow="classic"/>
              </v:shape>
            </w:pict>
          </mc:Fallback>
        </mc:AlternateContent>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p>
    <w:p w14:paraId="4B4A571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In this case the direction of E will be opposite to the direction of r (i.e. </w:t>
      </w:r>
      <w:r w:rsidRPr="00A545F2">
        <w:rPr>
          <w:rFonts w:eastAsia="Times New Roman" w:cs="Times New Roman"/>
          <w:u w:val="single"/>
        </w:rPr>
        <w:t>towards</w:t>
      </w:r>
      <w:r w:rsidRPr="00A545F2">
        <w:rPr>
          <w:rFonts w:eastAsia="Times New Roman" w:cs="Times New Roman"/>
        </w:rPr>
        <w:t xml:space="preserve"> the charge).</w:t>
      </w:r>
    </w:p>
    <w:p w14:paraId="7DFAF4DF" w14:textId="77777777" w:rsidR="00A545F2" w:rsidRPr="00A545F2" w:rsidRDefault="00A545F2" w:rsidP="00A545F2">
      <w:pPr>
        <w:spacing w:after="0" w:line="240" w:lineRule="auto"/>
        <w:rPr>
          <w:rFonts w:ascii="Bookman Old Style" w:eastAsia="Times New Roman" w:hAnsi="Bookman Old Style" w:cs="Times New Roman"/>
          <w:b/>
          <w:sz w:val="36"/>
        </w:rPr>
      </w:pPr>
      <w:r w:rsidRPr="00A545F2">
        <w:rPr>
          <w:rFonts w:ascii="Bookman Old Style" w:eastAsia="Times New Roman" w:hAnsi="Bookman Old Style" w:cs="Times New Roman"/>
          <w:b/>
          <w:i/>
          <w:sz w:val="36"/>
          <w:u w:val="single"/>
        </w:rPr>
        <w:t>Effect of medium upon electric intensity</w:t>
      </w:r>
      <w:r w:rsidRPr="00A545F2">
        <w:rPr>
          <w:rFonts w:ascii="Bookman Old Style" w:eastAsia="Times New Roman" w:hAnsi="Bookman Old Style" w:cs="Times New Roman"/>
          <w:b/>
          <w:sz w:val="36"/>
        </w:rPr>
        <w:t>:</w:t>
      </w:r>
    </w:p>
    <w:p w14:paraId="1F911D14" w14:textId="77777777" w:rsidR="00A545F2" w:rsidRPr="00A545F2" w:rsidRDefault="00A545F2" w:rsidP="00A545F2">
      <w:pPr>
        <w:spacing w:after="0" w:line="240" w:lineRule="auto"/>
        <w:rPr>
          <w:rFonts w:ascii="Bookman Old Style" w:eastAsia="Times New Roman" w:hAnsi="Bookman Old Style" w:cs="Times New Roman"/>
          <w:b/>
          <w:i/>
          <w:sz w:val="6"/>
          <w:u w:val="single"/>
        </w:rPr>
      </w:pPr>
    </w:p>
    <w:p w14:paraId="1D154ABB"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Q.No.5</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What is the effect of the presence of a medium upon electric intensity at a point?</w:t>
      </w:r>
    </w:p>
    <w:p w14:paraId="54E09FD4"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Electric intensity at a </w:t>
      </w:r>
      <w:proofErr w:type="gramStart"/>
      <w:r w:rsidRPr="00A545F2">
        <w:rPr>
          <w:rFonts w:eastAsia="Times New Roman" w:cs="Times New Roman"/>
        </w:rPr>
        <w:t xml:space="preserve">point </w:t>
      </w:r>
      <w:r w:rsidRPr="00A545F2">
        <w:rPr>
          <w:rFonts w:ascii="Bookman Old Style" w:eastAsia="Times New Roman" w:hAnsi="Bookman Old Style" w:cs="Times New Roman"/>
          <w:b/>
          <w:i/>
          <w:u w:val="single"/>
        </w:rPr>
        <w:t>decreases</w:t>
      </w:r>
      <w:proofErr w:type="gramEnd"/>
      <w:r w:rsidRPr="00A545F2">
        <w:rPr>
          <w:rFonts w:eastAsia="Times New Roman" w:cs="Times New Roman"/>
        </w:rPr>
        <w:t xml:space="preserve"> by </w:t>
      </w:r>
      <w:r w:rsidRPr="00A545F2">
        <w:rPr>
          <w:rFonts w:ascii="Symbol" w:eastAsia="Times New Roman" w:hAnsi="Symbol" w:cs="Times New Roman"/>
        </w:rPr>
        <w:t></w:t>
      </w:r>
      <w:r w:rsidRPr="00A545F2">
        <w:rPr>
          <w:rFonts w:eastAsia="Times New Roman" w:cs="Times New Roman"/>
          <w:vertAlign w:val="subscript"/>
        </w:rPr>
        <w:t>r</w:t>
      </w:r>
      <w:r w:rsidRPr="00A545F2">
        <w:rPr>
          <w:rFonts w:eastAsia="Times New Roman" w:cs="Times New Roman"/>
        </w:rPr>
        <w:t xml:space="preserve"> times if a medium is present between the field producing charge and the given point (</w:t>
      </w:r>
      <w:r w:rsidRPr="00A545F2">
        <w:rPr>
          <w:rFonts w:ascii="Symbol" w:eastAsia="Times New Roman" w:hAnsi="Symbol" w:cs="Times New Roman"/>
        </w:rPr>
        <w:t></w:t>
      </w:r>
      <w:r w:rsidRPr="00A545F2">
        <w:rPr>
          <w:rFonts w:eastAsia="Times New Roman" w:cs="Times New Roman"/>
          <w:vertAlign w:val="subscript"/>
        </w:rPr>
        <w:t>r</w:t>
      </w:r>
      <w:r w:rsidRPr="00A545F2">
        <w:rPr>
          <w:rFonts w:eastAsia="Times New Roman" w:cs="Times New Roman"/>
        </w:rPr>
        <w:t xml:space="preserve"> is the relative permittivity of the medium). </w:t>
      </w:r>
    </w:p>
    <w:p w14:paraId="48607530"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iCs/>
        </w:rPr>
        <w:t>In other words</w:t>
      </w:r>
      <w:r w:rsidRPr="00A545F2">
        <w:rPr>
          <w:rFonts w:eastAsia="Times New Roman" w:cs="Times New Roman"/>
        </w:rPr>
        <w:t>, a test charge placed at such a point will experience a weaker force as the electric field has become weak.</w:t>
      </w:r>
    </w:p>
    <w:p w14:paraId="377C7EDD"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Q.No.6</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How is net </w:t>
      </w:r>
      <w:r w:rsidRPr="00A545F2">
        <w:rPr>
          <w:rFonts w:eastAsia="Times New Roman" w:cs="Times New Roman"/>
          <w:b/>
        </w:rPr>
        <w:t>(</w:t>
      </w:r>
      <w:r w:rsidRPr="00A545F2">
        <w:rPr>
          <w:rFonts w:ascii="Bookman Old Style" w:eastAsia="Times New Roman" w:hAnsi="Bookman Old Style" w:cs="Times New Roman"/>
          <w:b/>
          <w:i/>
        </w:rPr>
        <w:t>or resultant</w:t>
      </w:r>
      <w:r w:rsidRPr="00A545F2">
        <w:rPr>
          <w:rFonts w:eastAsia="Times New Roman" w:cs="Times New Roman"/>
          <w:b/>
        </w:rPr>
        <w:t>)</w:t>
      </w:r>
      <w:r w:rsidRPr="00A545F2">
        <w:rPr>
          <w:rFonts w:ascii="Bookman Old Style" w:eastAsia="Times New Roman" w:hAnsi="Bookman Old Style" w:cs="Times New Roman"/>
          <w:b/>
          <w:i/>
        </w:rPr>
        <w:t xml:space="preserve"> electric intensity at a point due to a distribution of several isolated point charges found?</w:t>
      </w:r>
    </w:p>
    <w:p w14:paraId="3E1BC89D"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If there are two or more isolated point charges distributed randomly, then the net (or resultant) electric intensity at a point due to such a charge distribution will be equal to the </w:t>
      </w:r>
      <w:r w:rsidRPr="00A545F2">
        <w:rPr>
          <w:rFonts w:ascii="Bookman Old Style" w:eastAsia="Times New Roman" w:hAnsi="Bookman Old Style" w:cs="Times New Roman"/>
          <w:b/>
          <w:i/>
        </w:rPr>
        <w:t>vector sum</w:t>
      </w:r>
      <w:r w:rsidRPr="00A545F2">
        <w:rPr>
          <w:rFonts w:eastAsia="Times New Roman" w:cs="Times New Roman"/>
        </w:rPr>
        <w:t xml:space="preserve"> of intensity due to individual point charges.</w:t>
      </w:r>
    </w:p>
    <w:p w14:paraId="4AEC113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In such a case, first of all using the above formula, find the intensity at the given point due </w:t>
      </w:r>
    </w:p>
    <w:p w14:paraId="5D5C5CB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to each point charge separately. Then considering their directions find their vector sum.</w:t>
      </w:r>
    </w:p>
    <w:p w14:paraId="3B5CCE9D" w14:textId="77777777" w:rsidR="00A545F2" w:rsidRPr="00A545F2" w:rsidRDefault="00A545F2" w:rsidP="00A545F2">
      <w:pPr>
        <w:spacing w:after="0" w:line="240" w:lineRule="auto"/>
        <w:rPr>
          <w:rFonts w:eastAsia="Times New Roman" w:cs="Times New Roman"/>
          <w:sz w:val="10"/>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1648" behindDoc="0" locked="0" layoutInCell="1" allowOverlap="1" wp14:anchorId="38A2D1E9" wp14:editId="595B9B61">
                <wp:simplePos x="0" y="0"/>
                <wp:positionH relativeFrom="column">
                  <wp:posOffset>1039072</wp:posOffset>
                </wp:positionH>
                <wp:positionV relativeFrom="paragraph">
                  <wp:posOffset>32385</wp:posOffset>
                </wp:positionV>
                <wp:extent cx="149225" cy="8255"/>
                <wp:effectExtent l="0" t="57150" r="41275" b="86995"/>
                <wp:wrapNone/>
                <wp:docPr id="50647489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AD9E7D" id="Straight Arrow Connector 6" o:spid="_x0000_s1026" type="#_x0000_t32" style="position:absolute;margin-left:81.8pt;margin-top:2.55pt;width:11.75pt;height:.65pt;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0624" behindDoc="0" locked="0" layoutInCell="1" allowOverlap="1" wp14:anchorId="2A64B9DF" wp14:editId="753B6D7C">
                <wp:simplePos x="0" y="0"/>
                <wp:positionH relativeFrom="column">
                  <wp:posOffset>810472</wp:posOffset>
                </wp:positionH>
                <wp:positionV relativeFrom="paragraph">
                  <wp:posOffset>36195</wp:posOffset>
                </wp:positionV>
                <wp:extent cx="149225" cy="8255"/>
                <wp:effectExtent l="0" t="57150" r="41275" b="86995"/>
                <wp:wrapNone/>
                <wp:docPr id="109808409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9B631A" id="Straight Arrow Connector 6" o:spid="_x0000_s1026" type="#_x0000_t32" style="position:absolute;margin-left:63.8pt;margin-top:2.85pt;width:11.75pt;height:.65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29600" behindDoc="0" locked="0" layoutInCell="1" allowOverlap="1" wp14:anchorId="03E42736" wp14:editId="62C0EB27">
                <wp:simplePos x="0" y="0"/>
                <wp:positionH relativeFrom="column">
                  <wp:posOffset>596688</wp:posOffset>
                </wp:positionH>
                <wp:positionV relativeFrom="paragraph">
                  <wp:posOffset>36830</wp:posOffset>
                </wp:positionV>
                <wp:extent cx="149225" cy="8255"/>
                <wp:effectExtent l="0" t="57150" r="41275" b="86995"/>
                <wp:wrapNone/>
                <wp:docPr id="208953839"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94BECD" id="Straight Arrow Connector 6" o:spid="_x0000_s1026" type="#_x0000_t32" style="position:absolute;margin-left:47pt;margin-top:2.9pt;width:11.75pt;height:.65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" strokeweight="1pt">
                <v:stroke endarrow="classic"/>
              </v:shape>
            </w:pict>
          </mc:Fallback>
        </mc:AlternateContent>
      </w:r>
    </w:p>
    <w:p w14:paraId="726F2E7B"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6768" behindDoc="0" locked="0" layoutInCell="1" allowOverlap="1" wp14:anchorId="1E0A1B46" wp14:editId="04C519AF">
                <wp:simplePos x="0" y="0"/>
                <wp:positionH relativeFrom="column">
                  <wp:posOffset>4676667</wp:posOffset>
                </wp:positionH>
                <wp:positionV relativeFrom="paragraph">
                  <wp:posOffset>171450</wp:posOffset>
                </wp:positionV>
                <wp:extent cx="149225" cy="8255"/>
                <wp:effectExtent l="0" t="57150" r="41275" b="86995"/>
                <wp:wrapNone/>
                <wp:docPr id="23560223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1D8676" id="Straight Arrow Connector 6" o:spid="_x0000_s1026" type="#_x0000_t32" style="position:absolute;margin-left:368.25pt;margin-top:13.5pt;width:11.75pt;height:.65pt;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" strokeweight="1pt">
                <v:stroke endarrow="classic"/>
              </v:shape>
            </w:pict>
          </mc:Fallback>
        </mc:AlternateContent>
      </w:r>
      <w:r w:rsidRPr="00A545F2">
        <w:rPr>
          <w:rFonts w:eastAsia="Times New Roman" w:cs="Times New Roman"/>
        </w:rPr>
        <w:tab/>
        <w:t>If E</w:t>
      </w:r>
      <w:r w:rsidRPr="00A545F2">
        <w:rPr>
          <w:rFonts w:eastAsia="Times New Roman" w:cs="Times New Roman"/>
          <w:vertAlign w:val="subscript"/>
        </w:rPr>
        <w:t>1</w:t>
      </w:r>
      <w:r w:rsidRPr="00A545F2">
        <w:rPr>
          <w:rFonts w:eastAsia="Times New Roman" w:cs="Times New Roman"/>
        </w:rPr>
        <w:t>, E</w:t>
      </w:r>
      <w:r w:rsidRPr="00A545F2">
        <w:rPr>
          <w:rFonts w:eastAsia="Times New Roman" w:cs="Times New Roman"/>
          <w:vertAlign w:val="subscript"/>
        </w:rPr>
        <w:t>2</w:t>
      </w:r>
      <w:r w:rsidRPr="00A545F2">
        <w:rPr>
          <w:rFonts w:eastAsia="Times New Roman" w:cs="Times New Roman"/>
        </w:rPr>
        <w:t>, E</w:t>
      </w:r>
      <w:r w:rsidRPr="00A545F2">
        <w:rPr>
          <w:rFonts w:eastAsia="Times New Roman" w:cs="Times New Roman"/>
          <w:vertAlign w:val="subscript"/>
        </w:rPr>
        <w:t>3</w:t>
      </w:r>
      <w:r w:rsidRPr="00A545F2">
        <w:rPr>
          <w:rFonts w:eastAsia="Times New Roman" w:cs="Times New Roman"/>
        </w:rPr>
        <w:t>,……. represent strength of electric fields (or electric intensities) at a point due to charges q</w:t>
      </w:r>
      <w:r w:rsidRPr="00A545F2">
        <w:rPr>
          <w:rFonts w:eastAsia="Times New Roman" w:cs="Times New Roman"/>
          <w:vertAlign w:val="subscript"/>
        </w:rPr>
        <w:t>1</w:t>
      </w:r>
      <w:r w:rsidRPr="00A545F2">
        <w:rPr>
          <w:rFonts w:eastAsia="Times New Roman" w:cs="Times New Roman"/>
        </w:rPr>
        <w:t>, q</w:t>
      </w:r>
      <w:r w:rsidRPr="00A545F2">
        <w:rPr>
          <w:rFonts w:eastAsia="Times New Roman" w:cs="Times New Roman"/>
          <w:vertAlign w:val="subscript"/>
        </w:rPr>
        <w:t>2</w:t>
      </w:r>
      <w:r w:rsidRPr="00A545F2">
        <w:rPr>
          <w:rFonts w:eastAsia="Times New Roman" w:cs="Times New Roman"/>
        </w:rPr>
        <w:t>, q</w:t>
      </w:r>
      <w:r w:rsidRPr="00A545F2">
        <w:rPr>
          <w:rFonts w:eastAsia="Times New Roman" w:cs="Times New Roman"/>
          <w:vertAlign w:val="subscript"/>
        </w:rPr>
        <w:t>3</w:t>
      </w:r>
      <w:r w:rsidRPr="00A545F2">
        <w:rPr>
          <w:rFonts w:eastAsia="Times New Roman" w:cs="Times New Roman"/>
        </w:rPr>
        <w:t>, …… etc. then the net electric intensity E at the point is given by:</w:t>
      </w:r>
    </w:p>
    <w:p w14:paraId="2E570F88"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sz w:val="6"/>
          <w:lang w:eastAsia="en-GB"/>
        </w:rPr>
        <mc:AlternateContent>
          <mc:Choice Requires="wps">
            <w:drawing>
              <wp:anchor distT="0" distB="0" distL="114300" distR="114300" simplePos="0" relativeHeight="251937792" behindDoc="0" locked="0" layoutInCell="1" allowOverlap="1" wp14:anchorId="18770C78" wp14:editId="2A260C6B">
                <wp:simplePos x="0" y="0"/>
                <wp:positionH relativeFrom="column">
                  <wp:posOffset>2675890</wp:posOffset>
                </wp:positionH>
                <wp:positionV relativeFrom="paragraph">
                  <wp:posOffset>70485</wp:posOffset>
                </wp:positionV>
                <wp:extent cx="1564005" cy="341418"/>
                <wp:effectExtent l="19050" t="19050" r="17145" b="20955"/>
                <wp:wrapNone/>
                <wp:docPr id="341864172" name="Rectangle: Rounded Corner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341418"/>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E2CD9" id="Rectangle: Rounded Corners 108" o:spid="_x0000_s1026" style="position:absolute;margin-left:210.7pt;margin-top:5.55pt;width:123.15pt;height:26.9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" filled="f" strokeweight="2.5pt"/>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5744" behindDoc="0" locked="0" layoutInCell="1" allowOverlap="1" wp14:anchorId="10B740E3" wp14:editId="6140FA09">
                <wp:simplePos x="0" y="0"/>
                <wp:positionH relativeFrom="column">
                  <wp:posOffset>3624580</wp:posOffset>
                </wp:positionH>
                <wp:positionV relativeFrom="paragraph">
                  <wp:posOffset>135890</wp:posOffset>
                </wp:positionV>
                <wp:extent cx="149225" cy="8255"/>
                <wp:effectExtent l="0" t="57150" r="41275" b="86995"/>
                <wp:wrapNone/>
                <wp:docPr id="150203232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6FAE5D" id="Straight Arrow Connector 6" o:spid="_x0000_s1026" type="#_x0000_t32" style="position:absolute;margin-left:285.4pt;margin-top:10.7pt;width:11.75pt;height:.65pt;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4720" behindDoc="0" locked="0" layoutInCell="1" allowOverlap="1" wp14:anchorId="14C5269B" wp14:editId="6A66BB08">
                <wp:simplePos x="0" y="0"/>
                <wp:positionH relativeFrom="column">
                  <wp:posOffset>3301577</wp:posOffset>
                </wp:positionH>
                <wp:positionV relativeFrom="paragraph">
                  <wp:posOffset>142240</wp:posOffset>
                </wp:positionV>
                <wp:extent cx="149225" cy="8255"/>
                <wp:effectExtent l="0" t="57150" r="41275" b="86995"/>
                <wp:wrapNone/>
                <wp:docPr id="162778834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C6F549" id="Straight Arrow Connector 6" o:spid="_x0000_s1026" type="#_x0000_t32" style="position:absolute;margin-left:259.95pt;margin-top:11.2pt;width:11.75pt;height:.65pt;flip:y;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3696" behindDoc="0" locked="0" layoutInCell="1" allowOverlap="1" wp14:anchorId="022220FD" wp14:editId="72583FC8">
                <wp:simplePos x="0" y="0"/>
                <wp:positionH relativeFrom="column">
                  <wp:posOffset>2998682</wp:posOffset>
                </wp:positionH>
                <wp:positionV relativeFrom="paragraph">
                  <wp:posOffset>147955</wp:posOffset>
                </wp:positionV>
                <wp:extent cx="149225" cy="8255"/>
                <wp:effectExtent l="0" t="57150" r="41275" b="86995"/>
                <wp:wrapNone/>
                <wp:docPr id="993567295"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A8D791" id="Straight Arrow Connector 6" o:spid="_x0000_s1026" type="#_x0000_t32" style="position:absolute;margin-left:236.1pt;margin-top:11.65pt;width:11.75pt;height:.65pt;flip:y;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" strokeweight="1pt">
                <v:stroke endarrow="classic"/>
              </v:shape>
            </w:pict>
          </mc:Fallback>
        </mc:AlternateContent>
      </w:r>
      <w:r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2672" behindDoc="0" locked="0" layoutInCell="1" allowOverlap="1" wp14:anchorId="3E93CC80" wp14:editId="47192A2F">
                <wp:simplePos x="0" y="0"/>
                <wp:positionH relativeFrom="column">
                  <wp:posOffset>2731982</wp:posOffset>
                </wp:positionH>
                <wp:positionV relativeFrom="paragraph">
                  <wp:posOffset>159385</wp:posOffset>
                </wp:positionV>
                <wp:extent cx="149225" cy="8255"/>
                <wp:effectExtent l="0" t="57150" r="41275" b="86995"/>
                <wp:wrapNone/>
                <wp:docPr id="117487853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79FAA0" id="Straight Arrow Connector 6" o:spid="_x0000_s1026" type="#_x0000_t32" style="position:absolute;margin-left:215.1pt;margin-top:12.55pt;width:11.75pt;height:.65pt;flip: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" strokeweight="1pt">
                <v:stroke endarrow="classic"/>
              </v:shape>
            </w:pict>
          </mc:Fallback>
        </mc:AlternateContent>
      </w:r>
    </w:p>
    <w:p w14:paraId="5CFBAF25"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E = E</w:t>
      </w:r>
      <w:r w:rsidRPr="00A545F2">
        <w:rPr>
          <w:rFonts w:eastAsia="Times New Roman" w:cs="Times New Roman"/>
          <w:vertAlign w:val="subscript"/>
        </w:rPr>
        <w:t>1</w:t>
      </w:r>
      <w:r w:rsidRPr="00A545F2">
        <w:rPr>
          <w:rFonts w:eastAsia="Times New Roman" w:cs="Times New Roman"/>
        </w:rPr>
        <w:t>+ E</w:t>
      </w:r>
      <w:r w:rsidRPr="00A545F2">
        <w:rPr>
          <w:rFonts w:eastAsia="Times New Roman" w:cs="Times New Roman"/>
          <w:vertAlign w:val="subscript"/>
        </w:rPr>
        <w:t xml:space="preserve">2 </w:t>
      </w:r>
      <w:r w:rsidRPr="00A545F2">
        <w:rPr>
          <w:rFonts w:eastAsia="Times New Roman" w:cs="Times New Roman"/>
        </w:rPr>
        <w:t>+ E</w:t>
      </w:r>
      <w:r w:rsidRPr="00A545F2">
        <w:rPr>
          <w:rFonts w:eastAsia="Times New Roman" w:cs="Times New Roman"/>
          <w:vertAlign w:val="subscript"/>
        </w:rPr>
        <w:t>3</w:t>
      </w:r>
      <w:r w:rsidRPr="00A545F2">
        <w:rPr>
          <w:rFonts w:eastAsia="Times New Roman" w:cs="Times New Roman"/>
        </w:rPr>
        <w:t>,…….</w:t>
      </w:r>
    </w:p>
    <w:p w14:paraId="6150266B" w14:textId="77777777" w:rsidR="00E441C7" w:rsidRDefault="00E441C7" w:rsidP="00A545F2">
      <w:pPr>
        <w:tabs>
          <w:tab w:val="center" w:pos="4680"/>
          <w:tab w:val="right" w:pos="9360"/>
        </w:tabs>
        <w:spacing w:after="0" w:line="240" w:lineRule="auto"/>
        <w:rPr>
          <w:rFonts w:ascii="Bookman Old Style" w:eastAsia="Times New Roman" w:hAnsi="Bookman Old Style" w:cs="Times New Roman"/>
          <w:b/>
          <w:i/>
          <w:sz w:val="30"/>
          <w:u w:val="single"/>
        </w:rPr>
      </w:pPr>
    </w:p>
    <w:p w14:paraId="2CE03FC6" w14:textId="77777777" w:rsidR="00E441C7" w:rsidRDefault="00E441C7" w:rsidP="00A545F2">
      <w:pPr>
        <w:tabs>
          <w:tab w:val="center" w:pos="4680"/>
          <w:tab w:val="right" w:pos="9360"/>
        </w:tabs>
        <w:spacing w:after="0" w:line="240" w:lineRule="auto"/>
        <w:rPr>
          <w:rFonts w:ascii="Bookman Old Style" w:eastAsia="Times New Roman" w:hAnsi="Bookman Old Style" w:cs="Times New Roman"/>
          <w:b/>
          <w:i/>
          <w:sz w:val="30"/>
          <w:u w:val="single"/>
        </w:rPr>
      </w:pPr>
    </w:p>
    <w:p w14:paraId="3E7AF702" w14:textId="5ADEB55B" w:rsidR="00A545F2" w:rsidRPr="00A545F2" w:rsidRDefault="00A545F2" w:rsidP="00A545F2">
      <w:pPr>
        <w:tabs>
          <w:tab w:val="center" w:pos="4680"/>
          <w:tab w:val="right" w:pos="9360"/>
        </w:tabs>
        <w:spacing w:after="0" w:line="240" w:lineRule="auto"/>
        <w:rPr>
          <w:rFonts w:eastAsia="Times New Roman" w:cs="Times New Roman"/>
          <w:sz w:val="30"/>
        </w:rPr>
      </w:pPr>
      <w:r w:rsidRPr="00A545F2">
        <w:rPr>
          <w:rFonts w:ascii="Bookman Old Style" w:eastAsia="Times New Roman" w:hAnsi="Bookman Old Style" w:cs="Times New Roman"/>
          <w:b/>
          <w:i/>
          <w:sz w:val="30"/>
          <w:u w:val="single"/>
        </w:rPr>
        <w:lastRenderedPageBreak/>
        <w:t>Electric dipole</w:t>
      </w:r>
      <w:r w:rsidRPr="00A545F2">
        <w:rPr>
          <w:rFonts w:ascii="Bookman Old Style" w:eastAsia="Times New Roman" w:hAnsi="Bookman Old Style" w:cs="Times New Roman"/>
          <w:b/>
          <w:iCs/>
          <w:sz w:val="30"/>
        </w:rPr>
        <w:t>:</w:t>
      </w:r>
    </w:p>
    <w:p w14:paraId="7AB94F0A" w14:textId="3596967F" w:rsidR="00A23DE6" w:rsidRPr="00A545F2" w:rsidRDefault="00A23DE6" w:rsidP="006D6F9E">
      <w:pPr>
        <w:spacing w:after="0" w:line="240" w:lineRule="auto"/>
        <w:rPr>
          <w:rFonts w:ascii="Bookman Old Style" w:eastAsia="Times New Roman" w:hAnsi="Bookman Old Style" w:cs="Times New Roman"/>
          <w:b/>
          <w:i/>
        </w:rPr>
      </w:pPr>
      <w:r w:rsidRPr="00A545F2">
        <w:rPr>
          <w:rFonts w:ascii="Bookman Old Style" w:eastAsia="Times New Roman" w:hAnsi="Bookman Old Style" w:cs="Times New Roman"/>
          <w:b/>
          <w:i/>
          <w:u w:val="single"/>
        </w:rPr>
        <w:t>Q.No.</w:t>
      </w:r>
      <w:r>
        <w:rPr>
          <w:rFonts w:ascii="Bookman Old Style" w:eastAsia="Times New Roman" w:hAnsi="Bookman Old Style" w:cs="Times New Roman"/>
          <w:b/>
          <w:i/>
          <w:u w:val="single"/>
        </w:rPr>
        <w:t>7</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What is </w:t>
      </w:r>
      <w:r>
        <w:rPr>
          <w:rFonts w:ascii="Bookman Old Style" w:eastAsia="Times New Roman" w:hAnsi="Bookman Old Style" w:cs="Times New Roman"/>
          <w:b/>
          <w:i/>
        </w:rPr>
        <w:t>an electric dipole</w:t>
      </w:r>
      <w:r w:rsidRPr="00A545F2">
        <w:rPr>
          <w:rFonts w:ascii="Bookman Old Style" w:eastAsia="Times New Roman" w:hAnsi="Bookman Old Style" w:cs="Times New Roman"/>
          <w:b/>
          <w:i/>
        </w:rPr>
        <w:t>?</w:t>
      </w:r>
    </w:p>
    <w:p w14:paraId="0E62D608" w14:textId="1102DEDD" w:rsidR="00A545F2" w:rsidRPr="00A545F2" w:rsidRDefault="00A23DE6" w:rsidP="006D6F9E">
      <w:pPr>
        <w:tabs>
          <w:tab w:val="center" w:pos="540"/>
          <w:tab w:val="right" w:pos="9360"/>
        </w:tabs>
        <w:spacing w:after="0" w:line="240" w:lineRule="auto"/>
        <w:rPr>
          <w:rFonts w:ascii="Bookman Old Style" w:eastAsia="Times New Roman" w:hAnsi="Bookman Old Style" w:cs="Times New Roman"/>
          <w:b/>
          <w:bCs/>
          <w:i/>
          <w:iCs/>
          <w:u w:val="single"/>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006D6F9E">
        <w:rPr>
          <w:rFonts w:ascii="Bookman Old Style" w:eastAsia="Times New Roman" w:hAnsi="Bookman Old Style" w:cs="Times New Roman"/>
          <w:b/>
        </w:rPr>
        <w:t xml:space="preserve"> </w:t>
      </w:r>
      <w:r w:rsidR="00A545F2" w:rsidRPr="00A545F2">
        <w:rPr>
          <w:rFonts w:eastAsia="Times New Roman" w:cs="Times New Roman"/>
        </w:rPr>
        <w:t xml:space="preserve">An </w:t>
      </w:r>
      <w:r w:rsidR="00A545F2" w:rsidRPr="00A545F2">
        <w:rPr>
          <w:rFonts w:ascii="Bookman Old Style" w:eastAsia="Times New Roman" w:hAnsi="Bookman Old Style" w:cs="Times New Roman"/>
          <w:b/>
          <w:bCs/>
          <w:i/>
          <w:iCs/>
          <w:u w:val="single"/>
        </w:rPr>
        <w:t xml:space="preserve">electric dipole is a pair of two equal and opposite charges </w:t>
      </w:r>
    </w:p>
    <w:p w14:paraId="00B99D45" w14:textId="77777777" w:rsidR="00A545F2" w:rsidRPr="00A545F2" w:rsidRDefault="00A545F2" w:rsidP="00A545F2">
      <w:pPr>
        <w:tabs>
          <w:tab w:val="center" w:pos="540"/>
          <w:tab w:val="right" w:pos="9360"/>
        </w:tabs>
        <w:spacing w:after="0" w:line="240" w:lineRule="auto"/>
        <w:jc w:val="center"/>
        <w:rPr>
          <w:rFonts w:eastAsia="Times New Roman" w:cs="Times New Roman"/>
        </w:rPr>
      </w:pPr>
      <w:r w:rsidRPr="00A545F2">
        <w:rPr>
          <w:rFonts w:ascii="Bookman Old Style" w:eastAsia="Times New Roman" w:hAnsi="Bookman Old Style" w:cs="Times New Roman"/>
          <w:b/>
          <w:bCs/>
          <w:i/>
          <w:iCs/>
          <w:u w:val="single"/>
        </w:rPr>
        <w:t>“+q” and“– q” separated by a very small distance “d”</w:t>
      </w:r>
      <w:r w:rsidRPr="00A545F2">
        <w:rPr>
          <w:rFonts w:eastAsia="Times New Roman" w:cs="Times New Roman"/>
        </w:rPr>
        <w:t>.</w:t>
      </w:r>
    </w:p>
    <w:p w14:paraId="6BD3018F" w14:textId="77777777" w:rsid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t xml:space="preserve">Electric field produced by an electric dipole at any point is directed from positive to the negative charge and it has maximum strength along a straight line joining the two charges, called </w:t>
      </w:r>
      <w:r w:rsidRPr="00A545F2">
        <w:rPr>
          <w:rFonts w:eastAsia="Times New Roman" w:cs="Times New Roman"/>
          <w:b/>
          <w:bCs/>
          <w:u w:val="single"/>
        </w:rPr>
        <w:t>axis of the dipole</w:t>
      </w:r>
      <w:r w:rsidRPr="00A545F2">
        <w:rPr>
          <w:rFonts w:eastAsia="Times New Roman" w:cs="Times New Roman"/>
        </w:rPr>
        <w:t>.</w:t>
      </w:r>
    </w:p>
    <w:p w14:paraId="71DB0A07" w14:textId="1BE8AD48" w:rsidR="00632641" w:rsidRPr="00A545F2" w:rsidRDefault="00632641" w:rsidP="00632641">
      <w:pPr>
        <w:spacing w:after="0" w:line="240" w:lineRule="auto"/>
        <w:rPr>
          <w:rFonts w:ascii="Bookman Old Style" w:eastAsia="Times New Roman" w:hAnsi="Bookman Old Style" w:cs="Times New Roman"/>
          <w:b/>
          <w:i/>
        </w:rPr>
      </w:pPr>
      <w:r w:rsidRPr="00A545F2">
        <w:rPr>
          <w:rFonts w:ascii="Bookman Old Style" w:eastAsia="Times New Roman" w:hAnsi="Bookman Old Style" w:cs="Times New Roman"/>
          <w:b/>
          <w:i/>
          <w:u w:val="single"/>
        </w:rPr>
        <w:t>Q.No.</w:t>
      </w:r>
      <w:r>
        <w:rPr>
          <w:rFonts w:ascii="Bookman Old Style" w:eastAsia="Times New Roman" w:hAnsi="Bookman Old Style" w:cs="Times New Roman"/>
          <w:b/>
          <w:i/>
          <w:u w:val="single"/>
        </w:rPr>
        <w:t>8</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 xml:space="preserve">What is </w:t>
      </w:r>
      <w:r>
        <w:rPr>
          <w:rFonts w:ascii="Bookman Old Style" w:eastAsia="Times New Roman" w:hAnsi="Bookman Old Style" w:cs="Times New Roman"/>
          <w:b/>
          <w:i/>
        </w:rPr>
        <w:t>electric dipole moment</w:t>
      </w:r>
      <w:r w:rsidRPr="00A545F2">
        <w:rPr>
          <w:rFonts w:ascii="Bookman Old Style" w:eastAsia="Times New Roman" w:hAnsi="Bookman Old Style" w:cs="Times New Roman"/>
          <w:b/>
          <w:i/>
        </w:rPr>
        <w:t>?</w:t>
      </w:r>
    </w:p>
    <w:p w14:paraId="18EFAC36" w14:textId="6161F586" w:rsidR="00A545F2" w:rsidRDefault="00CD4486" w:rsidP="00632641">
      <w:pPr>
        <w:tabs>
          <w:tab w:val="center" w:pos="54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64416" behindDoc="0" locked="0" layoutInCell="1" allowOverlap="1" wp14:anchorId="7BE3E305" wp14:editId="0609CE04">
                <wp:simplePos x="0" y="0"/>
                <wp:positionH relativeFrom="column">
                  <wp:posOffset>1656715</wp:posOffset>
                </wp:positionH>
                <wp:positionV relativeFrom="paragraph">
                  <wp:posOffset>1552645</wp:posOffset>
                </wp:positionV>
                <wp:extent cx="130175" cy="459740"/>
                <wp:effectExtent l="76200" t="19050" r="22225" b="54610"/>
                <wp:wrapNone/>
                <wp:docPr id="1804808743" name="Straight Connector 2626"/>
                <wp:cNvGraphicFramePr/>
                <a:graphic xmlns:a="http://schemas.openxmlformats.org/drawingml/2006/main">
                  <a:graphicData uri="http://schemas.microsoft.com/office/word/2010/wordprocessingShape">
                    <wps:wsp>
                      <wps:cNvCnPr/>
                      <wps:spPr>
                        <a:xfrm flipV="1">
                          <a:off x="0" y="0"/>
                          <a:ext cx="130175" cy="459740"/>
                        </a:xfrm>
                        <a:prstGeom prst="line">
                          <a:avLst/>
                        </a:prstGeom>
                        <a:noFill/>
                        <a:ln w="3810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B5C857A" id="Straight Connector 2626"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45pt,122.25pt" to="140.7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" strokecolor="windowText" strokeweight="3pt">
                <v:stroke startarrow="block" joinstyle="miter"/>
              </v:line>
            </w:pict>
          </mc:Fallback>
        </mc:AlternateContent>
      </w:r>
      <w:r w:rsidRPr="00A545F2">
        <w:rPr>
          <w:rFonts w:eastAsia="Times New Roman" w:cs="Times New Roman"/>
          <w:noProof/>
        </w:rPr>
        <mc:AlternateContent>
          <mc:Choice Requires="wps">
            <w:drawing>
              <wp:anchor distT="0" distB="0" distL="114300" distR="114300" simplePos="0" relativeHeight="251963392" behindDoc="0" locked="0" layoutInCell="1" allowOverlap="1" wp14:anchorId="1CF7E5E1" wp14:editId="0B6BF0EC">
                <wp:simplePos x="0" y="0"/>
                <wp:positionH relativeFrom="column">
                  <wp:posOffset>1692910</wp:posOffset>
                </wp:positionH>
                <wp:positionV relativeFrom="paragraph">
                  <wp:posOffset>1023690</wp:posOffset>
                </wp:positionV>
                <wp:extent cx="103505" cy="477520"/>
                <wp:effectExtent l="76200" t="38100" r="29845" b="17780"/>
                <wp:wrapNone/>
                <wp:docPr id="2000282155" name="Straight Connector 2626"/>
                <wp:cNvGraphicFramePr/>
                <a:graphic xmlns:a="http://schemas.openxmlformats.org/drawingml/2006/main">
                  <a:graphicData uri="http://schemas.microsoft.com/office/word/2010/wordprocessingShape">
                    <wps:wsp>
                      <wps:cNvCnPr/>
                      <wps:spPr>
                        <a:xfrm flipH="1" flipV="1">
                          <a:off x="0" y="0"/>
                          <a:ext cx="103505" cy="477520"/>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3E75310" id="Straight Connector 2626" o:spid="_x0000_s1026" style="position:absolute;flip:x 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3pt,80.6pt" to="141.45pt,1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" strokecolor="windowText" strokeweight="3pt">
                <v:stroke endarrow="block" joinstyle="miter"/>
              </v:line>
            </w:pict>
          </mc:Fallback>
        </mc:AlternateContent>
      </w:r>
      <w:r w:rsidRPr="00A545F2">
        <w:rPr>
          <w:rFonts w:eastAsia="Times New Roman" w:cs="Times New Roman"/>
          <w:noProof/>
        </w:rPr>
        <mc:AlternateContent>
          <mc:Choice Requires="wps">
            <w:drawing>
              <wp:anchor distT="0" distB="0" distL="114300" distR="114300" simplePos="0" relativeHeight="251970560" behindDoc="0" locked="0" layoutInCell="1" allowOverlap="1" wp14:anchorId="6848C5C2" wp14:editId="52DDFA84">
                <wp:simplePos x="0" y="0"/>
                <wp:positionH relativeFrom="column">
                  <wp:posOffset>2134870</wp:posOffset>
                </wp:positionH>
                <wp:positionV relativeFrom="paragraph">
                  <wp:posOffset>2875350</wp:posOffset>
                </wp:positionV>
                <wp:extent cx="236855" cy="287655"/>
                <wp:effectExtent l="31750" t="0" r="0" b="0"/>
                <wp:wrapNone/>
                <wp:docPr id="1002404564" name="Arc 2634"/>
                <wp:cNvGraphicFramePr/>
                <a:graphic xmlns:a="http://schemas.openxmlformats.org/drawingml/2006/main">
                  <a:graphicData uri="http://schemas.microsoft.com/office/word/2010/wordprocessingShape">
                    <wps:wsp>
                      <wps:cNvSpPr/>
                      <wps:spPr>
                        <a:xfrm rot="14128285">
                          <a:off x="0" y="0"/>
                          <a:ext cx="236855" cy="28765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3F2EB" id="Arc 2634" o:spid="_x0000_s1026" style="position:absolute;margin-left:168.1pt;margin-top:226.4pt;width:18.65pt;height:22.65pt;rotation:-8161105fd;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" path="m118427,nsc183833,,236855,64394,236855,143828r-118427,c118428,95885,118427,47943,118427,xem118427,nfc183833,,236855,64394,236855,143828e" filled="f" strokecolor="windowText" strokeweight="1pt">
                <v:stroke joinstyle="miter"/>
                <v:path arrowok="t" o:connecttype="custom" o:connectlocs="118427,0;236855,143828" o:connectangles="0,0"/>
              </v:shape>
            </w:pict>
          </mc:Fallback>
        </mc:AlternateContent>
      </w:r>
      <w:r w:rsidRPr="00A545F2">
        <w:rPr>
          <w:rFonts w:eastAsia="Times New Roman" w:cs="Times New Roman"/>
          <w:noProof/>
        </w:rPr>
        <mc:AlternateContent>
          <mc:Choice Requires="wps">
            <w:drawing>
              <wp:anchor distT="0" distB="0" distL="114300" distR="114300" simplePos="0" relativeHeight="251960320" behindDoc="0" locked="0" layoutInCell="1" allowOverlap="1" wp14:anchorId="6FFAED62" wp14:editId="0700C565">
                <wp:simplePos x="0" y="0"/>
                <wp:positionH relativeFrom="column">
                  <wp:posOffset>996315</wp:posOffset>
                </wp:positionH>
                <wp:positionV relativeFrom="paragraph">
                  <wp:posOffset>2284025</wp:posOffset>
                </wp:positionV>
                <wp:extent cx="1567815" cy="17145"/>
                <wp:effectExtent l="0" t="5715" r="26670" b="7620"/>
                <wp:wrapNone/>
                <wp:docPr id="651789125" name="Straight Connector 2626"/>
                <wp:cNvGraphicFramePr/>
                <a:graphic xmlns:a="http://schemas.openxmlformats.org/drawingml/2006/main">
                  <a:graphicData uri="http://schemas.microsoft.com/office/word/2010/wordprocessingShape">
                    <wps:wsp>
                      <wps:cNvCnPr/>
                      <wps:spPr>
                        <a:xfrm rot="16200000">
                          <a:off x="0" y="0"/>
                          <a:ext cx="1567815" cy="1714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B82B01" id="Straight Connector 2626" o:spid="_x0000_s1026" style="position:absolute;rotation:-90;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45pt,179.85pt" to="201.9pt,1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" strokecolor="windowText" strokeweight="1.5pt">
                <v:stroke dashstyle="3 1" joinstyle="miter"/>
              </v:line>
            </w:pict>
          </mc:Fallback>
        </mc:AlternateContent>
      </w:r>
      <w:r w:rsidRPr="00A545F2">
        <w:rPr>
          <w:rFonts w:eastAsia="Times New Roman" w:cs="Times New Roman"/>
          <w:noProof/>
        </w:rPr>
        <mc:AlternateContent>
          <mc:Choice Requires="wps">
            <w:drawing>
              <wp:anchor distT="0" distB="0" distL="114300" distR="114300" simplePos="0" relativeHeight="251962368" behindDoc="0" locked="0" layoutInCell="1" allowOverlap="1" wp14:anchorId="0E514E1C" wp14:editId="765B2C42">
                <wp:simplePos x="0" y="0"/>
                <wp:positionH relativeFrom="column">
                  <wp:posOffset>1804670</wp:posOffset>
                </wp:positionH>
                <wp:positionV relativeFrom="paragraph">
                  <wp:posOffset>1542345</wp:posOffset>
                </wp:positionV>
                <wp:extent cx="431800" cy="1542415"/>
                <wp:effectExtent l="0" t="0" r="25400" b="19685"/>
                <wp:wrapNone/>
                <wp:docPr id="470927050" name="Straight Connector 2626"/>
                <wp:cNvGraphicFramePr/>
                <a:graphic xmlns:a="http://schemas.openxmlformats.org/drawingml/2006/main">
                  <a:graphicData uri="http://schemas.microsoft.com/office/word/2010/wordprocessingShape">
                    <wps:wsp>
                      <wps:cNvCnPr/>
                      <wps:spPr>
                        <a:xfrm flipH="1" flipV="1">
                          <a:off x="0" y="0"/>
                          <a:ext cx="431800" cy="15424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A2C07E" id="Straight Connector 2626" o:spid="_x0000_s1026" style="position:absolute;flip:x 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pt,121.45pt" to="176.1pt,2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" strokecolor="windowText" strokeweight="1.5pt">
                <v:stroke joinstyle="miter"/>
              </v:line>
            </w:pict>
          </mc:Fallback>
        </mc:AlternateContent>
      </w:r>
      <w:r w:rsidRPr="00A545F2">
        <w:rPr>
          <w:rFonts w:eastAsia="Times New Roman" w:cs="Times New Roman"/>
          <w:noProof/>
        </w:rPr>
        <mc:AlternateContent>
          <mc:Choice Requires="wps">
            <w:drawing>
              <wp:anchor distT="0" distB="0" distL="114300" distR="114300" simplePos="0" relativeHeight="251959296" behindDoc="0" locked="0" layoutInCell="1" allowOverlap="1" wp14:anchorId="4D787E57" wp14:editId="16D58568">
                <wp:simplePos x="0" y="0"/>
                <wp:positionH relativeFrom="column">
                  <wp:posOffset>2200275</wp:posOffset>
                </wp:positionH>
                <wp:positionV relativeFrom="paragraph">
                  <wp:posOffset>3046165</wp:posOffset>
                </wp:positionV>
                <wp:extent cx="102870" cy="85090"/>
                <wp:effectExtent l="0" t="0" r="11430" b="10160"/>
                <wp:wrapNone/>
                <wp:docPr id="789312668" name="Oval 2627"/>
                <wp:cNvGraphicFramePr/>
                <a:graphic xmlns:a="http://schemas.openxmlformats.org/drawingml/2006/main">
                  <a:graphicData uri="http://schemas.microsoft.com/office/word/2010/wordprocessingShape">
                    <wps:wsp>
                      <wps:cNvSpPr/>
                      <wps:spPr>
                        <a:xfrm>
                          <a:off x="0" y="0"/>
                          <a:ext cx="102870" cy="85090"/>
                        </a:xfrm>
                        <a:prstGeom prst="ellips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90EFD" id="Oval 2627" o:spid="_x0000_s1026" style="position:absolute;margin-left:173.25pt;margin-top:239.85pt;width:8.1pt;height:6.7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" fillcolor="windowText" strokeweight="1pt">
                <v:stroke joinstyle="miter"/>
              </v:oval>
            </w:pict>
          </mc:Fallback>
        </mc:AlternateContent>
      </w:r>
      <w:r w:rsidRPr="00A545F2">
        <w:rPr>
          <w:rFonts w:eastAsia="Times New Roman" w:cs="Times New Roman"/>
          <w:noProof/>
        </w:rPr>
        <mc:AlternateContent>
          <mc:Choice Requires="wps">
            <w:drawing>
              <wp:anchor distT="0" distB="0" distL="114300" distR="114300" simplePos="0" relativeHeight="251968512" behindDoc="0" locked="0" layoutInCell="1" allowOverlap="1" wp14:anchorId="5BB74510" wp14:editId="7C36F1EA">
                <wp:simplePos x="0" y="0"/>
                <wp:positionH relativeFrom="column">
                  <wp:posOffset>1319530</wp:posOffset>
                </wp:positionH>
                <wp:positionV relativeFrom="paragraph">
                  <wp:posOffset>2920295</wp:posOffset>
                </wp:positionV>
                <wp:extent cx="236855" cy="287655"/>
                <wp:effectExtent l="0" t="0" r="10795" b="0"/>
                <wp:wrapNone/>
                <wp:docPr id="1613324190" name="Arc 2634"/>
                <wp:cNvGraphicFramePr/>
                <a:graphic xmlns:a="http://schemas.openxmlformats.org/drawingml/2006/main">
                  <a:graphicData uri="http://schemas.microsoft.com/office/word/2010/wordprocessingShape">
                    <wps:wsp>
                      <wps:cNvSpPr/>
                      <wps:spPr>
                        <a:xfrm>
                          <a:off x="0" y="0"/>
                          <a:ext cx="236855" cy="28765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B0320" id="Arc 2634" o:spid="_x0000_s1026" style="position:absolute;margin-left:103.9pt;margin-top:229.95pt;width:18.65pt;height:22.6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" path="m118427,nsc183833,,236855,64394,236855,143828r-118427,c118428,95885,118427,47943,118427,xem118427,nfc183833,,236855,64394,236855,143828e" filled="f" strokecolor="windowText" strokeweight="1pt">
                <v:stroke joinstyle="miter"/>
                <v:path arrowok="t" o:connecttype="custom" o:connectlocs="118427,0;236855,143828" o:connectangles="0,0"/>
              </v:shape>
            </w:pict>
          </mc:Fallback>
        </mc:AlternateContent>
      </w:r>
      <w:r w:rsidRPr="00A545F2">
        <w:rPr>
          <w:rFonts w:eastAsia="Times New Roman" w:cs="Times New Roman"/>
          <w:noProof/>
        </w:rPr>
        <mc:AlternateContent>
          <mc:Choice Requires="wps">
            <w:drawing>
              <wp:anchor distT="0" distB="0" distL="114300" distR="114300" simplePos="0" relativeHeight="251961344" behindDoc="0" locked="0" layoutInCell="1" allowOverlap="1" wp14:anchorId="6C49E0DA" wp14:editId="50679A97">
                <wp:simplePos x="0" y="0"/>
                <wp:positionH relativeFrom="column">
                  <wp:posOffset>1388745</wp:posOffset>
                </wp:positionH>
                <wp:positionV relativeFrom="paragraph">
                  <wp:posOffset>1497895</wp:posOffset>
                </wp:positionV>
                <wp:extent cx="395605" cy="1554480"/>
                <wp:effectExtent l="0" t="0" r="23495" b="26670"/>
                <wp:wrapNone/>
                <wp:docPr id="1718741369" name="Straight Connector 2626"/>
                <wp:cNvGraphicFramePr/>
                <a:graphic xmlns:a="http://schemas.openxmlformats.org/drawingml/2006/main">
                  <a:graphicData uri="http://schemas.microsoft.com/office/word/2010/wordprocessingShape">
                    <wps:wsp>
                      <wps:cNvCnPr/>
                      <wps:spPr>
                        <a:xfrm flipV="1">
                          <a:off x="0" y="0"/>
                          <a:ext cx="395605" cy="15544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4DFE6D" id="Straight Connector 2626" o:spid="_x0000_s1026" style="position:absolute;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35pt,117.95pt" to="140.5pt,2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" strokecolor="windowText" strokeweight="1.5pt">
                <v:stroke joinstyle="miter"/>
              </v:line>
            </w:pict>
          </mc:Fallback>
        </mc:AlternateContent>
      </w:r>
      <w:r w:rsidRPr="00A545F2">
        <w:rPr>
          <w:rFonts w:eastAsia="Times New Roman" w:cs="Times New Roman"/>
          <w:noProof/>
        </w:rPr>
        <mc:AlternateContent>
          <mc:Choice Requires="wps">
            <w:drawing>
              <wp:anchor distT="0" distB="0" distL="114300" distR="114300" simplePos="0" relativeHeight="251958272" behindDoc="0" locked="0" layoutInCell="1" allowOverlap="1" wp14:anchorId="7E89AC37" wp14:editId="26CB933A">
                <wp:simplePos x="0" y="0"/>
                <wp:positionH relativeFrom="column">
                  <wp:posOffset>1331595</wp:posOffset>
                </wp:positionH>
                <wp:positionV relativeFrom="paragraph">
                  <wp:posOffset>3048070</wp:posOffset>
                </wp:positionV>
                <wp:extent cx="102870" cy="85090"/>
                <wp:effectExtent l="0" t="0" r="11430" b="10160"/>
                <wp:wrapNone/>
                <wp:docPr id="340207171" name="Oval 2627"/>
                <wp:cNvGraphicFramePr/>
                <a:graphic xmlns:a="http://schemas.openxmlformats.org/drawingml/2006/main">
                  <a:graphicData uri="http://schemas.microsoft.com/office/word/2010/wordprocessingShape">
                    <wps:wsp>
                      <wps:cNvSpPr/>
                      <wps:spPr>
                        <a:xfrm>
                          <a:off x="0" y="0"/>
                          <a:ext cx="102870" cy="85090"/>
                        </a:xfrm>
                        <a:prstGeom prst="ellipse">
                          <a:avLst/>
                        </a:prstGeom>
                        <a:solidFill>
                          <a:sysClr val="windowText" lastClr="000000"/>
                        </a:solidFill>
                        <a:ln w="1270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2C8386" id="Oval 2627" o:spid="_x0000_s1026" style="position:absolute;margin-left:104.85pt;margin-top:240pt;width:8.1pt;height:6.7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" fillcolor="windowText" strokeweight="1pt">
                <v:stroke joinstyle="miter"/>
              </v:oval>
            </w:pict>
          </mc:Fallback>
        </mc:AlternateContent>
      </w:r>
      <w:r w:rsidRPr="00A545F2">
        <w:rPr>
          <w:rFonts w:eastAsia="Times New Roman" w:cs="Times New Roman"/>
          <w:noProof/>
        </w:rPr>
        <mc:AlternateContent>
          <mc:Choice Requires="wps">
            <w:drawing>
              <wp:anchor distT="0" distB="0" distL="114300" distR="114300" simplePos="0" relativeHeight="251957248" behindDoc="0" locked="0" layoutInCell="1" allowOverlap="1" wp14:anchorId="11DF4DDF" wp14:editId="0B7D7F6C">
                <wp:simplePos x="0" y="0"/>
                <wp:positionH relativeFrom="column">
                  <wp:posOffset>850265</wp:posOffset>
                </wp:positionH>
                <wp:positionV relativeFrom="paragraph">
                  <wp:posOffset>3086030</wp:posOffset>
                </wp:positionV>
                <wp:extent cx="2171700" cy="17145"/>
                <wp:effectExtent l="0" t="0" r="19050" b="20955"/>
                <wp:wrapNone/>
                <wp:docPr id="686214147" name="Straight Connector 2626"/>
                <wp:cNvGraphicFramePr/>
                <a:graphic xmlns:a="http://schemas.openxmlformats.org/drawingml/2006/main">
                  <a:graphicData uri="http://schemas.microsoft.com/office/word/2010/wordprocessingShape">
                    <wps:wsp>
                      <wps:cNvCnPr/>
                      <wps:spPr>
                        <a:xfrm>
                          <a:off x="0" y="0"/>
                          <a:ext cx="2171700" cy="1714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A0BC6B" id="Straight Connector 2626" o:spid="_x0000_s1026" style="position:absolute;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5pt,243pt" to="237.95pt,2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" strokecolor="windowText" strokeweight="1.5pt">
                <v:stroke joinstyle="miter"/>
              </v:line>
            </w:pict>
          </mc:Fallback>
        </mc:AlternateContent>
      </w:r>
      <w:r w:rsidR="002F6FD4" w:rsidRPr="00A545F2">
        <w:rPr>
          <w:rFonts w:ascii="Bookman Old Style" w:eastAsia="Times New Roman" w:hAnsi="Bookman Old Style" w:cs="Times New Roman"/>
          <w:b/>
          <w:i/>
          <w:noProof/>
          <w:u w:val="single"/>
        </w:rPr>
        <mc:AlternateContent>
          <mc:Choice Requires="wps">
            <w:drawing>
              <wp:anchor distT="0" distB="0" distL="114300" distR="114300" simplePos="0" relativeHeight="251938816" behindDoc="0" locked="0" layoutInCell="1" allowOverlap="1" wp14:anchorId="2B742531" wp14:editId="7F2BD17A">
                <wp:simplePos x="0" y="0"/>
                <wp:positionH relativeFrom="column">
                  <wp:posOffset>2313870</wp:posOffset>
                </wp:positionH>
                <wp:positionV relativeFrom="paragraph">
                  <wp:posOffset>16510</wp:posOffset>
                </wp:positionV>
                <wp:extent cx="149225" cy="8255"/>
                <wp:effectExtent l="0" t="57150" r="41275" b="86995"/>
                <wp:wrapNone/>
                <wp:docPr id="1023982958"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225" cy="825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EF884E" id="Straight Arrow Connector 6" o:spid="_x0000_s1026" type="#_x0000_t32" style="position:absolute;margin-left:182.2pt;margin-top:1.3pt;width:11.75pt;height:.65pt;flip: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" strokeweight="1pt">
                <v:stroke endarrow="classic"/>
              </v:shape>
            </w:pict>
          </mc:Fallback>
        </mc:AlternateContent>
      </w:r>
      <w:r w:rsidR="00632641" w:rsidRPr="00A545F2">
        <w:rPr>
          <w:rFonts w:ascii="Bookman Old Style" w:eastAsia="Times New Roman" w:hAnsi="Bookman Old Style" w:cs="Times New Roman"/>
          <w:b/>
          <w:i/>
          <w:u w:val="single"/>
        </w:rPr>
        <w:t>Ans</w:t>
      </w:r>
      <w:r w:rsidR="00632641" w:rsidRPr="00A545F2">
        <w:rPr>
          <w:rFonts w:ascii="Bookman Old Style" w:eastAsia="Times New Roman" w:hAnsi="Bookman Old Style" w:cs="Times New Roman"/>
          <w:b/>
        </w:rPr>
        <w:t>:</w:t>
      </w:r>
      <w:r w:rsidR="00632641">
        <w:rPr>
          <w:rFonts w:ascii="Bookman Old Style" w:eastAsia="Times New Roman" w:hAnsi="Bookman Old Style" w:cs="Times New Roman"/>
          <w:b/>
        </w:rPr>
        <w:t xml:space="preserve"> </w:t>
      </w:r>
      <w:r w:rsidR="00A545F2" w:rsidRPr="00A545F2">
        <w:rPr>
          <w:rFonts w:ascii="Bookman Old Style" w:eastAsia="Times New Roman" w:hAnsi="Bookman Old Style" w:cs="Times New Roman"/>
          <w:b/>
          <w:bCs/>
          <w:i/>
          <w:iCs/>
          <w:u w:val="single"/>
        </w:rPr>
        <w:t>Electric dipole moment p</w:t>
      </w:r>
      <w:r w:rsidR="00A545F2" w:rsidRPr="00A545F2">
        <w:rPr>
          <w:rFonts w:eastAsia="Times New Roman" w:cs="Times New Roman"/>
        </w:rPr>
        <w:t xml:space="preserve"> is a </w:t>
      </w:r>
      <w:r w:rsidR="00A545F2" w:rsidRPr="00A545F2">
        <w:rPr>
          <w:rFonts w:ascii="Bookman Old Style" w:eastAsia="Times New Roman" w:hAnsi="Bookman Old Style" w:cs="Times New Roman"/>
          <w:b/>
          <w:bCs/>
          <w:i/>
          <w:iCs/>
        </w:rPr>
        <w:t>vector</w:t>
      </w:r>
      <w:r w:rsidR="00A545F2" w:rsidRPr="00A545F2">
        <w:rPr>
          <w:rFonts w:eastAsia="Times New Roman" w:cs="Times New Roman"/>
        </w:rPr>
        <w:t xml:space="preserve"> quantity. Its magnitude p is equal to the product “q d” the magnitude of charge “q” and the distance “d” between the charges, it represents the strength of the dipole and is directed from the </w:t>
      </w:r>
      <w:r w:rsidR="00A545F2" w:rsidRPr="00A545F2">
        <w:rPr>
          <w:rFonts w:eastAsia="Times New Roman" w:cs="Times New Roman"/>
          <w:b/>
          <w:bCs/>
          <w:u w:val="single"/>
        </w:rPr>
        <w:t>negative charge</w:t>
      </w:r>
      <w:r w:rsidR="00A545F2" w:rsidRPr="00A545F2">
        <w:rPr>
          <w:rFonts w:eastAsia="Times New Roman" w:cs="Times New Roman"/>
        </w:rPr>
        <w:t xml:space="preserve"> “</w:t>
      </w:r>
      <w:r w:rsidR="00A545F2" w:rsidRPr="00A545F2">
        <w:rPr>
          <w:rFonts w:eastAsia="Times New Roman" w:cs="Times New Roman"/>
          <w:b/>
        </w:rPr>
        <w:t xml:space="preserve">– </w:t>
      </w:r>
      <w:r w:rsidR="00A545F2" w:rsidRPr="00A545F2">
        <w:rPr>
          <w:rFonts w:eastAsia="Times New Roman" w:cs="Times New Roman"/>
        </w:rPr>
        <w:t xml:space="preserve">q” </w:t>
      </w:r>
      <w:r w:rsidR="00A545F2" w:rsidRPr="00A545F2">
        <w:rPr>
          <w:rFonts w:eastAsia="Times New Roman" w:cs="Times New Roman"/>
          <w:b/>
          <w:bCs/>
          <w:u w:val="single"/>
        </w:rPr>
        <w:t>to positive charge</w:t>
      </w:r>
      <w:r w:rsidR="00A545F2" w:rsidRPr="00A545F2">
        <w:rPr>
          <w:rFonts w:eastAsia="Times New Roman" w:cs="Times New Roman"/>
        </w:rPr>
        <w:t xml:space="preserve"> “+q”.</w:t>
      </w:r>
    </w:p>
    <w:p w14:paraId="6A065BE6" w14:textId="0614FA50" w:rsidR="00F1092D" w:rsidRDefault="0011295C" w:rsidP="00632641">
      <w:pPr>
        <w:tabs>
          <w:tab w:val="center" w:pos="540"/>
          <w:tab w:val="right" w:pos="9360"/>
        </w:tabs>
        <w:spacing w:after="0" w:line="240" w:lineRule="auto"/>
        <w:rPr>
          <w:rFonts w:eastAsia="Times New Roman" w:cs="Times New Roman"/>
        </w:rPr>
      </w:pPr>
      <w:r w:rsidRPr="00A545F2">
        <w:rPr>
          <w:rFonts w:eastAsia="Times New Roman" w:cs="Times New Roman"/>
          <w:noProof/>
          <w:lang w:eastAsia="zh-TW"/>
        </w:rPr>
        <mc:AlternateContent>
          <mc:Choice Requires="wps">
            <w:drawing>
              <wp:anchor distT="0" distB="0" distL="114300" distR="114300" simplePos="0" relativeHeight="251956224" behindDoc="1" locked="0" layoutInCell="1" allowOverlap="1" wp14:anchorId="2BF97724" wp14:editId="0EA62C46">
                <wp:simplePos x="0" y="0"/>
                <wp:positionH relativeFrom="column">
                  <wp:posOffset>474980</wp:posOffset>
                </wp:positionH>
                <wp:positionV relativeFrom="page">
                  <wp:posOffset>3103245</wp:posOffset>
                </wp:positionV>
                <wp:extent cx="5803900" cy="3012440"/>
                <wp:effectExtent l="19050" t="19050" r="25400" b="16510"/>
                <wp:wrapTight wrapText="bothSides">
                  <wp:wrapPolygon edited="0">
                    <wp:start x="-71" y="-137"/>
                    <wp:lineTo x="-71" y="21582"/>
                    <wp:lineTo x="21624" y="21582"/>
                    <wp:lineTo x="21624" y="-137"/>
                    <wp:lineTo x="-71" y="-137"/>
                  </wp:wrapPolygon>
                </wp:wrapTight>
                <wp:docPr id="24092736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03900" cy="301244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04796B" w14:textId="2F40ECDF" w:rsidR="00A545F2" w:rsidRPr="003246FC" w:rsidRDefault="00A545F2" w:rsidP="00A545F2">
                            <w:pPr>
                              <w:rPr>
                                <w:sz w:val="20"/>
                              </w:rPr>
                            </w:pPr>
                            <w:r w:rsidRPr="003246FC">
                              <w:rPr>
                                <w:rFonts w:hint="cs"/>
                                <w:sz w:val="20"/>
                                <w:rtl/>
                              </w:rPr>
                              <w:t xml:space="preserve">               </w:t>
                            </w:r>
                            <w:r w:rsidRPr="003246FC">
                              <w:rPr>
                                <w:sz w:val="20"/>
                              </w:rPr>
                              <w:t xml:space="preserve">                                                            </w:t>
                            </w:r>
                            <w:r w:rsidRPr="003246FC">
                              <w:rPr>
                                <w:b/>
                                <w:bCs/>
                                <w:sz w:val="20"/>
                              </w:rPr>
                              <w:t>E</w:t>
                            </w:r>
                            <w:r w:rsidRPr="003246FC">
                              <w:rPr>
                                <w:b/>
                                <w:bCs/>
                                <w:sz w:val="20"/>
                                <w:vertAlign w:val="subscript"/>
                              </w:rPr>
                              <w:t>1</w:t>
                            </w:r>
                          </w:p>
                          <w:p w14:paraId="15B2C13C" w14:textId="4DED871D" w:rsidR="00A545F2" w:rsidRPr="00447036" w:rsidRDefault="00A545F2" w:rsidP="00A545F2">
                            <w:pPr>
                              <w:rPr>
                                <w:sz w:val="20"/>
                              </w:rPr>
                            </w:pPr>
                            <w:r>
                              <w:rPr>
                                <w:sz w:val="20"/>
                              </w:rPr>
                              <w:t xml:space="preserve">   </w:t>
                            </w:r>
                            <w:r w:rsidR="00447036">
                              <w:rPr>
                                <w:sz w:val="20"/>
                              </w:rPr>
                              <w:tab/>
                            </w:r>
                            <w:r w:rsidR="00447036">
                              <w:rPr>
                                <w:sz w:val="20"/>
                              </w:rPr>
                              <w:tab/>
                            </w:r>
                            <w:r w:rsidR="00447036" w:rsidRPr="003246FC">
                              <w:rPr>
                                <w:b/>
                                <w:bCs/>
                                <w:sz w:val="20"/>
                              </w:rPr>
                              <w:t>E</w:t>
                            </w:r>
                            <w:r w:rsidR="00447036" w:rsidRPr="003246FC">
                              <w:rPr>
                                <w:b/>
                                <w:bCs/>
                                <w:sz w:val="20"/>
                                <w:vertAlign w:val="subscript"/>
                              </w:rPr>
                              <w:t>1</w:t>
                            </w:r>
                            <w:r w:rsidR="00447036">
                              <w:rPr>
                                <w:b/>
                                <w:bCs/>
                                <w:sz w:val="20"/>
                              </w:rPr>
                              <w:tab/>
                            </w:r>
                            <w:r w:rsidR="00447036">
                              <w:rPr>
                                <w:b/>
                                <w:bCs/>
                                <w:sz w:val="20"/>
                              </w:rPr>
                              <w:tab/>
                            </w:r>
                            <w:r w:rsidR="00447036">
                              <w:rPr>
                                <w:b/>
                                <w:bCs/>
                                <w:sz w:val="20"/>
                              </w:rPr>
                              <w:tab/>
                            </w:r>
                            <w:r w:rsidR="00447036">
                              <w:rPr>
                                <w:b/>
                                <w:bCs/>
                                <w:sz w:val="20"/>
                              </w:rPr>
                              <w:tab/>
                              <w:t xml:space="preserve">         </w:t>
                            </w:r>
                            <w:r w:rsidR="00447036" w:rsidRPr="003246FC">
                              <w:rPr>
                                <w:sz w:val="18"/>
                              </w:rPr>
                              <w:t>E</w:t>
                            </w:r>
                            <w:r w:rsidR="00447036" w:rsidRPr="003246FC">
                              <w:rPr>
                                <w:sz w:val="20"/>
                                <w:vertAlign w:val="subscript"/>
                              </w:rPr>
                              <w:t>1</w:t>
                            </w:r>
                            <w:r w:rsidR="00447036" w:rsidRPr="003246FC">
                              <w:rPr>
                                <w:sz w:val="18"/>
                              </w:rPr>
                              <w:t>Sin</w:t>
                            </w:r>
                            <w:r w:rsidR="00447036" w:rsidRPr="003246FC">
                              <w:rPr>
                                <w:rFonts w:ascii="Symbol" w:hAnsi="Symbol"/>
                                <w:sz w:val="18"/>
                              </w:rPr>
                              <w:t>q</w:t>
                            </w:r>
                          </w:p>
                          <w:p w14:paraId="05ABD997" w14:textId="5C8DC348" w:rsidR="00A545F2" w:rsidRPr="003246FC" w:rsidRDefault="00A545F2" w:rsidP="00A545F2">
                            <w:pPr>
                              <w:rPr>
                                <w:b/>
                                <w:bCs/>
                                <w:sz w:val="20"/>
                              </w:rPr>
                            </w:pPr>
                            <w:r w:rsidRPr="003246FC">
                              <w:rPr>
                                <w:sz w:val="20"/>
                              </w:rPr>
                              <w:t xml:space="preserve">                                    </w:t>
                            </w:r>
                            <w:r w:rsidR="007A71EE">
                              <w:rPr>
                                <w:sz w:val="20"/>
                              </w:rPr>
                              <w:t xml:space="preserve">   </w:t>
                            </w:r>
                            <w:r w:rsidRPr="003246FC">
                              <w:rPr>
                                <w:sz w:val="20"/>
                              </w:rPr>
                              <w:t xml:space="preserve">       </w:t>
                            </w:r>
                            <w:r w:rsidRPr="003246FC">
                              <w:rPr>
                                <w:b/>
                                <w:bCs/>
                                <w:sz w:val="20"/>
                              </w:rPr>
                              <w:t xml:space="preserve">                 </w:t>
                            </w:r>
                            <w:r w:rsidRPr="003246FC">
                              <w:rPr>
                                <w:sz w:val="18"/>
                              </w:rPr>
                              <w:t xml:space="preserve">  E</w:t>
                            </w:r>
                            <w:r w:rsidRPr="003246FC">
                              <w:rPr>
                                <w:sz w:val="20"/>
                                <w:vertAlign w:val="subscript"/>
                              </w:rPr>
                              <w:t>1</w:t>
                            </w:r>
                            <w:r w:rsidRPr="003246FC">
                              <w:rPr>
                                <w:sz w:val="18"/>
                              </w:rPr>
                              <w:t>Cos</w:t>
                            </w:r>
                            <w:r w:rsidRPr="003246FC">
                              <w:rPr>
                                <w:rFonts w:ascii="Symbol" w:hAnsi="Symbol"/>
                                <w:sz w:val="18"/>
                              </w:rPr>
                              <w:t>q</w:t>
                            </w:r>
                            <w:r w:rsidRPr="003246FC">
                              <w:rPr>
                                <w:b/>
                                <w:bCs/>
                                <w:sz w:val="20"/>
                              </w:rPr>
                              <w:t xml:space="preserve">  </w:t>
                            </w:r>
                            <w:r w:rsidR="00CD2389">
                              <w:rPr>
                                <w:b/>
                                <w:bCs/>
                                <w:sz w:val="20"/>
                              </w:rPr>
                              <w:t xml:space="preserve"> </w:t>
                            </w:r>
                            <w:r w:rsidRPr="003246FC">
                              <w:rPr>
                                <w:rFonts w:ascii="Symbol" w:hAnsi="Symbol"/>
                                <w:b/>
                                <w:bCs/>
                                <w:sz w:val="20"/>
                              </w:rPr>
                              <w:t>q</w:t>
                            </w:r>
                            <w:r w:rsidRPr="003246FC">
                              <w:rPr>
                                <w:b/>
                                <w:bCs/>
                                <w:sz w:val="20"/>
                              </w:rPr>
                              <w:t xml:space="preserve">     </w:t>
                            </w:r>
                            <w:r w:rsidR="00447036">
                              <w:rPr>
                                <w:b/>
                                <w:bCs/>
                                <w:sz w:val="20"/>
                              </w:rPr>
                              <w:t xml:space="preserve"> </w:t>
                            </w:r>
                            <w:r w:rsidR="00CD2389" w:rsidRPr="003246FC">
                              <w:rPr>
                                <w:b/>
                                <w:bCs/>
                                <w:sz w:val="20"/>
                              </w:rPr>
                              <w:t>P</w:t>
                            </w:r>
                          </w:p>
                          <w:p w14:paraId="2CC73193" w14:textId="73788BE0" w:rsidR="00A545F2" w:rsidRPr="003246FC" w:rsidRDefault="00A545F2" w:rsidP="00A545F2">
                            <w:pPr>
                              <w:rPr>
                                <w:sz w:val="20"/>
                              </w:rPr>
                            </w:pPr>
                            <w:r w:rsidRPr="003246FC">
                              <w:rPr>
                                <w:sz w:val="20"/>
                              </w:rPr>
                              <w:t xml:space="preserve">                            </w:t>
                            </w:r>
                            <w:r w:rsidR="00447036" w:rsidRPr="003246FC">
                              <w:rPr>
                                <w:b/>
                                <w:bCs/>
                                <w:sz w:val="20"/>
                              </w:rPr>
                              <w:t>E</w:t>
                            </w:r>
                            <w:r w:rsidR="00447036">
                              <w:rPr>
                                <w:b/>
                                <w:bCs/>
                                <w:sz w:val="20"/>
                                <w:vertAlign w:val="subscript"/>
                              </w:rPr>
                              <w:t>2</w:t>
                            </w:r>
                            <w:r w:rsidRPr="003246FC">
                              <w:rPr>
                                <w:sz w:val="20"/>
                              </w:rPr>
                              <w:t xml:space="preserve">                                 </w:t>
                            </w:r>
                            <w:r w:rsidR="00CD2389">
                              <w:rPr>
                                <w:sz w:val="20"/>
                              </w:rPr>
                              <w:t xml:space="preserve">   </w:t>
                            </w:r>
                            <w:r w:rsidRPr="003246FC">
                              <w:rPr>
                                <w:sz w:val="20"/>
                              </w:rPr>
                              <w:t xml:space="preserve"> </w:t>
                            </w:r>
                            <w:r w:rsidR="00CD2389" w:rsidRPr="003246FC">
                              <w:rPr>
                                <w:sz w:val="18"/>
                              </w:rPr>
                              <w:t>E</w:t>
                            </w:r>
                            <w:r w:rsidR="00CD2389" w:rsidRPr="003246FC">
                              <w:rPr>
                                <w:sz w:val="20"/>
                                <w:vertAlign w:val="subscript"/>
                              </w:rPr>
                              <w:t>2</w:t>
                            </w:r>
                            <w:r w:rsidR="00CD2389" w:rsidRPr="003246FC">
                              <w:rPr>
                                <w:sz w:val="18"/>
                              </w:rPr>
                              <w:t>Cos</w:t>
                            </w:r>
                            <w:r w:rsidR="00CD2389" w:rsidRPr="003246FC">
                              <w:rPr>
                                <w:rFonts w:ascii="Symbol" w:hAnsi="Symbol"/>
                                <w:sz w:val="18"/>
                              </w:rPr>
                              <w:t>q</w:t>
                            </w:r>
                            <w:r w:rsidRPr="003246FC">
                              <w:rPr>
                                <w:sz w:val="20"/>
                              </w:rPr>
                              <w:t xml:space="preserve">       </w:t>
                            </w:r>
                            <w:r w:rsidR="00447036">
                              <w:rPr>
                                <w:sz w:val="20"/>
                              </w:rPr>
                              <w:t xml:space="preserve"> </w:t>
                            </w:r>
                            <w:r w:rsidRPr="003246FC">
                              <w:rPr>
                                <w:sz w:val="20"/>
                              </w:rPr>
                              <w:t xml:space="preserve">                  </w:t>
                            </w:r>
                          </w:p>
                          <w:p w14:paraId="70C5A552" w14:textId="6E349D04" w:rsidR="00A545F2" w:rsidRPr="003246FC" w:rsidRDefault="00A545F2" w:rsidP="00A545F2">
                            <w:pPr>
                              <w:tabs>
                                <w:tab w:val="right" w:pos="9360"/>
                              </w:tabs>
                              <w:ind w:left="630" w:hanging="630"/>
                              <w:rPr>
                                <w:rFonts w:eastAsia="Times New Roman" w:cs="Times New Roman"/>
                              </w:rPr>
                            </w:pPr>
                            <w:r w:rsidRPr="003246FC">
                              <w:rPr>
                                <w:sz w:val="20"/>
                              </w:rPr>
                              <w:tab/>
                              <w:t xml:space="preserve">                                                           </w:t>
                            </w:r>
                            <w:r w:rsidR="00447036">
                              <w:rPr>
                                <w:sz w:val="20"/>
                              </w:rPr>
                              <w:t xml:space="preserve">   </w:t>
                            </w:r>
                            <w:r w:rsidR="00447036" w:rsidRPr="003246FC">
                              <w:rPr>
                                <w:b/>
                                <w:bCs/>
                                <w:sz w:val="20"/>
                              </w:rPr>
                              <w:t>E</w:t>
                            </w:r>
                            <w:r w:rsidR="00447036" w:rsidRPr="003246FC">
                              <w:rPr>
                                <w:b/>
                                <w:bCs/>
                                <w:sz w:val="20"/>
                                <w:vertAlign w:val="subscript"/>
                              </w:rPr>
                              <w:t>2</w:t>
                            </w:r>
                            <w:r w:rsidR="00447036">
                              <w:rPr>
                                <w:sz w:val="20"/>
                              </w:rPr>
                              <w:t xml:space="preserve">       </w:t>
                            </w:r>
                            <w:r w:rsidRPr="003246FC">
                              <w:rPr>
                                <w:b/>
                                <w:bCs/>
                                <w:sz w:val="20"/>
                              </w:rPr>
                              <w:t xml:space="preserve"> </w:t>
                            </w:r>
                            <w:r w:rsidR="00C245BF" w:rsidRPr="003246FC">
                              <w:rPr>
                                <w:sz w:val="18"/>
                              </w:rPr>
                              <w:t>E</w:t>
                            </w:r>
                            <w:r w:rsidR="00C245BF" w:rsidRPr="003246FC">
                              <w:rPr>
                                <w:sz w:val="20"/>
                                <w:vertAlign w:val="subscript"/>
                              </w:rPr>
                              <w:t>2</w:t>
                            </w:r>
                            <w:r w:rsidR="00C245BF" w:rsidRPr="003246FC">
                              <w:rPr>
                                <w:sz w:val="18"/>
                              </w:rPr>
                              <w:t>Sin</w:t>
                            </w:r>
                            <w:r w:rsidR="00C245BF" w:rsidRPr="003246FC">
                              <w:rPr>
                                <w:rFonts w:ascii="Symbol" w:hAnsi="Symbol"/>
                                <w:sz w:val="18"/>
                              </w:rPr>
                              <w:t>q</w:t>
                            </w:r>
                            <w:r w:rsidRPr="003246FC">
                              <w:rPr>
                                <w:b/>
                                <w:bCs/>
                                <w:sz w:val="20"/>
                              </w:rPr>
                              <w:t xml:space="preserve">                                                                </w:t>
                            </w:r>
                            <w:r w:rsidR="00447036">
                              <w:rPr>
                                <w:b/>
                                <w:bCs/>
                                <w:sz w:val="20"/>
                              </w:rPr>
                              <w:t xml:space="preserve">   .</w:t>
                            </w:r>
                          </w:p>
                          <w:p w14:paraId="69644195" w14:textId="4CBCB901" w:rsidR="00A545F2" w:rsidRPr="003246FC" w:rsidRDefault="00A545F2" w:rsidP="00A545F2">
                            <w:pPr>
                              <w:rPr>
                                <w:sz w:val="20"/>
                              </w:rPr>
                            </w:pPr>
                            <w:r w:rsidRPr="003246FC">
                              <w:rPr>
                                <w:sz w:val="20"/>
                              </w:rPr>
                              <w:t xml:space="preserve">                       </w:t>
                            </w:r>
                            <w:r w:rsidR="0011295C" w:rsidRPr="003246FC">
                              <w:rPr>
                                <w:b/>
                                <w:bCs/>
                                <w:sz w:val="20"/>
                              </w:rPr>
                              <w:t xml:space="preserve">r          </w:t>
                            </w:r>
                            <w:r w:rsidR="0011295C" w:rsidRPr="003246FC">
                              <w:rPr>
                                <w:rFonts w:ascii="Bookman Old Style" w:hAnsi="Bookman Old Style"/>
                                <w:b/>
                                <w:bCs/>
                                <w:i/>
                                <w:iCs/>
                                <w:sz w:val="20"/>
                              </w:rPr>
                              <w:t>y</w:t>
                            </w:r>
                            <w:r w:rsidR="0011295C" w:rsidRPr="003246FC">
                              <w:rPr>
                                <w:b/>
                                <w:bCs/>
                                <w:sz w:val="20"/>
                              </w:rPr>
                              <w:t xml:space="preserve">         r</w:t>
                            </w:r>
                            <w:r w:rsidRPr="003246FC">
                              <w:rPr>
                                <w:sz w:val="20"/>
                              </w:rPr>
                              <w:t xml:space="preserve">                                                                              </w:t>
                            </w:r>
                            <w:r w:rsidR="00AC2331">
                              <w:rPr>
                                <w:sz w:val="20"/>
                              </w:rPr>
                              <w:t xml:space="preserve">              </w:t>
                            </w:r>
                            <w:r w:rsidR="00AC2331" w:rsidRPr="003246FC">
                              <w:rPr>
                                <w:b/>
                                <w:bCs/>
                                <w:sz w:val="20"/>
                              </w:rPr>
                              <w:t>E</w:t>
                            </w:r>
                            <w:r w:rsidR="00AC2331" w:rsidRPr="003246FC">
                              <w:rPr>
                                <w:b/>
                                <w:bCs/>
                                <w:sz w:val="20"/>
                                <w:vertAlign w:val="subscript"/>
                              </w:rPr>
                              <w:t>2</w:t>
                            </w:r>
                            <w:r w:rsidR="00AC2331" w:rsidRPr="00AC2331">
                              <w:rPr>
                                <w:b/>
                                <w:bCs/>
                                <w:sz w:val="20"/>
                              </w:rPr>
                              <w:t xml:space="preserve"> </w:t>
                            </w:r>
                            <w:r w:rsidR="00AC2331">
                              <w:rPr>
                                <w:b/>
                                <w:bCs/>
                                <w:sz w:val="20"/>
                              </w:rPr>
                              <w:t xml:space="preserve">      </w:t>
                            </w:r>
                            <w:r w:rsidR="00AC2331" w:rsidRPr="003246FC">
                              <w:rPr>
                                <w:b/>
                                <w:bCs/>
                                <w:sz w:val="20"/>
                              </w:rPr>
                              <w:t>E</w:t>
                            </w:r>
                            <w:r w:rsidR="00AC2331">
                              <w:rPr>
                                <w:b/>
                                <w:bCs/>
                                <w:sz w:val="20"/>
                                <w:vertAlign w:val="subscript"/>
                              </w:rPr>
                              <w:t>1</w:t>
                            </w:r>
                          </w:p>
                          <w:p w14:paraId="4634E8A4" w14:textId="2892F96D" w:rsidR="00A545F2" w:rsidRPr="003246FC" w:rsidRDefault="00A545F2" w:rsidP="00A545F2">
                            <w:pPr>
                              <w:rPr>
                                <w:b/>
                                <w:bCs/>
                                <w:sz w:val="20"/>
                              </w:rPr>
                            </w:pPr>
                            <w:r w:rsidRPr="003246FC">
                              <w:rPr>
                                <w:sz w:val="20"/>
                              </w:rPr>
                              <w:t xml:space="preserve">                                </w:t>
                            </w:r>
                            <w:r w:rsidRPr="003246FC">
                              <w:rPr>
                                <w:b/>
                                <w:bCs/>
                                <w:sz w:val="20"/>
                                <w:vertAlign w:val="subscript"/>
                              </w:rPr>
                              <w:t xml:space="preserve">                                                                      </w:t>
                            </w:r>
                            <w:r w:rsidRPr="003246FC">
                              <w:rPr>
                                <w:b/>
                                <w:bCs/>
                                <w:sz w:val="20"/>
                              </w:rPr>
                              <w:t xml:space="preserve">                                                       </w:t>
                            </w:r>
                          </w:p>
                          <w:p w14:paraId="76CDAA8D" w14:textId="206F4436" w:rsidR="00A545F2" w:rsidRPr="001C1B8E" w:rsidRDefault="00A545F2" w:rsidP="001C1B8E">
                            <w:pPr>
                              <w:spacing w:after="0" w:line="240" w:lineRule="auto"/>
                              <w:rPr>
                                <w:b/>
                                <w:bCs/>
                                <w:sz w:val="20"/>
                                <w:u w:val="single"/>
                              </w:rPr>
                            </w:pPr>
                            <w:r w:rsidRPr="003246FC">
                              <w:rPr>
                                <w:sz w:val="20"/>
                              </w:rPr>
                              <w:t xml:space="preserve">                  </w:t>
                            </w:r>
                            <w:r w:rsidR="007A71EE" w:rsidRPr="003246FC">
                              <w:rPr>
                                <w:sz w:val="20"/>
                              </w:rPr>
                              <w:t xml:space="preserve">   </w:t>
                            </w:r>
                            <w:r w:rsidR="007A71EE" w:rsidRPr="003246FC">
                              <w:rPr>
                                <w:rFonts w:ascii="Symbol" w:hAnsi="Symbol"/>
                                <w:b/>
                                <w:bCs/>
                                <w:sz w:val="20"/>
                              </w:rPr>
                              <w:t xml:space="preserve">    </w:t>
                            </w:r>
                            <w:r w:rsidR="007A71EE">
                              <w:rPr>
                                <w:rFonts w:ascii="Symbol" w:hAnsi="Symbol"/>
                                <w:b/>
                                <w:bCs/>
                                <w:sz w:val="20"/>
                              </w:rPr>
                              <w:t xml:space="preserve">                     </w:t>
                            </w:r>
                            <w:r w:rsidRPr="003246FC">
                              <w:rPr>
                                <w:sz w:val="20"/>
                              </w:rPr>
                              <w:t xml:space="preserve"> </w:t>
                            </w:r>
                            <w:r w:rsidR="007A71EE">
                              <w:rPr>
                                <w:sz w:val="20"/>
                              </w:rPr>
                              <w:t xml:space="preserve">     </w:t>
                            </w:r>
                            <w:r w:rsidRPr="003246FC">
                              <w:rPr>
                                <w:sz w:val="20"/>
                              </w:rPr>
                              <w:t xml:space="preserve">                                                                              </w:t>
                            </w:r>
                            <w:r w:rsidR="001C1B8E" w:rsidRPr="001C1B8E">
                              <w:rPr>
                                <w:b/>
                                <w:bCs/>
                                <w:sz w:val="20"/>
                                <w:u w:val="single"/>
                              </w:rPr>
                              <w:t>By head-tail rule</w:t>
                            </w:r>
                            <w:r w:rsidRPr="001C1B8E">
                              <w:rPr>
                                <w:sz w:val="20"/>
                                <w:u w:val="single"/>
                              </w:rPr>
                              <w:t xml:space="preserve">                        </w:t>
                            </w:r>
                          </w:p>
                          <w:p w14:paraId="6670C34C" w14:textId="7752068F" w:rsidR="001C1B8E" w:rsidRPr="001C1B8E" w:rsidRDefault="00A545F2" w:rsidP="001C1B8E">
                            <w:pPr>
                              <w:spacing w:after="0" w:line="240" w:lineRule="auto"/>
                              <w:rPr>
                                <w:b/>
                                <w:bCs/>
                                <w:sz w:val="19"/>
                              </w:rPr>
                            </w:pPr>
                            <w:r w:rsidRPr="003246FC">
                              <w:rPr>
                                <w:sz w:val="20"/>
                              </w:rPr>
                              <w:t xml:space="preserve">                        </w:t>
                            </w:r>
                            <w:r w:rsidR="0011295C" w:rsidRPr="003246FC">
                              <w:rPr>
                                <w:rFonts w:ascii="Symbol" w:hAnsi="Symbol"/>
                                <w:b/>
                                <w:bCs/>
                                <w:sz w:val="20"/>
                              </w:rPr>
                              <w:t>q</w:t>
                            </w:r>
                            <w:r w:rsidRPr="003246FC">
                              <w:rPr>
                                <w:sz w:val="20"/>
                              </w:rPr>
                              <w:t xml:space="preserve">                </w:t>
                            </w:r>
                            <w:r w:rsidR="0011295C">
                              <w:rPr>
                                <w:sz w:val="20"/>
                              </w:rPr>
                              <w:t xml:space="preserve">  </w:t>
                            </w:r>
                            <w:r w:rsidR="0011295C" w:rsidRPr="003246FC">
                              <w:rPr>
                                <w:rFonts w:ascii="Symbol" w:hAnsi="Symbol"/>
                                <w:b/>
                                <w:bCs/>
                                <w:sz w:val="20"/>
                              </w:rPr>
                              <w:t>q</w:t>
                            </w:r>
                            <w:r w:rsidRPr="003246FC">
                              <w:rPr>
                                <w:sz w:val="20"/>
                              </w:rPr>
                              <w:t xml:space="preserve">                                              </w:t>
                            </w:r>
                            <w:r w:rsidR="001C1B8E">
                              <w:rPr>
                                <w:sz w:val="20"/>
                              </w:rPr>
                              <w:t xml:space="preserve">             </w:t>
                            </w:r>
                            <w:r w:rsidRPr="003246FC">
                              <w:rPr>
                                <w:sz w:val="20"/>
                              </w:rPr>
                              <w:t xml:space="preserve">                 </w:t>
                            </w:r>
                            <w:r w:rsidR="00002EC9">
                              <w:rPr>
                                <w:sz w:val="20"/>
                              </w:rPr>
                              <w:t xml:space="preserve">   </w:t>
                            </w:r>
                            <w:r w:rsidRPr="001C1B8E">
                              <w:rPr>
                                <w:b/>
                                <w:bCs/>
                                <w:sz w:val="19"/>
                              </w:rPr>
                              <w:t xml:space="preserve">(Net electric field is </w:t>
                            </w:r>
                            <w:r w:rsidR="001C1B8E" w:rsidRPr="001C1B8E">
                              <w:rPr>
                                <w:b/>
                                <w:bCs/>
                                <w:sz w:val="19"/>
                              </w:rPr>
                              <w:t xml:space="preserve">                    </w:t>
                            </w:r>
                          </w:p>
                          <w:p w14:paraId="242AE4AF" w14:textId="35D10AB3" w:rsidR="001C1B8E" w:rsidRPr="001C1B8E" w:rsidRDefault="001C1B8E" w:rsidP="001C1B8E">
                            <w:pPr>
                              <w:spacing w:after="0" w:line="240" w:lineRule="auto"/>
                              <w:rPr>
                                <w:b/>
                                <w:bCs/>
                                <w:sz w:val="19"/>
                              </w:rPr>
                            </w:pPr>
                            <w:r w:rsidRPr="001C1B8E">
                              <w:rPr>
                                <w:b/>
                                <w:bCs/>
                                <w:sz w:val="19"/>
                              </w:rPr>
                              <w:t xml:space="preserve">                 </w:t>
                            </w:r>
                            <w:r w:rsidR="0011295C" w:rsidRPr="003246FC">
                              <w:rPr>
                                <w:rFonts w:eastAsia="Times New Roman" w:cs="Times New Roman"/>
                              </w:rPr>
                              <w:t>–</w:t>
                            </w:r>
                            <w:r w:rsidR="0011295C" w:rsidRPr="003246FC">
                              <w:rPr>
                                <w:b/>
                                <w:bCs/>
                                <w:sz w:val="20"/>
                              </w:rPr>
                              <w:t xml:space="preserve"> q</w:t>
                            </w:r>
                            <w:r w:rsidR="0011295C" w:rsidRPr="003246FC">
                              <w:rPr>
                                <w:b/>
                                <w:bCs/>
                                <w:i/>
                                <w:sz w:val="20"/>
                                <w:szCs w:val="20"/>
                              </w:rPr>
                              <w:t xml:space="preserve">    </w:t>
                            </w:r>
                            <w:r w:rsidR="0011295C" w:rsidRPr="003246FC">
                              <w:rPr>
                                <w:b/>
                                <w:bCs/>
                                <w:sz w:val="20"/>
                              </w:rPr>
                              <w:t>d/2</w:t>
                            </w:r>
                            <w:r w:rsidR="0011295C" w:rsidRPr="003246FC">
                              <w:rPr>
                                <w:b/>
                                <w:bCs/>
                                <w:i/>
                                <w:sz w:val="20"/>
                                <w:szCs w:val="20"/>
                              </w:rPr>
                              <w:t xml:space="preserve">       </w:t>
                            </w:r>
                            <w:r w:rsidR="0011295C" w:rsidRPr="003246FC">
                              <w:rPr>
                                <w:b/>
                                <w:bCs/>
                                <w:sz w:val="20"/>
                              </w:rPr>
                              <w:t>d/2</w:t>
                            </w:r>
                            <w:r w:rsidR="0011295C" w:rsidRPr="003246FC">
                              <w:rPr>
                                <w:b/>
                                <w:bCs/>
                                <w:i/>
                                <w:sz w:val="20"/>
                                <w:szCs w:val="20"/>
                              </w:rPr>
                              <w:t xml:space="preserve">   </w:t>
                            </w:r>
                            <w:r w:rsidR="0011295C" w:rsidRPr="003246FC">
                              <w:rPr>
                                <w:b/>
                                <w:bCs/>
                                <w:sz w:val="20"/>
                              </w:rPr>
                              <w:t>+q</w:t>
                            </w:r>
                            <w:r w:rsidRPr="001C1B8E">
                              <w:rPr>
                                <w:b/>
                                <w:bCs/>
                                <w:sz w:val="19"/>
                              </w:rPr>
                              <w:t xml:space="preserve">                  </w:t>
                            </w:r>
                            <w:r w:rsidR="0011295C">
                              <w:rPr>
                                <w:b/>
                                <w:bCs/>
                                <w:sz w:val="19"/>
                              </w:rPr>
                              <w:t xml:space="preserve">                          </w:t>
                            </w:r>
                            <w:r w:rsidR="0011295C" w:rsidRPr="003246FC">
                              <w:rPr>
                                <w:b/>
                                <w:bCs/>
                                <w:sz w:val="20"/>
                              </w:rPr>
                              <w:t>axis of dipole</w:t>
                            </w:r>
                            <w:r w:rsidRPr="001C1B8E">
                              <w:rPr>
                                <w:b/>
                                <w:bCs/>
                                <w:sz w:val="19"/>
                              </w:rPr>
                              <w:t xml:space="preserve">            </w:t>
                            </w:r>
                            <w:r w:rsidR="00A545F2" w:rsidRPr="001C1B8E">
                              <w:rPr>
                                <w:b/>
                                <w:bCs/>
                                <w:sz w:val="19"/>
                              </w:rPr>
                              <w:t xml:space="preserve">directed to left </w:t>
                            </w:r>
                            <w:r w:rsidR="00002EC9" w:rsidRPr="001C1B8E">
                              <w:rPr>
                                <w:b/>
                                <w:bCs/>
                                <w:sz w:val="19"/>
                              </w:rPr>
                              <w:t>i.e.</w:t>
                            </w:r>
                          </w:p>
                          <w:p w14:paraId="0AE7D12A" w14:textId="5BB1EB97" w:rsidR="00A545F2" w:rsidRPr="003246FC" w:rsidRDefault="00A545F2" w:rsidP="00002EC9">
                            <w:pPr>
                              <w:spacing w:after="0" w:line="240" w:lineRule="auto"/>
                              <w:ind w:left="5760" w:firstLine="720"/>
                              <w:rPr>
                                <w:sz w:val="20"/>
                              </w:rPr>
                            </w:pPr>
                            <w:r w:rsidRPr="001C1B8E">
                              <w:rPr>
                                <w:b/>
                                <w:bCs/>
                                <w:sz w:val="19"/>
                              </w:rPr>
                              <w:t>towards negative charge)</w:t>
                            </w:r>
                            <w:r w:rsidRPr="003246FC">
                              <w:rPr>
                                <w:b/>
                                <w:bCs/>
                                <w:sz w:val="20"/>
                              </w:rPr>
                              <w:t xml:space="preserve">                             </w:t>
                            </w:r>
                          </w:p>
                          <w:p w14:paraId="0549EE52" w14:textId="77777777" w:rsidR="00A545F2" w:rsidRPr="003246FC" w:rsidRDefault="00A545F2" w:rsidP="00A545F2">
                            <w:pPr>
                              <w:rPr>
                                <w:rFonts w:ascii="Bookman Old Style" w:hAnsi="Bookman Old Style"/>
                                <w:b/>
                                <w:i/>
                                <w:sz w:val="28"/>
                                <w:u w:val="single"/>
                              </w:rPr>
                            </w:pPr>
                            <w:r w:rsidRPr="003246FC">
                              <w:rPr>
                                <w:rFonts w:ascii="Bookman Old Style" w:hAnsi="Bookman Old Style"/>
                                <w:b/>
                                <w:i/>
                                <w:sz w:val="20"/>
                                <w:szCs w:val="20"/>
                              </w:rPr>
                              <w:t xml:space="preserve">                          </w:t>
                            </w:r>
                            <w:r w:rsidRPr="003246FC">
                              <w:rPr>
                                <w:rFonts w:ascii="Bookman Old Style" w:hAnsi="Bookman Old Style"/>
                                <w:b/>
                                <w:i/>
                                <w:sz w:val="28"/>
                                <w:szCs w:val="20"/>
                                <w:u w:val="single"/>
                              </w:rPr>
                              <w:t>Electric field due to a dipole</w:t>
                            </w:r>
                            <w:r w:rsidRPr="003246FC">
                              <w:rPr>
                                <w:rFonts w:ascii="Bookman Old Style" w:hAnsi="Bookman Old Style"/>
                                <w:b/>
                                <w:i/>
                                <w:sz w:val="28"/>
                                <w:u w:val="single"/>
                              </w:rPr>
                              <w:t xml:space="preserve"> at “P”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F97724" id="Text Box 136" o:spid="_x0000_s1073" type="#_x0000_t202" style="position:absolute;margin-left:37.4pt;margin-top:244.35pt;width:457pt;height:237.2pt;flip:x;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" filled="f" strokeweight="3pt">
                <v:stroke linestyle="thinThin"/>
                <v:textbox>
                  <w:txbxContent>
                    <w:p w14:paraId="1B04796B" w14:textId="2F40ECDF" w:rsidR="00A545F2" w:rsidRPr="003246FC" w:rsidRDefault="00A545F2" w:rsidP="00A545F2">
                      <w:pPr>
                        <w:rPr>
                          <w:sz w:val="20"/>
                        </w:rPr>
                      </w:pPr>
                      <w:r w:rsidRPr="003246FC">
                        <w:rPr>
                          <w:rFonts w:hint="cs"/>
                          <w:sz w:val="20"/>
                          <w:rtl/>
                        </w:rPr>
                        <w:t xml:space="preserve">               </w:t>
                      </w:r>
                      <w:r w:rsidRPr="003246FC">
                        <w:rPr>
                          <w:sz w:val="20"/>
                        </w:rPr>
                        <w:t xml:space="preserve">                                                            </w:t>
                      </w:r>
                      <w:r w:rsidRPr="003246FC">
                        <w:rPr>
                          <w:b/>
                          <w:bCs/>
                          <w:sz w:val="20"/>
                        </w:rPr>
                        <w:t>E</w:t>
                      </w:r>
                      <w:r w:rsidRPr="003246FC">
                        <w:rPr>
                          <w:b/>
                          <w:bCs/>
                          <w:sz w:val="20"/>
                          <w:vertAlign w:val="subscript"/>
                        </w:rPr>
                        <w:t>1</w:t>
                      </w:r>
                    </w:p>
                    <w:p w14:paraId="15B2C13C" w14:textId="4DED871D" w:rsidR="00A545F2" w:rsidRPr="00447036" w:rsidRDefault="00A545F2" w:rsidP="00A545F2">
                      <w:pPr>
                        <w:rPr>
                          <w:sz w:val="20"/>
                        </w:rPr>
                      </w:pPr>
                      <w:r>
                        <w:rPr>
                          <w:sz w:val="20"/>
                        </w:rPr>
                        <w:t xml:space="preserve">   </w:t>
                      </w:r>
                      <w:r w:rsidR="00447036">
                        <w:rPr>
                          <w:sz w:val="20"/>
                        </w:rPr>
                        <w:tab/>
                      </w:r>
                      <w:r w:rsidR="00447036">
                        <w:rPr>
                          <w:sz w:val="20"/>
                        </w:rPr>
                        <w:tab/>
                      </w:r>
                      <w:r w:rsidR="00447036" w:rsidRPr="003246FC">
                        <w:rPr>
                          <w:b/>
                          <w:bCs/>
                          <w:sz w:val="20"/>
                        </w:rPr>
                        <w:t>E</w:t>
                      </w:r>
                      <w:r w:rsidR="00447036" w:rsidRPr="003246FC">
                        <w:rPr>
                          <w:b/>
                          <w:bCs/>
                          <w:sz w:val="20"/>
                          <w:vertAlign w:val="subscript"/>
                        </w:rPr>
                        <w:t>1</w:t>
                      </w:r>
                      <w:r w:rsidR="00447036">
                        <w:rPr>
                          <w:b/>
                          <w:bCs/>
                          <w:sz w:val="20"/>
                        </w:rPr>
                        <w:tab/>
                      </w:r>
                      <w:r w:rsidR="00447036">
                        <w:rPr>
                          <w:b/>
                          <w:bCs/>
                          <w:sz w:val="20"/>
                        </w:rPr>
                        <w:tab/>
                      </w:r>
                      <w:r w:rsidR="00447036">
                        <w:rPr>
                          <w:b/>
                          <w:bCs/>
                          <w:sz w:val="20"/>
                        </w:rPr>
                        <w:tab/>
                      </w:r>
                      <w:r w:rsidR="00447036">
                        <w:rPr>
                          <w:b/>
                          <w:bCs/>
                          <w:sz w:val="20"/>
                        </w:rPr>
                        <w:tab/>
                        <w:t xml:space="preserve">         </w:t>
                      </w:r>
                      <w:r w:rsidR="00447036" w:rsidRPr="003246FC">
                        <w:rPr>
                          <w:sz w:val="18"/>
                        </w:rPr>
                        <w:t>E</w:t>
                      </w:r>
                      <w:r w:rsidR="00447036" w:rsidRPr="003246FC">
                        <w:rPr>
                          <w:sz w:val="20"/>
                          <w:vertAlign w:val="subscript"/>
                        </w:rPr>
                        <w:t>1</w:t>
                      </w:r>
                      <w:r w:rsidR="00447036" w:rsidRPr="003246FC">
                        <w:rPr>
                          <w:sz w:val="18"/>
                        </w:rPr>
                        <w:t>Sin</w:t>
                      </w:r>
                      <w:r w:rsidR="00447036" w:rsidRPr="003246FC">
                        <w:rPr>
                          <w:rFonts w:ascii="Symbol" w:hAnsi="Symbol"/>
                          <w:sz w:val="18"/>
                        </w:rPr>
                        <w:t>q</w:t>
                      </w:r>
                    </w:p>
                    <w:p w14:paraId="05ABD997" w14:textId="5C8DC348" w:rsidR="00A545F2" w:rsidRPr="003246FC" w:rsidRDefault="00A545F2" w:rsidP="00A545F2">
                      <w:pPr>
                        <w:rPr>
                          <w:b/>
                          <w:bCs/>
                          <w:sz w:val="20"/>
                        </w:rPr>
                      </w:pPr>
                      <w:r w:rsidRPr="003246FC">
                        <w:rPr>
                          <w:sz w:val="20"/>
                        </w:rPr>
                        <w:t xml:space="preserve">                                    </w:t>
                      </w:r>
                      <w:r w:rsidR="007A71EE">
                        <w:rPr>
                          <w:sz w:val="20"/>
                        </w:rPr>
                        <w:t xml:space="preserve">   </w:t>
                      </w:r>
                      <w:r w:rsidRPr="003246FC">
                        <w:rPr>
                          <w:sz w:val="20"/>
                        </w:rPr>
                        <w:t xml:space="preserve">       </w:t>
                      </w:r>
                      <w:r w:rsidRPr="003246FC">
                        <w:rPr>
                          <w:b/>
                          <w:bCs/>
                          <w:sz w:val="20"/>
                        </w:rPr>
                        <w:t xml:space="preserve">                 </w:t>
                      </w:r>
                      <w:r w:rsidRPr="003246FC">
                        <w:rPr>
                          <w:sz w:val="18"/>
                        </w:rPr>
                        <w:t xml:space="preserve">  E</w:t>
                      </w:r>
                      <w:r w:rsidRPr="003246FC">
                        <w:rPr>
                          <w:sz w:val="20"/>
                          <w:vertAlign w:val="subscript"/>
                        </w:rPr>
                        <w:t>1</w:t>
                      </w:r>
                      <w:r w:rsidRPr="003246FC">
                        <w:rPr>
                          <w:sz w:val="18"/>
                        </w:rPr>
                        <w:t>Cos</w:t>
                      </w:r>
                      <w:r w:rsidRPr="003246FC">
                        <w:rPr>
                          <w:rFonts w:ascii="Symbol" w:hAnsi="Symbol"/>
                          <w:sz w:val="18"/>
                        </w:rPr>
                        <w:t>q</w:t>
                      </w:r>
                      <w:r w:rsidRPr="003246FC">
                        <w:rPr>
                          <w:b/>
                          <w:bCs/>
                          <w:sz w:val="20"/>
                        </w:rPr>
                        <w:t xml:space="preserve">  </w:t>
                      </w:r>
                      <w:r w:rsidR="00CD2389">
                        <w:rPr>
                          <w:b/>
                          <w:bCs/>
                          <w:sz w:val="20"/>
                        </w:rPr>
                        <w:t xml:space="preserve"> </w:t>
                      </w:r>
                      <w:r w:rsidRPr="003246FC">
                        <w:rPr>
                          <w:rFonts w:ascii="Symbol" w:hAnsi="Symbol"/>
                          <w:b/>
                          <w:bCs/>
                          <w:sz w:val="20"/>
                        </w:rPr>
                        <w:t>q</w:t>
                      </w:r>
                      <w:r w:rsidRPr="003246FC">
                        <w:rPr>
                          <w:b/>
                          <w:bCs/>
                          <w:sz w:val="20"/>
                        </w:rPr>
                        <w:t xml:space="preserve">     </w:t>
                      </w:r>
                      <w:r w:rsidR="00447036">
                        <w:rPr>
                          <w:b/>
                          <w:bCs/>
                          <w:sz w:val="20"/>
                        </w:rPr>
                        <w:t xml:space="preserve"> </w:t>
                      </w:r>
                      <w:r w:rsidR="00CD2389" w:rsidRPr="003246FC">
                        <w:rPr>
                          <w:b/>
                          <w:bCs/>
                          <w:sz w:val="20"/>
                        </w:rPr>
                        <w:t>P</w:t>
                      </w:r>
                    </w:p>
                    <w:p w14:paraId="2CC73193" w14:textId="73788BE0" w:rsidR="00A545F2" w:rsidRPr="003246FC" w:rsidRDefault="00A545F2" w:rsidP="00A545F2">
                      <w:pPr>
                        <w:rPr>
                          <w:sz w:val="20"/>
                        </w:rPr>
                      </w:pPr>
                      <w:r w:rsidRPr="003246FC">
                        <w:rPr>
                          <w:sz w:val="20"/>
                        </w:rPr>
                        <w:t xml:space="preserve">                            </w:t>
                      </w:r>
                      <w:r w:rsidR="00447036" w:rsidRPr="003246FC">
                        <w:rPr>
                          <w:b/>
                          <w:bCs/>
                          <w:sz w:val="20"/>
                        </w:rPr>
                        <w:t>E</w:t>
                      </w:r>
                      <w:r w:rsidR="00447036">
                        <w:rPr>
                          <w:b/>
                          <w:bCs/>
                          <w:sz w:val="20"/>
                          <w:vertAlign w:val="subscript"/>
                        </w:rPr>
                        <w:t>2</w:t>
                      </w:r>
                      <w:r w:rsidRPr="003246FC">
                        <w:rPr>
                          <w:sz w:val="20"/>
                        </w:rPr>
                        <w:t xml:space="preserve">                                 </w:t>
                      </w:r>
                      <w:r w:rsidR="00CD2389">
                        <w:rPr>
                          <w:sz w:val="20"/>
                        </w:rPr>
                        <w:t xml:space="preserve">   </w:t>
                      </w:r>
                      <w:r w:rsidRPr="003246FC">
                        <w:rPr>
                          <w:sz w:val="20"/>
                        </w:rPr>
                        <w:t xml:space="preserve"> </w:t>
                      </w:r>
                      <w:r w:rsidR="00CD2389" w:rsidRPr="003246FC">
                        <w:rPr>
                          <w:sz w:val="18"/>
                        </w:rPr>
                        <w:t>E</w:t>
                      </w:r>
                      <w:r w:rsidR="00CD2389" w:rsidRPr="003246FC">
                        <w:rPr>
                          <w:sz w:val="20"/>
                          <w:vertAlign w:val="subscript"/>
                        </w:rPr>
                        <w:t>2</w:t>
                      </w:r>
                      <w:r w:rsidR="00CD2389" w:rsidRPr="003246FC">
                        <w:rPr>
                          <w:sz w:val="18"/>
                        </w:rPr>
                        <w:t>Cos</w:t>
                      </w:r>
                      <w:r w:rsidR="00CD2389" w:rsidRPr="003246FC">
                        <w:rPr>
                          <w:rFonts w:ascii="Symbol" w:hAnsi="Symbol"/>
                          <w:sz w:val="18"/>
                        </w:rPr>
                        <w:t>q</w:t>
                      </w:r>
                      <w:r w:rsidRPr="003246FC">
                        <w:rPr>
                          <w:sz w:val="20"/>
                        </w:rPr>
                        <w:t xml:space="preserve">       </w:t>
                      </w:r>
                      <w:r w:rsidR="00447036">
                        <w:rPr>
                          <w:sz w:val="20"/>
                        </w:rPr>
                        <w:t xml:space="preserve"> </w:t>
                      </w:r>
                      <w:r w:rsidRPr="003246FC">
                        <w:rPr>
                          <w:sz w:val="20"/>
                        </w:rPr>
                        <w:t xml:space="preserve">                  </w:t>
                      </w:r>
                    </w:p>
                    <w:p w14:paraId="70C5A552" w14:textId="6E349D04" w:rsidR="00A545F2" w:rsidRPr="003246FC" w:rsidRDefault="00A545F2" w:rsidP="00A545F2">
                      <w:pPr>
                        <w:tabs>
                          <w:tab w:val="right" w:pos="9360"/>
                        </w:tabs>
                        <w:ind w:left="630" w:hanging="630"/>
                        <w:rPr>
                          <w:rFonts w:eastAsia="Times New Roman" w:cs="Times New Roman"/>
                        </w:rPr>
                      </w:pPr>
                      <w:r w:rsidRPr="003246FC">
                        <w:rPr>
                          <w:sz w:val="20"/>
                        </w:rPr>
                        <w:tab/>
                        <w:t xml:space="preserve">                                                           </w:t>
                      </w:r>
                      <w:r w:rsidR="00447036">
                        <w:rPr>
                          <w:sz w:val="20"/>
                        </w:rPr>
                        <w:t xml:space="preserve">   </w:t>
                      </w:r>
                      <w:r w:rsidR="00447036" w:rsidRPr="003246FC">
                        <w:rPr>
                          <w:b/>
                          <w:bCs/>
                          <w:sz w:val="20"/>
                        </w:rPr>
                        <w:t>E</w:t>
                      </w:r>
                      <w:r w:rsidR="00447036" w:rsidRPr="003246FC">
                        <w:rPr>
                          <w:b/>
                          <w:bCs/>
                          <w:sz w:val="20"/>
                          <w:vertAlign w:val="subscript"/>
                        </w:rPr>
                        <w:t>2</w:t>
                      </w:r>
                      <w:r w:rsidR="00447036">
                        <w:rPr>
                          <w:sz w:val="20"/>
                        </w:rPr>
                        <w:t xml:space="preserve">       </w:t>
                      </w:r>
                      <w:r w:rsidRPr="003246FC">
                        <w:rPr>
                          <w:b/>
                          <w:bCs/>
                          <w:sz w:val="20"/>
                        </w:rPr>
                        <w:t xml:space="preserve"> </w:t>
                      </w:r>
                      <w:r w:rsidR="00C245BF" w:rsidRPr="003246FC">
                        <w:rPr>
                          <w:sz w:val="18"/>
                        </w:rPr>
                        <w:t>E</w:t>
                      </w:r>
                      <w:r w:rsidR="00C245BF" w:rsidRPr="003246FC">
                        <w:rPr>
                          <w:sz w:val="20"/>
                          <w:vertAlign w:val="subscript"/>
                        </w:rPr>
                        <w:t>2</w:t>
                      </w:r>
                      <w:r w:rsidR="00C245BF" w:rsidRPr="003246FC">
                        <w:rPr>
                          <w:sz w:val="18"/>
                        </w:rPr>
                        <w:t>Sin</w:t>
                      </w:r>
                      <w:r w:rsidR="00C245BF" w:rsidRPr="003246FC">
                        <w:rPr>
                          <w:rFonts w:ascii="Symbol" w:hAnsi="Symbol"/>
                          <w:sz w:val="18"/>
                        </w:rPr>
                        <w:t>q</w:t>
                      </w:r>
                      <w:r w:rsidRPr="003246FC">
                        <w:rPr>
                          <w:b/>
                          <w:bCs/>
                          <w:sz w:val="20"/>
                        </w:rPr>
                        <w:t xml:space="preserve">                                                                </w:t>
                      </w:r>
                      <w:r w:rsidR="00447036">
                        <w:rPr>
                          <w:b/>
                          <w:bCs/>
                          <w:sz w:val="20"/>
                        </w:rPr>
                        <w:t xml:space="preserve">   .</w:t>
                      </w:r>
                    </w:p>
                    <w:p w14:paraId="69644195" w14:textId="4CBCB901" w:rsidR="00A545F2" w:rsidRPr="003246FC" w:rsidRDefault="00A545F2" w:rsidP="00A545F2">
                      <w:pPr>
                        <w:rPr>
                          <w:sz w:val="20"/>
                        </w:rPr>
                      </w:pPr>
                      <w:r w:rsidRPr="003246FC">
                        <w:rPr>
                          <w:sz w:val="20"/>
                        </w:rPr>
                        <w:t xml:space="preserve">                       </w:t>
                      </w:r>
                      <w:r w:rsidR="0011295C" w:rsidRPr="003246FC">
                        <w:rPr>
                          <w:b/>
                          <w:bCs/>
                          <w:sz w:val="20"/>
                        </w:rPr>
                        <w:t xml:space="preserve">r          </w:t>
                      </w:r>
                      <w:r w:rsidR="0011295C" w:rsidRPr="003246FC">
                        <w:rPr>
                          <w:rFonts w:ascii="Bookman Old Style" w:hAnsi="Bookman Old Style"/>
                          <w:b/>
                          <w:bCs/>
                          <w:i/>
                          <w:iCs/>
                          <w:sz w:val="20"/>
                        </w:rPr>
                        <w:t>y</w:t>
                      </w:r>
                      <w:r w:rsidR="0011295C" w:rsidRPr="003246FC">
                        <w:rPr>
                          <w:b/>
                          <w:bCs/>
                          <w:sz w:val="20"/>
                        </w:rPr>
                        <w:t xml:space="preserve">         r</w:t>
                      </w:r>
                      <w:r w:rsidRPr="003246FC">
                        <w:rPr>
                          <w:sz w:val="20"/>
                        </w:rPr>
                        <w:t xml:space="preserve">                                                                              </w:t>
                      </w:r>
                      <w:r w:rsidR="00AC2331">
                        <w:rPr>
                          <w:sz w:val="20"/>
                        </w:rPr>
                        <w:t xml:space="preserve">              </w:t>
                      </w:r>
                      <w:r w:rsidR="00AC2331" w:rsidRPr="003246FC">
                        <w:rPr>
                          <w:b/>
                          <w:bCs/>
                          <w:sz w:val="20"/>
                        </w:rPr>
                        <w:t>E</w:t>
                      </w:r>
                      <w:r w:rsidR="00AC2331" w:rsidRPr="003246FC">
                        <w:rPr>
                          <w:b/>
                          <w:bCs/>
                          <w:sz w:val="20"/>
                          <w:vertAlign w:val="subscript"/>
                        </w:rPr>
                        <w:t>2</w:t>
                      </w:r>
                      <w:r w:rsidR="00AC2331" w:rsidRPr="00AC2331">
                        <w:rPr>
                          <w:b/>
                          <w:bCs/>
                          <w:sz w:val="20"/>
                        </w:rPr>
                        <w:t xml:space="preserve"> </w:t>
                      </w:r>
                      <w:r w:rsidR="00AC2331">
                        <w:rPr>
                          <w:b/>
                          <w:bCs/>
                          <w:sz w:val="20"/>
                        </w:rPr>
                        <w:t xml:space="preserve">      </w:t>
                      </w:r>
                      <w:r w:rsidR="00AC2331" w:rsidRPr="003246FC">
                        <w:rPr>
                          <w:b/>
                          <w:bCs/>
                          <w:sz w:val="20"/>
                        </w:rPr>
                        <w:t>E</w:t>
                      </w:r>
                      <w:r w:rsidR="00AC2331">
                        <w:rPr>
                          <w:b/>
                          <w:bCs/>
                          <w:sz w:val="20"/>
                          <w:vertAlign w:val="subscript"/>
                        </w:rPr>
                        <w:t>1</w:t>
                      </w:r>
                    </w:p>
                    <w:p w14:paraId="4634E8A4" w14:textId="2892F96D" w:rsidR="00A545F2" w:rsidRPr="003246FC" w:rsidRDefault="00A545F2" w:rsidP="00A545F2">
                      <w:pPr>
                        <w:rPr>
                          <w:b/>
                          <w:bCs/>
                          <w:sz w:val="20"/>
                        </w:rPr>
                      </w:pPr>
                      <w:r w:rsidRPr="003246FC">
                        <w:rPr>
                          <w:sz w:val="20"/>
                        </w:rPr>
                        <w:t xml:space="preserve">                                </w:t>
                      </w:r>
                      <w:r w:rsidRPr="003246FC">
                        <w:rPr>
                          <w:b/>
                          <w:bCs/>
                          <w:sz w:val="20"/>
                          <w:vertAlign w:val="subscript"/>
                        </w:rPr>
                        <w:t xml:space="preserve">                                                                      </w:t>
                      </w:r>
                      <w:r w:rsidRPr="003246FC">
                        <w:rPr>
                          <w:b/>
                          <w:bCs/>
                          <w:sz w:val="20"/>
                        </w:rPr>
                        <w:t xml:space="preserve">                                                       </w:t>
                      </w:r>
                    </w:p>
                    <w:p w14:paraId="76CDAA8D" w14:textId="206F4436" w:rsidR="00A545F2" w:rsidRPr="001C1B8E" w:rsidRDefault="00A545F2" w:rsidP="001C1B8E">
                      <w:pPr>
                        <w:spacing w:after="0" w:line="240" w:lineRule="auto"/>
                        <w:rPr>
                          <w:b/>
                          <w:bCs/>
                          <w:sz w:val="20"/>
                          <w:u w:val="single"/>
                        </w:rPr>
                      </w:pPr>
                      <w:r w:rsidRPr="003246FC">
                        <w:rPr>
                          <w:sz w:val="20"/>
                        </w:rPr>
                        <w:t xml:space="preserve">                  </w:t>
                      </w:r>
                      <w:r w:rsidR="007A71EE" w:rsidRPr="003246FC">
                        <w:rPr>
                          <w:sz w:val="20"/>
                        </w:rPr>
                        <w:t xml:space="preserve">   </w:t>
                      </w:r>
                      <w:r w:rsidR="007A71EE" w:rsidRPr="003246FC">
                        <w:rPr>
                          <w:rFonts w:ascii="Symbol" w:hAnsi="Symbol"/>
                          <w:b/>
                          <w:bCs/>
                          <w:sz w:val="20"/>
                        </w:rPr>
                        <w:t xml:space="preserve">    </w:t>
                      </w:r>
                      <w:r w:rsidR="007A71EE">
                        <w:rPr>
                          <w:rFonts w:ascii="Symbol" w:hAnsi="Symbol"/>
                          <w:b/>
                          <w:bCs/>
                          <w:sz w:val="20"/>
                        </w:rPr>
                        <w:t xml:space="preserve">                     </w:t>
                      </w:r>
                      <w:r w:rsidRPr="003246FC">
                        <w:rPr>
                          <w:sz w:val="20"/>
                        </w:rPr>
                        <w:t xml:space="preserve"> </w:t>
                      </w:r>
                      <w:r w:rsidR="007A71EE">
                        <w:rPr>
                          <w:sz w:val="20"/>
                        </w:rPr>
                        <w:t xml:space="preserve">     </w:t>
                      </w:r>
                      <w:r w:rsidRPr="003246FC">
                        <w:rPr>
                          <w:sz w:val="20"/>
                        </w:rPr>
                        <w:t xml:space="preserve">                                                                              </w:t>
                      </w:r>
                      <w:r w:rsidR="001C1B8E" w:rsidRPr="001C1B8E">
                        <w:rPr>
                          <w:b/>
                          <w:bCs/>
                          <w:sz w:val="20"/>
                          <w:u w:val="single"/>
                        </w:rPr>
                        <w:t>By head-tail rule</w:t>
                      </w:r>
                      <w:r w:rsidRPr="001C1B8E">
                        <w:rPr>
                          <w:sz w:val="20"/>
                          <w:u w:val="single"/>
                        </w:rPr>
                        <w:t xml:space="preserve">                        </w:t>
                      </w:r>
                    </w:p>
                    <w:p w14:paraId="6670C34C" w14:textId="7752068F" w:rsidR="001C1B8E" w:rsidRPr="001C1B8E" w:rsidRDefault="00A545F2" w:rsidP="001C1B8E">
                      <w:pPr>
                        <w:spacing w:after="0" w:line="240" w:lineRule="auto"/>
                        <w:rPr>
                          <w:b/>
                          <w:bCs/>
                          <w:sz w:val="19"/>
                        </w:rPr>
                      </w:pPr>
                      <w:r w:rsidRPr="003246FC">
                        <w:rPr>
                          <w:sz w:val="20"/>
                        </w:rPr>
                        <w:t xml:space="preserve">                        </w:t>
                      </w:r>
                      <w:r w:rsidR="0011295C" w:rsidRPr="003246FC">
                        <w:rPr>
                          <w:rFonts w:ascii="Symbol" w:hAnsi="Symbol"/>
                          <w:b/>
                          <w:bCs/>
                          <w:sz w:val="20"/>
                        </w:rPr>
                        <w:t>q</w:t>
                      </w:r>
                      <w:r w:rsidRPr="003246FC">
                        <w:rPr>
                          <w:sz w:val="20"/>
                        </w:rPr>
                        <w:t xml:space="preserve">                </w:t>
                      </w:r>
                      <w:r w:rsidR="0011295C">
                        <w:rPr>
                          <w:sz w:val="20"/>
                        </w:rPr>
                        <w:t xml:space="preserve">  </w:t>
                      </w:r>
                      <w:r w:rsidR="0011295C" w:rsidRPr="003246FC">
                        <w:rPr>
                          <w:rFonts w:ascii="Symbol" w:hAnsi="Symbol"/>
                          <w:b/>
                          <w:bCs/>
                          <w:sz w:val="20"/>
                        </w:rPr>
                        <w:t>q</w:t>
                      </w:r>
                      <w:r w:rsidRPr="003246FC">
                        <w:rPr>
                          <w:sz w:val="20"/>
                        </w:rPr>
                        <w:t xml:space="preserve">                                              </w:t>
                      </w:r>
                      <w:r w:rsidR="001C1B8E">
                        <w:rPr>
                          <w:sz w:val="20"/>
                        </w:rPr>
                        <w:t xml:space="preserve">             </w:t>
                      </w:r>
                      <w:r w:rsidRPr="003246FC">
                        <w:rPr>
                          <w:sz w:val="20"/>
                        </w:rPr>
                        <w:t xml:space="preserve">                 </w:t>
                      </w:r>
                      <w:r w:rsidR="00002EC9">
                        <w:rPr>
                          <w:sz w:val="20"/>
                        </w:rPr>
                        <w:t xml:space="preserve">   </w:t>
                      </w:r>
                      <w:r w:rsidRPr="001C1B8E">
                        <w:rPr>
                          <w:b/>
                          <w:bCs/>
                          <w:sz w:val="19"/>
                        </w:rPr>
                        <w:t xml:space="preserve">(Net electric field is </w:t>
                      </w:r>
                      <w:r w:rsidR="001C1B8E" w:rsidRPr="001C1B8E">
                        <w:rPr>
                          <w:b/>
                          <w:bCs/>
                          <w:sz w:val="19"/>
                        </w:rPr>
                        <w:t xml:space="preserve">                    </w:t>
                      </w:r>
                    </w:p>
                    <w:p w14:paraId="242AE4AF" w14:textId="35D10AB3" w:rsidR="001C1B8E" w:rsidRPr="001C1B8E" w:rsidRDefault="001C1B8E" w:rsidP="001C1B8E">
                      <w:pPr>
                        <w:spacing w:after="0" w:line="240" w:lineRule="auto"/>
                        <w:rPr>
                          <w:b/>
                          <w:bCs/>
                          <w:sz w:val="19"/>
                        </w:rPr>
                      </w:pPr>
                      <w:r w:rsidRPr="001C1B8E">
                        <w:rPr>
                          <w:b/>
                          <w:bCs/>
                          <w:sz w:val="19"/>
                        </w:rPr>
                        <w:t xml:space="preserve">                 </w:t>
                      </w:r>
                      <w:r w:rsidR="0011295C" w:rsidRPr="003246FC">
                        <w:rPr>
                          <w:rFonts w:eastAsia="Times New Roman" w:cs="Times New Roman"/>
                        </w:rPr>
                        <w:t>–</w:t>
                      </w:r>
                      <w:r w:rsidR="0011295C" w:rsidRPr="003246FC">
                        <w:rPr>
                          <w:b/>
                          <w:bCs/>
                          <w:sz w:val="20"/>
                        </w:rPr>
                        <w:t xml:space="preserve"> q</w:t>
                      </w:r>
                      <w:r w:rsidR="0011295C" w:rsidRPr="003246FC">
                        <w:rPr>
                          <w:b/>
                          <w:bCs/>
                          <w:i/>
                          <w:sz w:val="20"/>
                          <w:szCs w:val="20"/>
                        </w:rPr>
                        <w:t xml:space="preserve">    </w:t>
                      </w:r>
                      <w:r w:rsidR="0011295C" w:rsidRPr="003246FC">
                        <w:rPr>
                          <w:b/>
                          <w:bCs/>
                          <w:sz w:val="20"/>
                        </w:rPr>
                        <w:t>d/2</w:t>
                      </w:r>
                      <w:r w:rsidR="0011295C" w:rsidRPr="003246FC">
                        <w:rPr>
                          <w:b/>
                          <w:bCs/>
                          <w:i/>
                          <w:sz w:val="20"/>
                          <w:szCs w:val="20"/>
                        </w:rPr>
                        <w:t xml:space="preserve">       </w:t>
                      </w:r>
                      <w:r w:rsidR="0011295C" w:rsidRPr="003246FC">
                        <w:rPr>
                          <w:b/>
                          <w:bCs/>
                          <w:sz w:val="20"/>
                        </w:rPr>
                        <w:t>d/2</w:t>
                      </w:r>
                      <w:r w:rsidR="0011295C" w:rsidRPr="003246FC">
                        <w:rPr>
                          <w:b/>
                          <w:bCs/>
                          <w:i/>
                          <w:sz w:val="20"/>
                          <w:szCs w:val="20"/>
                        </w:rPr>
                        <w:t xml:space="preserve">   </w:t>
                      </w:r>
                      <w:r w:rsidR="0011295C" w:rsidRPr="003246FC">
                        <w:rPr>
                          <w:b/>
                          <w:bCs/>
                          <w:sz w:val="20"/>
                        </w:rPr>
                        <w:t>+q</w:t>
                      </w:r>
                      <w:r w:rsidRPr="001C1B8E">
                        <w:rPr>
                          <w:b/>
                          <w:bCs/>
                          <w:sz w:val="19"/>
                        </w:rPr>
                        <w:t xml:space="preserve">                  </w:t>
                      </w:r>
                      <w:r w:rsidR="0011295C">
                        <w:rPr>
                          <w:b/>
                          <w:bCs/>
                          <w:sz w:val="19"/>
                        </w:rPr>
                        <w:t xml:space="preserve">                          </w:t>
                      </w:r>
                      <w:r w:rsidR="0011295C" w:rsidRPr="003246FC">
                        <w:rPr>
                          <w:b/>
                          <w:bCs/>
                          <w:sz w:val="20"/>
                        </w:rPr>
                        <w:t>axis of dipole</w:t>
                      </w:r>
                      <w:r w:rsidRPr="001C1B8E">
                        <w:rPr>
                          <w:b/>
                          <w:bCs/>
                          <w:sz w:val="19"/>
                        </w:rPr>
                        <w:t xml:space="preserve">            </w:t>
                      </w:r>
                      <w:r w:rsidR="00A545F2" w:rsidRPr="001C1B8E">
                        <w:rPr>
                          <w:b/>
                          <w:bCs/>
                          <w:sz w:val="19"/>
                        </w:rPr>
                        <w:t xml:space="preserve">directed to left </w:t>
                      </w:r>
                      <w:r w:rsidR="00002EC9" w:rsidRPr="001C1B8E">
                        <w:rPr>
                          <w:b/>
                          <w:bCs/>
                          <w:sz w:val="19"/>
                        </w:rPr>
                        <w:t>i.e.</w:t>
                      </w:r>
                    </w:p>
                    <w:p w14:paraId="0AE7D12A" w14:textId="5BB1EB97" w:rsidR="00A545F2" w:rsidRPr="003246FC" w:rsidRDefault="00A545F2" w:rsidP="00002EC9">
                      <w:pPr>
                        <w:spacing w:after="0" w:line="240" w:lineRule="auto"/>
                        <w:ind w:left="5760" w:firstLine="720"/>
                        <w:rPr>
                          <w:sz w:val="20"/>
                        </w:rPr>
                      </w:pPr>
                      <w:r w:rsidRPr="001C1B8E">
                        <w:rPr>
                          <w:b/>
                          <w:bCs/>
                          <w:sz w:val="19"/>
                        </w:rPr>
                        <w:t>towards negative charge)</w:t>
                      </w:r>
                      <w:r w:rsidRPr="003246FC">
                        <w:rPr>
                          <w:b/>
                          <w:bCs/>
                          <w:sz w:val="20"/>
                        </w:rPr>
                        <w:t xml:space="preserve">                             </w:t>
                      </w:r>
                    </w:p>
                    <w:p w14:paraId="0549EE52" w14:textId="77777777" w:rsidR="00A545F2" w:rsidRPr="003246FC" w:rsidRDefault="00A545F2" w:rsidP="00A545F2">
                      <w:pPr>
                        <w:rPr>
                          <w:rFonts w:ascii="Bookman Old Style" w:hAnsi="Bookman Old Style"/>
                          <w:b/>
                          <w:i/>
                          <w:sz w:val="28"/>
                          <w:u w:val="single"/>
                        </w:rPr>
                      </w:pPr>
                      <w:r w:rsidRPr="003246FC">
                        <w:rPr>
                          <w:rFonts w:ascii="Bookman Old Style" w:hAnsi="Bookman Old Style"/>
                          <w:b/>
                          <w:i/>
                          <w:sz w:val="20"/>
                          <w:szCs w:val="20"/>
                        </w:rPr>
                        <w:t xml:space="preserve">                          </w:t>
                      </w:r>
                      <w:r w:rsidRPr="003246FC">
                        <w:rPr>
                          <w:rFonts w:ascii="Bookman Old Style" w:hAnsi="Bookman Old Style"/>
                          <w:b/>
                          <w:i/>
                          <w:sz w:val="28"/>
                          <w:szCs w:val="20"/>
                          <w:u w:val="single"/>
                        </w:rPr>
                        <w:t>Electric field due to a dipole</w:t>
                      </w:r>
                      <w:r w:rsidRPr="003246FC">
                        <w:rPr>
                          <w:rFonts w:ascii="Bookman Old Style" w:hAnsi="Bookman Old Style"/>
                          <w:b/>
                          <w:i/>
                          <w:sz w:val="28"/>
                          <w:u w:val="single"/>
                        </w:rPr>
                        <w:t xml:space="preserve"> at “P”</w:t>
                      </w:r>
                    </w:p>
                  </w:txbxContent>
                </v:textbox>
                <w10:wrap type="tight" anchory="page"/>
              </v:shape>
            </w:pict>
          </mc:Fallback>
        </mc:AlternateContent>
      </w:r>
    </w:p>
    <w:p w14:paraId="057F3B94" w14:textId="7BB15065" w:rsidR="00F1092D" w:rsidRDefault="0023427A" w:rsidP="00632641">
      <w:pPr>
        <w:tabs>
          <w:tab w:val="center" w:pos="54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65440" behindDoc="0" locked="0" layoutInCell="1" allowOverlap="1" wp14:anchorId="47499FF4" wp14:editId="0145143A">
                <wp:simplePos x="0" y="0"/>
                <wp:positionH relativeFrom="column">
                  <wp:posOffset>3432175</wp:posOffset>
                </wp:positionH>
                <wp:positionV relativeFrom="paragraph">
                  <wp:posOffset>125794</wp:posOffset>
                </wp:positionV>
                <wp:extent cx="103505" cy="477520"/>
                <wp:effectExtent l="76200" t="38100" r="29845" b="17780"/>
                <wp:wrapNone/>
                <wp:docPr id="1748396054" name="Straight Connector 2626"/>
                <wp:cNvGraphicFramePr/>
                <a:graphic xmlns:a="http://schemas.openxmlformats.org/drawingml/2006/main">
                  <a:graphicData uri="http://schemas.microsoft.com/office/word/2010/wordprocessingShape">
                    <wps:wsp>
                      <wps:cNvCnPr/>
                      <wps:spPr>
                        <a:xfrm flipH="1" flipV="1">
                          <a:off x="0" y="0"/>
                          <a:ext cx="103505" cy="477520"/>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082146" id="Straight Connector 2626" o:spid="_x0000_s1026" style="position:absolute;flip:x y;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25pt,9.9pt" to="278.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" strokecolor="windowText" strokeweight="3pt">
                <v:stroke endarrow="block" joinstyle="miter"/>
              </v:line>
            </w:pict>
          </mc:Fallback>
        </mc:AlternateContent>
      </w:r>
      <w:r w:rsidRPr="00A545F2">
        <w:rPr>
          <w:rFonts w:eastAsia="Times New Roman" w:cs="Times New Roman"/>
          <w:noProof/>
        </w:rPr>
        <mc:AlternateContent>
          <mc:Choice Requires="wps">
            <w:drawing>
              <wp:anchor distT="0" distB="0" distL="114300" distR="114300" simplePos="0" relativeHeight="251978752" behindDoc="0" locked="0" layoutInCell="1" allowOverlap="1" wp14:anchorId="210E160C" wp14:editId="07CE848B">
                <wp:simplePos x="0" y="0"/>
                <wp:positionH relativeFrom="column">
                  <wp:posOffset>3556000</wp:posOffset>
                </wp:positionH>
                <wp:positionV relativeFrom="paragraph">
                  <wp:posOffset>168345</wp:posOffset>
                </wp:positionV>
                <wp:extent cx="0" cy="416560"/>
                <wp:effectExtent l="57150" t="38100" r="57150" b="2540"/>
                <wp:wrapNone/>
                <wp:docPr id="1972521671" name="Straight Connector 2626"/>
                <wp:cNvGraphicFramePr/>
                <a:graphic xmlns:a="http://schemas.openxmlformats.org/drawingml/2006/main">
                  <a:graphicData uri="http://schemas.microsoft.com/office/word/2010/wordprocessingShape">
                    <wps:wsp>
                      <wps:cNvCnPr/>
                      <wps:spPr>
                        <a:xfrm flipH="1" flipV="1">
                          <a:off x="0" y="0"/>
                          <a:ext cx="0" cy="416560"/>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7842052" id="Straight Connector 2626" o:spid="_x0000_s1026" style="position:absolute;flip:x 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pt,13.25pt" to="280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" strokecolor="windowText" strokeweight="3pt">
                <v:stroke endarrow="block" joinstyle="miter"/>
              </v:line>
            </w:pict>
          </mc:Fallback>
        </mc:AlternateContent>
      </w:r>
    </w:p>
    <w:p w14:paraId="0EEC4515" w14:textId="3DF1AE1C" w:rsidR="00CD4486" w:rsidRDefault="0023427A" w:rsidP="00632641">
      <w:pPr>
        <w:tabs>
          <w:tab w:val="center" w:pos="54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77728" behindDoc="0" locked="0" layoutInCell="1" allowOverlap="1" wp14:anchorId="45110417" wp14:editId="5275F182">
                <wp:simplePos x="0" y="0"/>
                <wp:positionH relativeFrom="column">
                  <wp:posOffset>3453130</wp:posOffset>
                </wp:positionH>
                <wp:positionV relativeFrom="paragraph">
                  <wp:posOffset>172015</wp:posOffset>
                </wp:positionV>
                <wp:extent cx="236855" cy="287655"/>
                <wp:effectExtent l="31750" t="0" r="0" b="0"/>
                <wp:wrapNone/>
                <wp:docPr id="1468589793" name="Arc 2634"/>
                <wp:cNvGraphicFramePr/>
                <a:graphic xmlns:a="http://schemas.openxmlformats.org/drawingml/2006/main">
                  <a:graphicData uri="http://schemas.microsoft.com/office/word/2010/wordprocessingShape">
                    <wps:wsp>
                      <wps:cNvSpPr/>
                      <wps:spPr>
                        <a:xfrm rot="14033458">
                          <a:off x="0" y="0"/>
                          <a:ext cx="236855" cy="28765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A55D7" id="Arc 2634" o:spid="_x0000_s1026" style="position:absolute;margin-left:271.9pt;margin-top:13.55pt;width:18.65pt;height:22.65pt;rotation:-8264682fd;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" path="m118427,nsc183833,,236855,64394,236855,143828r-118427,c118428,95885,118427,47943,118427,xem118427,nfc183833,,236855,64394,236855,143828e" filled="f" strokecolor="windowText" strokeweight="1pt">
                <v:stroke joinstyle="miter"/>
                <v:path arrowok="t" o:connecttype="custom" o:connectlocs="118427,0;236855,143828" o:connectangles="0,0"/>
              </v:shape>
            </w:pict>
          </mc:Fallback>
        </mc:AlternateContent>
      </w:r>
    </w:p>
    <w:p w14:paraId="176F49B2" w14:textId="5E9FE53D" w:rsidR="00CD4486" w:rsidRDefault="007A71EE" w:rsidP="00632641">
      <w:pPr>
        <w:tabs>
          <w:tab w:val="center" w:pos="540"/>
          <w:tab w:val="right" w:pos="9360"/>
        </w:tabs>
        <w:spacing w:after="0" w:line="240" w:lineRule="auto"/>
        <w:rPr>
          <w:rFonts w:eastAsia="Times New Roman" w:cs="Times New Roman"/>
        </w:rPr>
      </w:pPr>
      <w:r>
        <w:rPr>
          <w:rFonts w:ascii="Bookman Old Style" w:eastAsia="Times New Roman" w:hAnsi="Bookman Old Style" w:cs="Times New Roman"/>
          <w:b/>
          <w:i/>
          <w:noProof/>
          <w:u w:val="single"/>
        </w:rPr>
        <mc:AlternateContent>
          <mc:Choice Requires="wps">
            <w:drawing>
              <wp:anchor distT="0" distB="0" distL="114300" distR="114300" simplePos="0" relativeHeight="252108800" behindDoc="0" locked="0" layoutInCell="1" allowOverlap="1" wp14:anchorId="1CAF17C0" wp14:editId="767F2058">
                <wp:simplePos x="0" y="0"/>
                <wp:positionH relativeFrom="column">
                  <wp:posOffset>1762405</wp:posOffset>
                </wp:positionH>
                <wp:positionV relativeFrom="paragraph">
                  <wp:posOffset>140970</wp:posOffset>
                </wp:positionV>
                <wp:extent cx="914400" cy="297180"/>
                <wp:effectExtent l="0" t="0" r="0" b="7620"/>
                <wp:wrapNone/>
                <wp:docPr id="1847276946" name="Text Box 431"/>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7C535404" w14:textId="6F716BC6" w:rsidR="007A71EE" w:rsidRDefault="007A71EE" w:rsidP="007A71EE">
                            <w:r>
                              <w:rPr>
                                <w:b/>
                                <w:bCs/>
                                <w:sz w:val="20"/>
                              </w:rPr>
                              <w:t>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F17C0" id="Text Box 431" o:spid="_x0000_s1074" type="#_x0000_t202" style="position:absolute;margin-left:138.75pt;margin-top:11.1pt;width:1in;height:23.4pt;z-index:252108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" filled="f" stroked="f" strokeweight=".5pt">
                <v:textbox>
                  <w:txbxContent>
                    <w:p w14:paraId="7C535404" w14:textId="6F716BC6" w:rsidR="007A71EE" w:rsidRDefault="007A71EE" w:rsidP="007A71EE">
                      <w:r>
                        <w:rPr>
                          <w:b/>
                          <w:bCs/>
                          <w:sz w:val="20"/>
                        </w:rPr>
                        <w:t>P</w:t>
                      </w:r>
                    </w:p>
                  </w:txbxContent>
                </v:textbox>
              </v:shape>
            </w:pict>
          </mc:Fallback>
        </mc:AlternateContent>
      </w:r>
    </w:p>
    <w:p w14:paraId="56BD298F" w14:textId="1C28A71E" w:rsidR="00CD4486" w:rsidRDefault="00CD2389" w:rsidP="00632641">
      <w:pPr>
        <w:tabs>
          <w:tab w:val="center" w:pos="540"/>
          <w:tab w:val="right" w:pos="9360"/>
        </w:tabs>
        <w:spacing w:after="0" w:line="240" w:lineRule="auto"/>
        <w:rPr>
          <w:rFonts w:eastAsia="Times New Roman" w:cs="Times New Roman"/>
        </w:rPr>
      </w:pPr>
      <w:r>
        <w:rPr>
          <w:rFonts w:ascii="Bookman Old Style" w:eastAsia="Times New Roman" w:hAnsi="Bookman Old Style" w:cs="Times New Roman"/>
          <w:b/>
          <w:i/>
          <w:noProof/>
          <w:u w:val="single"/>
        </w:rPr>
        <mc:AlternateContent>
          <mc:Choice Requires="wps">
            <w:drawing>
              <wp:anchor distT="0" distB="0" distL="114300" distR="114300" simplePos="0" relativeHeight="252102656" behindDoc="0" locked="0" layoutInCell="1" allowOverlap="1" wp14:anchorId="5DA14130" wp14:editId="1315756B">
                <wp:simplePos x="0" y="0"/>
                <wp:positionH relativeFrom="column">
                  <wp:posOffset>3328670</wp:posOffset>
                </wp:positionH>
                <wp:positionV relativeFrom="paragraph">
                  <wp:posOffset>23425</wp:posOffset>
                </wp:positionV>
                <wp:extent cx="914400" cy="297180"/>
                <wp:effectExtent l="0" t="0" r="0" b="7620"/>
                <wp:wrapNone/>
                <wp:docPr id="70347244" name="Text Box 431"/>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7ECD8D18" w14:textId="29457B5F" w:rsidR="00CD2389" w:rsidRDefault="00CD2389">
                            <w:r w:rsidRPr="003246FC">
                              <w:rPr>
                                <w:rFonts w:ascii="Symbol" w:hAnsi="Symbol"/>
                                <w:b/>
                                <w:bCs/>
                                <w:sz w:val="20"/>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A14130" id="_x0000_s1075" type="#_x0000_t202" style="position:absolute;margin-left:262.1pt;margin-top:1.85pt;width:1in;height:23.4pt;z-index:252102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" filled="f" stroked="f" strokeweight=".5pt">
                <v:textbox>
                  <w:txbxContent>
                    <w:p w14:paraId="7ECD8D18" w14:textId="29457B5F" w:rsidR="00CD2389" w:rsidRDefault="00CD2389">
                      <w:r w:rsidRPr="003246FC">
                        <w:rPr>
                          <w:rFonts w:ascii="Symbol" w:hAnsi="Symbol"/>
                          <w:b/>
                          <w:bCs/>
                          <w:sz w:val="20"/>
                        </w:rPr>
                        <w:t>q</w:t>
                      </w:r>
                    </w:p>
                  </w:txbxContent>
                </v:textbox>
              </v:shape>
            </w:pict>
          </mc:Fallback>
        </mc:AlternateContent>
      </w:r>
      <w:r w:rsidR="0023427A" w:rsidRPr="00A545F2">
        <w:rPr>
          <w:rFonts w:eastAsia="Times New Roman" w:cs="Times New Roman"/>
          <w:noProof/>
        </w:rPr>
        <mc:AlternateContent>
          <mc:Choice Requires="wps">
            <w:drawing>
              <wp:anchor distT="0" distB="0" distL="114300" distR="114300" simplePos="0" relativeHeight="251976704" behindDoc="0" locked="0" layoutInCell="1" allowOverlap="1" wp14:anchorId="0A6F09D0" wp14:editId="5003E0E4">
                <wp:simplePos x="0" y="0"/>
                <wp:positionH relativeFrom="column">
                  <wp:posOffset>3423990</wp:posOffset>
                </wp:positionH>
                <wp:positionV relativeFrom="paragraph">
                  <wp:posOffset>3175</wp:posOffset>
                </wp:positionV>
                <wp:extent cx="236855" cy="287655"/>
                <wp:effectExtent l="38100" t="0" r="0" b="0"/>
                <wp:wrapNone/>
                <wp:docPr id="1040615958" name="Arc 2634"/>
                <wp:cNvGraphicFramePr/>
                <a:graphic xmlns:a="http://schemas.openxmlformats.org/drawingml/2006/main">
                  <a:graphicData uri="http://schemas.microsoft.com/office/word/2010/wordprocessingShape">
                    <wps:wsp>
                      <wps:cNvSpPr/>
                      <wps:spPr>
                        <a:xfrm rot="12652074">
                          <a:off x="0" y="0"/>
                          <a:ext cx="236855" cy="28765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21AD0" id="Arc 2634" o:spid="_x0000_s1026" style="position:absolute;margin-left:269.6pt;margin-top:.25pt;width:18.65pt;height:22.65pt;rotation:-9773521fd;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" path="m118427,nsc183833,,236855,64394,236855,143828r-118427,c118428,95885,118427,47943,118427,xem118427,nfc183833,,236855,64394,236855,143828e" filled="f" strokecolor="windowText" strokeweight="1pt">
                <v:stroke joinstyle="miter"/>
                <v:path arrowok="t" o:connecttype="custom" o:connectlocs="118427,0;236855,143828" o:connectangles="0,0"/>
              </v:shape>
            </w:pict>
          </mc:Fallback>
        </mc:AlternateContent>
      </w:r>
      <w:r w:rsidR="0023427A" w:rsidRPr="00A545F2">
        <w:rPr>
          <w:rFonts w:eastAsia="Times New Roman" w:cs="Times New Roman"/>
          <w:noProof/>
        </w:rPr>
        <mc:AlternateContent>
          <mc:Choice Requires="wps">
            <w:drawing>
              <wp:anchor distT="0" distB="0" distL="114300" distR="114300" simplePos="0" relativeHeight="251971584" behindDoc="0" locked="0" layoutInCell="1" allowOverlap="1" wp14:anchorId="576CECB4" wp14:editId="68AEAE9C">
                <wp:simplePos x="0" y="0"/>
                <wp:positionH relativeFrom="column">
                  <wp:posOffset>3215005</wp:posOffset>
                </wp:positionH>
                <wp:positionV relativeFrom="paragraph">
                  <wp:posOffset>74365</wp:posOffset>
                </wp:positionV>
                <wp:extent cx="323850" cy="4445"/>
                <wp:effectExtent l="38100" t="95250" r="0" b="109855"/>
                <wp:wrapNone/>
                <wp:docPr id="1844828623" name="Straight Connector 2626"/>
                <wp:cNvGraphicFramePr/>
                <a:graphic xmlns:a="http://schemas.openxmlformats.org/drawingml/2006/main">
                  <a:graphicData uri="http://schemas.microsoft.com/office/word/2010/wordprocessingShape">
                    <wps:wsp>
                      <wps:cNvCnPr/>
                      <wps:spPr>
                        <a:xfrm flipH="1">
                          <a:off x="0" y="0"/>
                          <a:ext cx="323850" cy="4445"/>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5652537" id="Straight Connector 2626" o:spid="_x0000_s1026" style="position:absolute;flip:x;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15pt,5.85pt" to="278.6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" strokecolor="windowText" strokeweight="3pt">
                <v:stroke endarrow="block" joinstyle="miter"/>
              </v:line>
            </w:pict>
          </mc:Fallback>
        </mc:AlternateContent>
      </w:r>
      <w:r w:rsidR="0023427A" w:rsidRPr="00A545F2">
        <w:rPr>
          <w:rFonts w:eastAsia="Times New Roman" w:cs="Times New Roman"/>
          <w:noProof/>
        </w:rPr>
        <mc:AlternateContent>
          <mc:Choice Requires="wps">
            <w:drawing>
              <wp:anchor distT="0" distB="0" distL="114300" distR="114300" simplePos="0" relativeHeight="251972608" behindDoc="0" locked="0" layoutInCell="1" allowOverlap="1" wp14:anchorId="03A0C79F" wp14:editId="44C868DC">
                <wp:simplePos x="0" y="0"/>
                <wp:positionH relativeFrom="column">
                  <wp:posOffset>2915920</wp:posOffset>
                </wp:positionH>
                <wp:positionV relativeFrom="paragraph">
                  <wp:posOffset>76765</wp:posOffset>
                </wp:positionV>
                <wp:extent cx="323850" cy="4445"/>
                <wp:effectExtent l="38100" t="76200" r="0" b="90805"/>
                <wp:wrapNone/>
                <wp:docPr id="2126682093" name="Straight Connector 2626"/>
                <wp:cNvGraphicFramePr/>
                <a:graphic xmlns:a="http://schemas.openxmlformats.org/drawingml/2006/main">
                  <a:graphicData uri="http://schemas.microsoft.com/office/word/2010/wordprocessingShape">
                    <wps:wsp>
                      <wps:cNvCnPr/>
                      <wps:spPr>
                        <a:xfrm flipH="1">
                          <a:off x="0" y="0"/>
                          <a:ext cx="323850" cy="4445"/>
                        </a:xfrm>
                        <a:prstGeom prst="line">
                          <a:avLst/>
                        </a:prstGeom>
                        <a:noFill/>
                        <a:ln w="1905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5718B8" id="Straight Connector 2626" o:spid="_x0000_s1026" style="position:absolute;flip:x;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6pt,6.05pt" to="255.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" strokecolor="windowText" strokeweight="1.5pt">
                <v:stroke endarrow="block" joinstyle="miter"/>
              </v:line>
            </w:pict>
          </mc:Fallback>
        </mc:AlternateContent>
      </w:r>
      <w:r w:rsidR="0023427A" w:rsidRPr="00A545F2">
        <w:rPr>
          <w:rFonts w:eastAsia="Times New Roman" w:cs="Times New Roman"/>
          <w:noProof/>
        </w:rPr>
        <mc:AlternateContent>
          <mc:Choice Requires="wps">
            <w:drawing>
              <wp:anchor distT="0" distB="0" distL="114300" distR="114300" simplePos="0" relativeHeight="251967488" behindDoc="0" locked="0" layoutInCell="1" allowOverlap="1" wp14:anchorId="5B6D02D8" wp14:editId="6B7E0567">
                <wp:simplePos x="0" y="0"/>
                <wp:positionH relativeFrom="column">
                  <wp:posOffset>2775585</wp:posOffset>
                </wp:positionH>
                <wp:positionV relativeFrom="paragraph">
                  <wp:posOffset>69285</wp:posOffset>
                </wp:positionV>
                <wp:extent cx="2171700" cy="17145"/>
                <wp:effectExtent l="0" t="0" r="19050" b="20955"/>
                <wp:wrapNone/>
                <wp:docPr id="1105481465" name="Straight Connector 2626"/>
                <wp:cNvGraphicFramePr/>
                <a:graphic xmlns:a="http://schemas.openxmlformats.org/drawingml/2006/main">
                  <a:graphicData uri="http://schemas.microsoft.com/office/word/2010/wordprocessingShape">
                    <wps:wsp>
                      <wps:cNvCnPr/>
                      <wps:spPr>
                        <a:xfrm>
                          <a:off x="0" y="0"/>
                          <a:ext cx="2171700" cy="1714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0E227B" id="Straight Connector 2626" o:spid="_x0000_s1026" style="position:absolute;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55pt,5.45pt" to="389.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" strokecolor="windowText" strokeweight="1.5pt">
                <v:stroke dashstyle="3 1" joinstyle="miter"/>
              </v:line>
            </w:pict>
          </mc:Fallback>
        </mc:AlternateContent>
      </w:r>
      <w:r w:rsidR="0023427A" w:rsidRPr="00A545F2">
        <w:rPr>
          <w:rFonts w:eastAsia="Times New Roman" w:cs="Times New Roman"/>
          <w:noProof/>
        </w:rPr>
        <mc:AlternateContent>
          <mc:Choice Requires="wps">
            <w:drawing>
              <wp:anchor distT="0" distB="0" distL="114300" distR="114300" simplePos="0" relativeHeight="251979776" behindDoc="0" locked="0" layoutInCell="1" allowOverlap="1" wp14:anchorId="65F43DB4" wp14:editId="5E1122D6">
                <wp:simplePos x="0" y="0"/>
                <wp:positionH relativeFrom="column">
                  <wp:posOffset>3556000</wp:posOffset>
                </wp:positionH>
                <wp:positionV relativeFrom="paragraph">
                  <wp:posOffset>71685</wp:posOffset>
                </wp:positionV>
                <wp:extent cx="0" cy="416560"/>
                <wp:effectExtent l="76200" t="0" r="57150" b="59690"/>
                <wp:wrapNone/>
                <wp:docPr id="1517408647" name="Straight Connector 2626"/>
                <wp:cNvGraphicFramePr/>
                <a:graphic xmlns:a="http://schemas.openxmlformats.org/drawingml/2006/main">
                  <a:graphicData uri="http://schemas.microsoft.com/office/word/2010/wordprocessingShape">
                    <wps:wsp>
                      <wps:cNvCnPr/>
                      <wps:spPr>
                        <a:xfrm flipH="1" flipV="1">
                          <a:off x="0" y="0"/>
                          <a:ext cx="0" cy="416560"/>
                        </a:xfrm>
                        <a:prstGeom prst="line">
                          <a:avLst/>
                        </a:prstGeom>
                        <a:noFill/>
                        <a:ln w="1270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339E677" id="Straight Connector 2626" o:spid="_x0000_s1026" style="position:absolute;flip:x 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pt,5.65pt" to="280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" strokecolor="windowText" strokeweight="1pt">
                <v:stroke startarrow="block" joinstyle="miter"/>
              </v:line>
            </w:pict>
          </mc:Fallback>
        </mc:AlternateContent>
      </w:r>
      <w:r w:rsidR="0023427A" w:rsidRPr="00A545F2">
        <w:rPr>
          <w:rFonts w:eastAsia="Times New Roman" w:cs="Times New Roman"/>
          <w:noProof/>
        </w:rPr>
        <mc:AlternateContent>
          <mc:Choice Requires="wps">
            <w:drawing>
              <wp:anchor distT="0" distB="0" distL="114300" distR="114300" simplePos="0" relativeHeight="251966464" behindDoc="0" locked="0" layoutInCell="1" allowOverlap="1" wp14:anchorId="60E82E6A" wp14:editId="0A6794B8">
                <wp:simplePos x="0" y="0"/>
                <wp:positionH relativeFrom="column">
                  <wp:posOffset>3400425</wp:posOffset>
                </wp:positionH>
                <wp:positionV relativeFrom="paragraph">
                  <wp:posOffset>69145</wp:posOffset>
                </wp:positionV>
                <wp:extent cx="130175" cy="459740"/>
                <wp:effectExtent l="76200" t="19050" r="22225" b="54610"/>
                <wp:wrapNone/>
                <wp:docPr id="956188030" name="Straight Connector 2626"/>
                <wp:cNvGraphicFramePr/>
                <a:graphic xmlns:a="http://schemas.openxmlformats.org/drawingml/2006/main">
                  <a:graphicData uri="http://schemas.microsoft.com/office/word/2010/wordprocessingShape">
                    <wps:wsp>
                      <wps:cNvCnPr/>
                      <wps:spPr>
                        <a:xfrm flipV="1">
                          <a:off x="0" y="0"/>
                          <a:ext cx="130175" cy="459740"/>
                        </a:xfrm>
                        <a:prstGeom prst="line">
                          <a:avLst/>
                        </a:prstGeom>
                        <a:noFill/>
                        <a:ln w="3810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90C31C7" id="Straight Connector 2626" o:spid="_x0000_s1026" style="position:absolute;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75pt,5.45pt" to="278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" strokecolor="windowText" strokeweight="3pt">
                <v:stroke startarrow="block" joinstyle="miter"/>
              </v:line>
            </w:pict>
          </mc:Fallback>
        </mc:AlternateContent>
      </w:r>
      <w:r w:rsidR="0023427A" w:rsidRPr="00A545F2">
        <w:rPr>
          <w:rFonts w:eastAsia="Times New Roman" w:cs="Times New Roman"/>
          <w:noProof/>
        </w:rPr>
        <mc:AlternateContent>
          <mc:Choice Requires="wps">
            <w:drawing>
              <wp:anchor distT="0" distB="0" distL="114300" distR="114300" simplePos="0" relativeHeight="251973632" behindDoc="0" locked="0" layoutInCell="1" allowOverlap="1" wp14:anchorId="0A8F33B0" wp14:editId="3E525F30">
                <wp:simplePos x="0" y="0"/>
                <wp:positionH relativeFrom="column">
                  <wp:posOffset>3128010</wp:posOffset>
                </wp:positionH>
                <wp:positionV relativeFrom="paragraph">
                  <wp:posOffset>137090</wp:posOffset>
                </wp:positionV>
                <wp:extent cx="395605" cy="1554480"/>
                <wp:effectExtent l="0" t="0" r="23495" b="26670"/>
                <wp:wrapNone/>
                <wp:docPr id="618689" name="Straight Connector 2626"/>
                <wp:cNvGraphicFramePr/>
                <a:graphic xmlns:a="http://schemas.openxmlformats.org/drawingml/2006/main">
                  <a:graphicData uri="http://schemas.microsoft.com/office/word/2010/wordprocessingShape">
                    <wps:wsp>
                      <wps:cNvCnPr/>
                      <wps:spPr>
                        <a:xfrm flipV="1">
                          <a:off x="0" y="0"/>
                          <a:ext cx="395605" cy="1554480"/>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B982B0" id="Straight Connector 2626"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3pt,10.8pt" to="277.4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" strokecolor="windowText" strokeweight="1.5pt">
                <v:stroke dashstyle="3 1" joinstyle="miter"/>
              </v:line>
            </w:pict>
          </mc:Fallback>
        </mc:AlternateContent>
      </w:r>
    </w:p>
    <w:p w14:paraId="68C77276" w14:textId="327654B0" w:rsidR="00CD4486" w:rsidRDefault="00CD4486" w:rsidP="002F6FD4">
      <w:pPr>
        <w:spacing w:after="0" w:line="240" w:lineRule="auto"/>
        <w:rPr>
          <w:rFonts w:ascii="Bookman Old Style" w:eastAsia="Times New Roman" w:hAnsi="Bookman Old Style" w:cs="Times New Roman"/>
          <w:b/>
          <w:i/>
          <w:u w:val="single"/>
        </w:rPr>
      </w:pPr>
    </w:p>
    <w:p w14:paraId="1478DEA5" w14:textId="3ECFCDCA" w:rsidR="00CD4486" w:rsidRDefault="00CD4486" w:rsidP="002F6FD4">
      <w:pPr>
        <w:spacing w:after="0" w:line="240" w:lineRule="auto"/>
        <w:rPr>
          <w:rFonts w:ascii="Bookman Old Style" w:eastAsia="Times New Roman" w:hAnsi="Bookman Old Style" w:cs="Times New Roman"/>
          <w:b/>
          <w:i/>
          <w:u w:val="single"/>
        </w:rPr>
      </w:pPr>
    </w:p>
    <w:p w14:paraId="798FA06F" w14:textId="73B3ED21" w:rsidR="00CD4486" w:rsidRDefault="00473E89" w:rsidP="002F6FD4">
      <w:pPr>
        <w:spacing w:after="0" w:line="240" w:lineRule="auto"/>
        <w:rPr>
          <w:rFonts w:ascii="Bookman Old Style" w:eastAsia="Times New Roman" w:hAnsi="Bookman Old Style" w:cs="Times New Roman"/>
          <w:b/>
          <w:i/>
          <w:u w:val="single"/>
        </w:rPr>
      </w:pPr>
      <w:r w:rsidRPr="00A545F2">
        <w:rPr>
          <w:rFonts w:eastAsia="Times New Roman" w:cs="Times New Roman"/>
          <w:noProof/>
        </w:rPr>
        <mc:AlternateContent>
          <mc:Choice Requires="wps">
            <w:drawing>
              <wp:anchor distT="0" distB="0" distL="114300" distR="114300" simplePos="0" relativeHeight="251980800" behindDoc="0" locked="0" layoutInCell="1" allowOverlap="1" wp14:anchorId="15DD3844" wp14:editId="18757D82">
                <wp:simplePos x="0" y="0"/>
                <wp:positionH relativeFrom="column">
                  <wp:posOffset>5622925</wp:posOffset>
                </wp:positionH>
                <wp:positionV relativeFrom="paragraph">
                  <wp:posOffset>162840</wp:posOffset>
                </wp:positionV>
                <wp:extent cx="130175" cy="459740"/>
                <wp:effectExtent l="76200" t="19050" r="22225" b="54610"/>
                <wp:wrapNone/>
                <wp:docPr id="1852614286" name="Straight Connector 2626"/>
                <wp:cNvGraphicFramePr/>
                <a:graphic xmlns:a="http://schemas.openxmlformats.org/drawingml/2006/main">
                  <a:graphicData uri="http://schemas.microsoft.com/office/word/2010/wordprocessingShape">
                    <wps:wsp>
                      <wps:cNvCnPr/>
                      <wps:spPr>
                        <a:xfrm flipV="1">
                          <a:off x="0" y="0"/>
                          <a:ext cx="130175" cy="459740"/>
                        </a:xfrm>
                        <a:prstGeom prst="line">
                          <a:avLst/>
                        </a:prstGeom>
                        <a:noFill/>
                        <a:ln w="3810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80DA51A" id="Straight Connector 2626" o:spid="_x0000_s1026" style="position:absolute;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75pt,12.8pt" to="45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" strokecolor="windowText" strokeweight="3pt">
                <v:stroke startarrow="block" joinstyle="miter"/>
              </v:line>
            </w:pict>
          </mc:Fallback>
        </mc:AlternateContent>
      </w:r>
      <w:r w:rsidRPr="00A545F2">
        <w:rPr>
          <w:rFonts w:eastAsia="Times New Roman" w:cs="Times New Roman"/>
          <w:noProof/>
        </w:rPr>
        <mc:AlternateContent>
          <mc:Choice Requires="wps">
            <w:drawing>
              <wp:anchor distT="0" distB="0" distL="114300" distR="114300" simplePos="0" relativeHeight="251981824" behindDoc="0" locked="0" layoutInCell="1" allowOverlap="1" wp14:anchorId="50ED00E9" wp14:editId="4D9F3EA0">
                <wp:simplePos x="0" y="0"/>
                <wp:positionH relativeFrom="column">
                  <wp:posOffset>5760085</wp:posOffset>
                </wp:positionH>
                <wp:positionV relativeFrom="paragraph">
                  <wp:posOffset>138779</wp:posOffset>
                </wp:positionV>
                <wp:extent cx="103505" cy="477520"/>
                <wp:effectExtent l="76200" t="38100" r="29845" b="17780"/>
                <wp:wrapNone/>
                <wp:docPr id="280562561" name="Straight Connector 2626"/>
                <wp:cNvGraphicFramePr/>
                <a:graphic xmlns:a="http://schemas.openxmlformats.org/drawingml/2006/main">
                  <a:graphicData uri="http://schemas.microsoft.com/office/word/2010/wordprocessingShape">
                    <wps:wsp>
                      <wps:cNvCnPr/>
                      <wps:spPr>
                        <a:xfrm flipH="1" flipV="1">
                          <a:off x="0" y="0"/>
                          <a:ext cx="103505" cy="477520"/>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8B60DD" id="Straight Connector 2626" o:spid="_x0000_s1026" style="position:absolute;flip:x 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5pt,10.95pt" to="461.7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" strokecolor="windowText" strokeweight="3pt">
                <v:stroke endarrow="block" joinstyle="miter"/>
              </v:line>
            </w:pict>
          </mc:Fallback>
        </mc:AlternateContent>
      </w:r>
      <w:r w:rsidR="001C1B8E" w:rsidRPr="00A545F2">
        <w:rPr>
          <w:rFonts w:eastAsia="Times New Roman" w:cs="Times New Roman"/>
          <w:noProof/>
        </w:rPr>
        <mc:AlternateContent>
          <mc:Choice Requires="wps">
            <w:drawing>
              <wp:anchor distT="0" distB="0" distL="114300" distR="114300" simplePos="0" relativeHeight="252101632" behindDoc="0" locked="0" layoutInCell="1" allowOverlap="1" wp14:anchorId="3BBE1891" wp14:editId="4833BD7E">
                <wp:simplePos x="0" y="0"/>
                <wp:positionH relativeFrom="column">
                  <wp:posOffset>2915682</wp:posOffset>
                </wp:positionH>
                <wp:positionV relativeFrom="paragraph">
                  <wp:posOffset>73864</wp:posOffset>
                </wp:positionV>
                <wp:extent cx="1694959" cy="488937"/>
                <wp:effectExtent l="0" t="6350" r="32385" b="13335"/>
                <wp:wrapNone/>
                <wp:docPr id="1255933040" name="Straight Connector 2626"/>
                <wp:cNvGraphicFramePr/>
                <a:graphic xmlns:a="http://schemas.openxmlformats.org/drawingml/2006/main">
                  <a:graphicData uri="http://schemas.microsoft.com/office/word/2010/wordprocessingShape">
                    <wps:wsp>
                      <wps:cNvCnPr/>
                      <wps:spPr>
                        <a:xfrm rot="16200000" flipV="1">
                          <a:off x="0" y="0"/>
                          <a:ext cx="1694959" cy="488937"/>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515771" id="Straight Connector 2626" o:spid="_x0000_s1026" style="position:absolute;rotation:90;flip:y;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6pt,5.8pt" to="363.0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" strokecolor="windowText" strokeweight="1.5pt">
                <v:stroke dashstyle="3 1" joinstyle="miter"/>
              </v:line>
            </w:pict>
          </mc:Fallback>
        </mc:AlternateContent>
      </w:r>
    </w:p>
    <w:p w14:paraId="32EA286A" w14:textId="29B1C05A" w:rsidR="00CD4486" w:rsidRDefault="00CD4486" w:rsidP="002F6FD4">
      <w:pPr>
        <w:spacing w:after="0" w:line="240" w:lineRule="auto"/>
        <w:rPr>
          <w:rFonts w:ascii="Bookman Old Style" w:eastAsia="Times New Roman" w:hAnsi="Bookman Old Style" w:cs="Times New Roman"/>
          <w:b/>
          <w:i/>
          <w:u w:val="single"/>
        </w:rPr>
      </w:pPr>
    </w:p>
    <w:p w14:paraId="6A667568" w14:textId="663C8158" w:rsidR="00CD4486" w:rsidRDefault="0023427A" w:rsidP="002F6FD4">
      <w:pPr>
        <w:spacing w:after="0" w:line="240" w:lineRule="auto"/>
        <w:rPr>
          <w:rFonts w:ascii="Bookman Old Style" w:eastAsia="Times New Roman" w:hAnsi="Bookman Old Style" w:cs="Times New Roman"/>
          <w:b/>
          <w:i/>
          <w:u w:val="single"/>
        </w:rPr>
      </w:pPr>
      <w:r w:rsidRPr="00A545F2">
        <w:rPr>
          <w:rFonts w:eastAsia="Times New Roman" w:cs="Times New Roman"/>
          <w:noProof/>
        </w:rPr>
        <mc:AlternateContent>
          <mc:Choice Requires="wps">
            <w:drawing>
              <wp:anchor distT="0" distB="0" distL="114300" distR="114300" simplePos="0" relativeHeight="251974656" behindDoc="0" locked="0" layoutInCell="1" allowOverlap="1" wp14:anchorId="6292D64D" wp14:editId="1437D81F">
                <wp:simplePos x="0" y="0"/>
                <wp:positionH relativeFrom="column">
                  <wp:posOffset>2759075</wp:posOffset>
                </wp:positionH>
                <wp:positionV relativeFrom="paragraph">
                  <wp:posOffset>45155</wp:posOffset>
                </wp:positionV>
                <wp:extent cx="1567815" cy="17145"/>
                <wp:effectExtent l="0" t="5715" r="26670" b="7620"/>
                <wp:wrapNone/>
                <wp:docPr id="1055942992" name="Straight Connector 2626"/>
                <wp:cNvGraphicFramePr/>
                <a:graphic xmlns:a="http://schemas.openxmlformats.org/drawingml/2006/main">
                  <a:graphicData uri="http://schemas.microsoft.com/office/word/2010/wordprocessingShape">
                    <wps:wsp>
                      <wps:cNvCnPr/>
                      <wps:spPr>
                        <a:xfrm rot="16200000">
                          <a:off x="0" y="0"/>
                          <a:ext cx="1567815" cy="1714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DC14E2" id="Straight Connector 2626" o:spid="_x0000_s1026" style="position:absolute;rotation:-90;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25pt,3.55pt" to="340.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" strokecolor="windowText" strokeweight="1.5pt">
                <v:stroke dashstyle="3 1" joinstyle="miter"/>
              </v:line>
            </w:pict>
          </mc:Fallback>
        </mc:AlternateContent>
      </w:r>
    </w:p>
    <w:p w14:paraId="29B413AE" w14:textId="665B6BFF" w:rsidR="00CD4486" w:rsidRDefault="00304B14" w:rsidP="002F6FD4">
      <w:pPr>
        <w:spacing w:after="0" w:line="240" w:lineRule="auto"/>
        <w:rPr>
          <w:rFonts w:ascii="Bookman Old Style" w:eastAsia="Times New Roman" w:hAnsi="Bookman Old Style" w:cs="Times New Roman"/>
          <w:b/>
          <w:i/>
          <w:u w:val="single"/>
        </w:rPr>
      </w:pPr>
      <w:r>
        <w:rPr>
          <w:rFonts w:ascii="Bookman Old Style" w:eastAsia="Times New Roman" w:hAnsi="Bookman Old Style" w:cs="Times New Roman"/>
          <w:b/>
          <w:i/>
          <w:noProof/>
          <w:u w:val="single"/>
        </w:rPr>
        <mc:AlternateContent>
          <mc:Choice Requires="wps">
            <w:drawing>
              <wp:anchor distT="0" distB="0" distL="114300" distR="114300" simplePos="0" relativeHeight="252110848" behindDoc="0" locked="0" layoutInCell="1" allowOverlap="1" wp14:anchorId="0DF1EC49" wp14:editId="46E4194C">
                <wp:simplePos x="0" y="0"/>
                <wp:positionH relativeFrom="column">
                  <wp:posOffset>5599995</wp:posOffset>
                </wp:positionH>
                <wp:positionV relativeFrom="paragraph">
                  <wp:posOffset>113030</wp:posOffset>
                </wp:positionV>
                <wp:extent cx="914400" cy="297180"/>
                <wp:effectExtent l="0" t="0" r="0" b="7620"/>
                <wp:wrapNone/>
                <wp:docPr id="603067983" name="Text Box 431"/>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147B7E06" w14:textId="38E9A44C" w:rsidR="00304B14" w:rsidRDefault="00304B14" w:rsidP="00304B14">
                            <w:r>
                              <w:rPr>
                                <w:b/>
                                <w:bCs/>
                                <w:sz w:val="20"/>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F1EC49" id="_x0000_s1076" type="#_x0000_t202" style="position:absolute;margin-left:440.95pt;margin-top:8.9pt;width:1in;height:23.4pt;z-index:252110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" filled="f" stroked="f" strokeweight=".5pt">
                <v:textbox>
                  <w:txbxContent>
                    <w:p w14:paraId="147B7E06" w14:textId="38E9A44C" w:rsidR="00304B14" w:rsidRDefault="00304B14" w:rsidP="00304B14">
                      <w:r>
                        <w:rPr>
                          <w:b/>
                          <w:bCs/>
                          <w:sz w:val="20"/>
                        </w:rPr>
                        <w:t>E</w:t>
                      </w:r>
                    </w:p>
                  </w:txbxContent>
                </v:textbox>
              </v:shape>
            </w:pict>
          </mc:Fallback>
        </mc:AlternateContent>
      </w:r>
      <w:r w:rsidR="00473E89" w:rsidRPr="00A545F2">
        <w:rPr>
          <w:rFonts w:eastAsia="Times New Roman" w:cs="Times New Roman"/>
          <w:noProof/>
        </w:rPr>
        <mc:AlternateContent>
          <mc:Choice Requires="wps">
            <w:drawing>
              <wp:anchor distT="0" distB="0" distL="114300" distR="114300" simplePos="0" relativeHeight="251982848" behindDoc="0" locked="0" layoutInCell="1" allowOverlap="1" wp14:anchorId="72200FC8" wp14:editId="02AD2668">
                <wp:simplePos x="0" y="0"/>
                <wp:positionH relativeFrom="column">
                  <wp:posOffset>5604510</wp:posOffset>
                </wp:positionH>
                <wp:positionV relativeFrom="paragraph">
                  <wp:posOffset>89605</wp:posOffset>
                </wp:positionV>
                <wp:extent cx="275590" cy="3810"/>
                <wp:effectExtent l="0" t="95250" r="0" b="110490"/>
                <wp:wrapNone/>
                <wp:docPr id="1763608943" name="Straight Connector 2626"/>
                <wp:cNvGraphicFramePr/>
                <a:graphic xmlns:a="http://schemas.openxmlformats.org/drawingml/2006/main">
                  <a:graphicData uri="http://schemas.microsoft.com/office/word/2010/wordprocessingShape">
                    <wps:wsp>
                      <wps:cNvCnPr/>
                      <wps:spPr>
                        <a:xfrm flipH="1" flipV="1">
                          <a:off x="0" y="0"/>
                          <a:ext cx="275590" cy="3810"/>
                        </a:xfrm>
                        <a:prstGeom prst="line">
                          <a:avLst/>
                        </a:prstGeom>
                        <a:noFill/>
                        <a:ln w="381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FF8E34" id="Straight Connector 2626" o:spid="_x0000_s1026" style="position:absolute;flip:x 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3pt,7.05pt" to="463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" strokecolor="windowText" strokeweight="3pt">
                <v:stroke endarrow="block" joinstyle="miter"/>
              </v:line>
            </w:pict>
          </mc:Fallback>
        </mc:AlternateContent>
      </w:r>
    </w:p>
    <w:p w14:paraId="1C85CB80" w14:textId="750F4873" w:rsidR="00CD4486" w:rsidRDefault="00CD4486" w:rsidP="002F6FD4">
      <w:pPr>
        <w:spacing w:after="0" w:line="240" w:lineRule="auto"/>
        <w:rPr>
          <w:rFonts w:ascii="Bookman Old Style" w:eastAsia="Times New Roman" w:hAnsi="Bookman Old Style" w:cs="Times New Roman"/>
          <w:b/>
          <w:i/>
          <w:u w:val="single"/>
        </w:rPr>
      </w:pPr>
    </w:p>
    <w:p w14:paraId="555FC2BA" w14:textId="0DD1F35D" w:rsidR="00CD4486" w:rsidRDefault="007A71EE" w:rsidP="002F6FD4">
      <w:pPr>
        <w:spacing w:after="0" w:line="240" w:lineRule="auto"/>
        <w:rPr>
          <w:rFonts w:ascii="Bookman Old Style" w:eastAsia="Times New Roman" w:hAnsi="Bookman Old Style" w:cs="Times New Roman"/>
          <w:b/>
          <w:i/>
          <w:u w:val="single"/>
        </w:rPr>
      </w:pPr>
      <w:r>
        <w:rPr>
          <w:rFonts w:ascii="Bookman Old Style" w:eastAsia="Times New Roman" w:hAnsi="Bookman Old Style" w:cs="Times New Roman"/>
          <w:b/>
          <w:i/>
          <w:noProof/>
          <w:u w:val="single"/>
        </w:rPr>
        <mc:AlternateContent>
          <mc:Choice Requires="wps">
            <w:drawing>
              <wp:anchor distT="0" distB="0" distL="114300" distR="114300" simplePos="0" relativeHeight="252106752" behindDoc="0" locked="0" layoutInCell="1" allowOverlap="1" wp14:anchorId="76A0DF1E" wp14:editId="79C48554">
                <wp:simplePos x="0" y="0"/>
                <wp:positionH relativeFrom="column">
                  <wp:posOffset>2176075</wp:posOffset>
                </wp:positionH>
                <wp:positionV relativeFrom="paragraph">
                  <wp:posOffset>48260</wp:posOffset>
                </wp:positionV>
                <wp:extent cx="914400" cy="297180"/>
                <wp:effectExtent l="0" t="0" r="0" b="7620"/>
                <wp:wrapNone/>
                <wp:docPr id="1775251004" name="Text Box 431"/>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2733775C" w14:textId="494686B5" w:rsidR="007A71EE" w:rsidRDefault="007A71EE" w:rsidP="007A71EE">
                            <w:r>
                              <w:rPr>
                                <w:b/>
                                <w:bCs/>
                                <w:sz w:val="20"/>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A0DF1E" id="_x0000_s1077" type="#_x0000_t202" style="position:absolute;margin-left:171.35pt;margin-top:3.8pt;width:1in;height:23.4pt;z-index:252106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" filled="f" stroked="f" strokeweight=".5pt">
                <v:textbox>
                  <w:txbxContent>
                    <w:p w14:paraId="2733775C" w14:textId="494686B5" w:rsidR="007A71EE" w:rsidRDefault="007A71EE" w:rsidP="007A71EE">
                      <w:r>
                        <w:rPr>
                          <w:b/>
                          <w:bCs/>
                          <w:sz w:val="20"/>
                        </w:rPr>
                        <w:t>R</w:t>
                      </w:r>
                    </w:p>
                  </w:txbxContent>
                </v:textbox>
              </v:shape>
            </w:pict>
          </mc:Fallback>
        </mc:AlternateContent>
      </w:r>
      <w:r>
        <w:rPr>
          <w:rFonts w:ascii="Bookman Old Style" w:eastAsia="Times New Roman" w:hAnsi="Bookman Old Style" w:cs="Times New Roman"/>
          <w:b/>
          <w:i/>
          <w:noProof/>
          <w:u w:val="single"/>
        </w:rPr>
        <mc:AlternateContent>
          <mc:Choice Requires="wps">
            <w:drawing>
              <wp:anchor distT="0" distB="0" distL="114300" distR="114300" simplePos="0" relativeHeight="252104704" behindDoc="0" locked="0" layoutInCell="1" allowOverlap="1" wp14:anchorId="17D40F95" wp14:editId="3A3CA757">
                <wp:simplePos x="0" y="0"/>
                <wp:positionH relativeFrom="column">
                  <wp:posOffset>1138555</wp:posOffset>
                </wp:positionH>
                <wp:positionV relativeFrom="paragraph">
                  <wp:posOffset>54045</wp:posOffset>
                </wp:positionV>
                <wp:extent cx="914400" cy="297180"/>
                <wp:effectExtent l="0" t="0" r="0" b="7620"/>
                <wp:wrapNone/>
                <wp:docPr id="919903806" name="Text Box 431"/>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43424CD6" w14:textId="01F659C3" w:rsidR="007A71EE" w:rsidRDefault="007A71EE" w:rsidP="007A71EE">
                            <w:r w:rsidRPr="003246FC">
                              <w:rPr>
                                <w:b/>
                                <w:bCs/>
                                <w:sz w:val="20"/>
                              </w:rPr>
                              <w:t>Q</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40F95" id="_x0000_s1078" type="#_x0000_t202" style="position:absolute;margin-left:89.65pt;margin-top:4.25pt;width:1in;height:23.4pt;z-index:252104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" filled="f" stroked="f" strokeweight=".5pt">
                <v:textbox>
                  <w:txbxContent>
                    <w:p w14:paraId="43424CD6" w14:textId="01F659C3" w:rsidR="007A71EE" w:rsidRDefault="007A71EE" w:rsidP="007A71EE">
                      <w:r w:rsidRPr="003246FC">
                        <w:rPr>
                          <w:b/>
                          <w:bCs/>
                          <w:sz w:val="20"/>
                        </w:rPr>
                        <w:t>Q</w:t>
                      </w:r>
                    </w:p>
                  </w:txbxContent>
                </v:textbox>
              </v:shape>
            </w:pict>
          </mc:Fallback>
        </mc:AlternateContent>
      </w:r>
      <w:r w:rsidR="0023427A" w:rsidRPr="00A545F2">
        <w:rPr>
          <w:rFonts w:eastAsia="Times New Roman" w:cs="Times New Roman"/>
          <w:noProof/>
        </w:rPr>
        <mc:AlternateContent>
          <mc:Choice Requires="wps">
            <w:drawing>
              <wp:anchor distT="0" distB="0" distL="114300" distR="114300" simplePos="0" relativeHeight="251975680" behindDoc="0" locked="0" layoutInCell="1" allowOverlap="1" wp14:anchorId="7F5D04C3" wp14:editId="64E5C3A0">
                <wp:simplePos x="0" y="0"/>
                <wp:positionH relativeFrom="margin">
                  <wp:posOffset>3051810</wp:posOffset>
                </wp:positionH>
                <wp:positionV relativeFrom="paragraph">
                  <wp:posOffset>122625</wp:posOffset>
                </wp:positionV>
                <wp:extent cx="236855" cy="287655"/>
                <wp:effectExtent l="0" t="0" r="10795" b="0"/>
                <wp:wrapNone/>
                <wp:docPr id="2076207621" name="Arc 2634"/>
                <wp:cNvGraphicFramePr/>
                <a:graphic xmlns:a="http://schemas.openxmlformats.org/drawingml/2006/main">
                  <a:graphicData uri="http://schemas.microsoft.com/office/word/2010/wordprocessingShape">
                    <wps:wsp>
                      <wps:cNvSpPr/>
                      <wps:spPr>
                        <a:xfrm>
                          <a:off x="0" y="0"/>
                          <a:ext cx="236855" cy="28765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F65BF" id="Arc 2634" o:spid="_x0000_s1026" style="position:absolute;margin-left:240.3pt;margin-top:9.65pt;width:18.65pt;height:22.65pt;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368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" path="m118427,nsc183833,,236855,64394,236855,143828r-118427,c118428,95885,118427,47943,118427,xem118427,nfc183833,,236855,64394,236855,143828e" filled="f" strokecolor="windowText" strokeweight="1pt">
                <v:stroke joinstyle="miter"/>
                <v:path arrowok="t" o:connecttype="custom" o:connectlocs="118427,0;236855,143828" o:connectangles="0,0"/>
                <w10:wrap anchorx="margin"/>
              </v:shape>
            </w:pict>
          </mc:Fallback>
        </mc:AlternateContent>
      </w:r>
    </w:p>
    <w:p w14:paraId="00592BB2" w14:textId="70EC8258" w:rsidR="00CD4486" w:rsidRDefault="0023427A" w:rsidP="002F6FD4">
      <w:pPr>
        <w:spacing w:after="0" w:line="240" w:lineRule="auto"/>
        <w:rPr>
          <w:rFonts w:ascii="Bookman Old Style" w:eastAsia="Times New Roman" w:hAnsi="Bookman Old Style" w:cs="Times New Roman"/>
          <w:b/>
          <w:i/>
          <w:u w:val="single"/>
        </w:rPr>
      </w:pPr>
      <w:r w:rsidRPr="00A545F2">
        <w:rPr>
          <w:rFonts w:eastAsia="Times New Roman" w:cs="Times New Roman"/>
          <w:noProof/>
        </w:rPr>
        <mc:AlternateContent>
          <mc:Choice Requires="wps">
            <w:drawing>
              <wp:anchor distT="0" distB="0" distL="114300" distR="114300" simplePos="0" relativeHeight="251969536" behindDoc="0" locked="0" layoutInCell="1" allowOverlap="1" wp14:anchorId="16036A26" wp14:editId="2EAACABB">
                <wp:simplePos x="0" y="0"/>
                <wp:positionH relativeFrom="column">
                  <wp:posOffset>2757170</wp:posOffset>
                </wp:positionH>
                <wp:positionV relativeFrom="paragraph">
                  <wp:posOffset>95955</wp:posOffset>
                </wp:positionV>
                <wp:extent cx="2171700" cy="17145"/>
                <wp:effectExtent l="0" t="0" r="19050" b="20955"/>
                <wp:wrapNone/>
                <wp:docPr id="791102009" name="Straight Connector 2626"/>
                <wp:cNvGraphicFramePr/>
                <a:graphic xmlns:a="http://schemas.openxmlformats.org/drawingml/2006/main">
                  <a:graphicData uri="http://schemas.microsoft.com/office/word/2010/wordprocessingShape">
                    <wps:wsp>
                      <wps:cNvCnPr/>
                      <wps:spPr>
                        <a:xfrm>
                          <a:off x="0" y="0"/>
                          <a:ext cx="2171700" cy="1714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2F441C" id="Straight Connector 2626"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1pt,7.55pt" to="38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" strokecolor="windowText" strokeweight="1.5pt">
                <v:stroke dashstyle="3 1" joinstyle="miter"/>
              </v:line>
            </w:pict>
          </mc:Fallback>
        </mc:AlternateContent>
      </w:r>
    </w:p>
    <w:p w14:paraId="7F64E521" w14:textId="4F02CAD1" w:rsidR="00CD4486" w:rsidRDefault="00CD4486" w:rsidP="002F6FD4">
      <w:pPr>
        <w:spacing w:after="0" w:line="240" w:lineRule="auto"/>
        <w:rPr>
          <w:rFonts w:ascii="Bookman Old Style" w:eastAsia="Times New Roman" w:hAnsi="Bookman Old Style" w:cs="Times New Roman"/>
          <w:b/>
          <w:i/>
          <w:u w:val="single"/>
        </w:rPr>
      </w:pPr>
    </w:p>
    <w:p w14:paraId="77BFACB3" w14:textId="79AEF383" w:rsidR="00CD4486" w:rsidRDefault="00CD4486" w:rsidP="002F6FD4">
      <w:pPr>
        <w:spacing w:after="0" w:line="240" w:lineRule="auto"/>
        <w:rPr>
          <w:rFonts w:ascii="Bookman Old Style" w:eastAsia="Times New Roman" w:hAnsi="Bookman Old Style" w:cs="Times New Roman"/>
          <w:b/>
          <w:i/>
          <w:u w:val="single"/>
        </w:rPr>
      </w:pPr>
    </w:p>
    <w:p w14:paraId="3EE32A63" w14:textId="72980A88" w:rsidR="00CD4486" w:rsidRDefault="00CD4486" w:rsidP="002F6FD4">
      <w:pPr>
        <w:spacing w:after="0" w:line="240" w:lineRule="auto"/>
        <w:rPr>
          <w:rFonts w:ascii="Bookman Old Style" w:eastAsia="Times New Roman" w:hAnsi="Bookman Old Style" w:cs="Times New Roman"/>
          <w:b/>
          <w:i/>
          <w:u w:val="single"/>
        </w:rPr>
      </w:pPr>
    </w:p>
    <w:p w14:paraId="7E21CB87" w14:textId="5BB0DE44" w:rsidR="00CD4486" w:rsidRDefault="00CD4486" w:rsidP="002F6FD4">
      <w:pPr>
        <w:spacing w:after="0" w:line="240" w:lineRule="auto"/>
        <w:rPr>
          <w:rFonts w:ascii="Bookman Old Style" w:eastAsia="Times New Roman" w:hAnsi="Bookman Old Style" w:cs="Times New Roman"/>
          <w:b/>
          <w:i/>
          <w:u w:val="single"/>
        </w:rPr>
      </w:pPr>
    </w:p>
    <w:p w14:paraId="6EF54C94" w14:textId="230236AC" w:rsidR="00CD4486" w:rsidRDefault="001F66B9" w:rsidP="002F6FD4">
      <w:pPr>
        <w:spacing w:after="0" w:line="240" w:lineRule="auto"/>
        <w:rPr>
          <w:rFonts w:ascii="Bookman Old Style" w:eastAsia="Times New Roman" w:hAnsi="Bookman Old Style" w:cs="Times New Roman"/>
          <w:b/>
          <w:i/>
          <w:u w:val="single"/>
        </w:rPr>
      </w:pPr>
      <w:r w:rsidRPr="00A545F2">
        <w:rPr>
          <w:rFonts w:ascii="Bookman Old Style" w:eastAsia="Times New Roman" w:hAnsi="Bookman Old Style" w:cs="Times New Roman"/>
          <w:b/>
          <w:bCs/>
          <w:i/>
          <w:iCs/>
          <w:sz w:val="28"/>
          <w:u w:val="single"/>
        </w:rPr>
        <w:t xml:space="preserve">Electric field due to a dipole </w:t>
      </w:r>
      <w:r>
        <w:rPr>
          <w:rFonts w:ascii="Bookman Old Style" w:eastAsia="Times New Roman" w:hAnsi="Bookman Old Style" w:cs="Times New Roman"/>
          <w:b/>
          <w:bCs/>
          <w:i/>
          <w:iCs/>
          <w:sz w:val="28"/>
          <w:u w:val="single"/>
        </w:rPr>
        <w:t xml:space="preserve">at a point perpendicular to </w:t>
      </w:r>
      <w:r w:rsidRPr="00A545F2">
        <w:rPr>
          <w:rFonts w:ascii="Bookman Old Style" w:eastAsia="Times New Roman" w:hAnsi="Bookman Old Style" w:cs="Times New Roman"/>
          <w:b/>
          <w:bCs/>
          <w:i/>
          <w:iCs/>
          <w:sz w:val="28"/>
          <w:u w:val="single"/>
        </w:rPr>
        <w:t>its axis</w:t>
      </w:r>
      <w:r w:rsidRPr="00A545F2">
        <w:rPr>
          <w:rFonts w:ascii="Bookman Old Style" w:eastAsia="Times New Roman" w:hAnsi="Bookman Old Style" w:cs="Times New Roman"/>
          <w:b/>
          <w:bCs/>
          <w:sz w:val="28"/>
        </w:rPr>
        <w:t>:</w:t>
      </w:r>
    </w:p>
    <w:p w14:paraId="15BA0202" w14:textId="6F576A75" w:rsidR="002F6FD4" w:rsidRPr="00A545F2" w:rsidRDefault="002F6FD4" w:rsidP="002F6FD4">
      <w:pPr>
        <w:spacing w:after="0" w:line="240" w:lineRule="auto"/>
        <w:rPr>
          <w:rFonts w:ascii="Bookman Old Style" w:eastAsia="Times New Roman" w:hAnsi="Bookman Old Style" w:cs="Times New Roman"/>
          <w:b/>
          <w:i/>
        </w:rPr>
      </w:pPr>
      <w:r w:rsidRPr="00A545F2">
        <w:rPr>
          <w:rFonts w:ascii="Bookman Old Style" w:eastAsia="Times New Roman" w:hAnsi="Bookman Old Style" w:cs="Times New Roman"/>
          <w:b/>
          <w:i/>
          <w:u w:val="single"/>
        </w:rPr>
        <w:t>Q.No.</w:t>
      </w:r>
      <w:r>
        <w:rPr>
          <w:rFonts w:ascii="Bookman Old Style" w:eastAsia="Times New Roman" w:hAnsi="Bookman Old Style" w:cs="Times New Roman"/>
          <w:b/>
          <w:i/>
          <w:u w:val="single"/>
        </w:rPr>
        <w:t>9</w:t>
      </w:r>
      <w:r w:rsidRPr="00A545F2">
        <w:rPr>
          <w:rFonts w:ascii="Bookman Old Style" w:eastAsia="Times New Roman" w:hAnsi="Bookman Old Style" w:cs="Times New Roman"/>
          <w:b/>
        </w:rPr>
        <w:t>:</w:t>
      </w:r>
      <w:r w:rsidRPr="00A545F2">
        <w:rPr>
          <w:rFonts w:eastAsia="Times New Roman" w:cs="Times New Roman"/>
        </w:rPr>
        <w:t xml:space="preserve"> </w:t>
      </w:r>
      <w:r>
        <w:rPr>
          <w:rFonts w:ascii="Bookman Old Style" w:eastAsia="Times New Roman" w:hAnsi="Bookman Old Style" w:cs="Times New Roman"/>
          <w:b/>
          <w:i/>
        </w:rPr>
        <w:t xml:space="preserve">Derive a formula for electric field due to a dipole </w:t>
      </w:r>
      <w:r w:rsidR="00BC4280">
        <w:rPr>
          <w:rFonts w:ascii="Bookman Old Style" w:eastAsia="Times New Roman" w:hAnsi="Bookman Old Style" w:cs="Times New Roman"/>
          <w:b/>
          <w:i/>
        </w:rPr>
        <w:t xml:space="preserve">at a point perpendicular to </w:t>
      </w:r>
      <w:r>
        <w:rPr>
          <w:rFonts w:ascii="Bookman Old Style" w:eastAsia="Times New Roman" w:hAnsi="Bookman Old Style" w:cs="Times New Roman"/>
          <w:b/>
          <w:i/>
        </w:rPr>
        <w:t>its axis</w:t>
      </w:r>
      <w:r w:rsidRPr="00A545F2">
        <w:rPr>
          <w:rFonts w:ascii="Bookman Old Style" w:eastAsia="Times New Roman" w:hAnsi="Bookman Old Style" w:cs="Times New Roman"/>
          <w:b/>
          <w:i/>
        </w:rPr>
        <w:t>?</w:t>
      </w:r>
    </w:p>
    <w:p w14:paraId="3DAE49CA" w14:textId="407B0A9C" w:rsidR="00A545F2" w:rsidRPr="00A545F2" w:rsidRDefault="002F6FD4" w:rsidP="00A545F2">
      <w:pPr>
        <w:tabs>
          <w:tab w:val="center" w:pos="540"/>
          <w:tab w:val="right" w:pos="9360"/>
        </w:tabs>
        <w:spacing w:after="0" w:line="240" w:lineRule="auto"/>
        <w:rPr>
          <w:rFonts w:ascii="Bookman Old Style" w:eastAsia="Times New Roman" w:hAnsi="Bookman Old Style" w:cs="Times New Roman"/>
          <w:b/>
          <w:bCs/>
          <w:sz w:val="28"/>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Pr>
          <w:rFonts w:ascii="Bookman Old Style" w:eastAsia="Times New Roman" w:hAnsi="Bookman Old Style" w:cs="Times New Roman"/>
          <w:b/>
        </w:rPr>
        <w:t xml:space="preserve"> </w:t>
      </w:r>
      <w:r w:rsidR="001F66B9" w:rsidRPr="001F66B9">
        <w:rPr>
          <w:rFonts w:eastAsia="Times New Roman" w:cs="Times New Roman"/>
          <w:bCs/>
        </w:rPr>
        <w:t>Co</w:t>
      </w:r>
      <w:r w:rsidR="001F66B9">
        <w:rPr>
          <w:rFonts w:eastAsia="Times New Roman" w:cs="Times New Roman"/>
          <w:bCs/>
        </w:rPr>
        <w:t>n</w:t>
      </w:r>
      <w:r w:rsidR="001F66B9" w:rsidRPr="001F66B9">
        <w:rPr>
          <w:rFonts w:eastAsia="Times New Roman" w:cs="Times New Roman"/>
          <w:bCs/>
        </w:rPr>
        <w:t xml:space="preserve">sider two </w:t>
      </w:r>
      <w:r w:rsidR="001F66B9" w:rsidRPr="005E33C8">
        <w:rPr>
          <w:rFonts w:eastAsia="Times New Roman" w:cs="Times New Roman"/>
          <w:b/>
          <w:u w:val="single"/>
        </w:rPr>
        <w:t>equal and opposite</w:t>
      </w:r>
      <w:r w:rsidR="001F66B9" w:rsidRPr="001F66B9">
        <w:rPr>
          <w:rFonts w:eastAsia="Times New Roman" w:cs="Times New Roman"/>
          <w:bCs/>
        </w:rPr>
        <w:t xml:space="preserve"> ch</w:t>
      </w:r>
      <w:r w:rsidR="001F66B9">
        <w:rPr>
          <w:rFonts w:eastAsia="Times New Roman" w:cs="Times New Roman"/>
          <w:bCs/>
        </w:rPr>
        <w:t>a</w:t>
      </w:r>
      <w:r w:rsidR="001F66B9" w:rsidRPr="001F66B9">
        <w:rPr>
          <w:rFonts w:eastAsia="Times New Roman" w:cs="Times New Roman"/>
          <w:bCs/>
        </w:rPr>
        <w:t xml:space="preserve">rges </w:t>
      </w:r>
      <w:r w:rsidR="001F66B9" w:rsidRPr="00A545F2">
        <w:rPr>
          <w:rFonts w:eastAsia="Times New Roman" w:cs="Times New Roman"/>
        </w:rPr>
        <w:t>“+q” and “–q”</w:t>
      </w:r>
      <w:r w:rsidR="001F66B9">
        <w:rPr>
          <w:rFonts w:eastAsia="Times New Roman" w:cs="Times New Roman"/>
        </w:rPr>
        <w:t xml:space="preserve"> forming a dipole, these charges are separated by a </w:t>
      </w:r>
      <w:r w:rsidR="00BD69D1" w:rsidRPr="005E33C8">
        <w:rPr>
          <w:rFonts w:eastAsia="Times New Roman" w:cs="Times New Roman"/>
          <w:b/>
          <w:bCs/>
          <w:u w:val="single"/>
        </w:rPr>
        <w:t xml:space="preserve">very </w:t>
      </w:r>
      <w:r w:rsidR="001F66B9" w:rsidRPr="005E33C8">
        <w:rPr>
          <w:rFonts w:eastAsia="Times New Roman" w:cs="Times New Roman"/>
          <w:b/>
          <w:bCs/>
          <w:u w:val="single"/>
        </w:rPr>
        <w:t>small distance</w:t>
      </w:r>
      <w:r w:rsidR="007C4CCF" w:rsidRPr="005E33C8">
        <w:rPr>
          <w:rFonts w:eastAsia="Times New Roman" w:cs="Times New Roman"/>
          <w:b/>
          <w:bCs/>
          <w:u w:val="single"/>
        </w:rPr>
        <w:t xml:space="preserve"> “d</w:t>
      </w:r>
      <w:r w:rsidR="007C4CCF" w:rsidRPr="00B1396A">
        <w:rPr>
          <w:rFonts w:eastAsia="Times New Roman" w:cs="Times New Roman"/>
          <w:b/>
          <w:bCs/>
        </w:rPr>
        <w:t>”</w:t>
      </w:r>
      <w:r w:rsidR="00B1396A">
        <w:rPr>
          <w:rFonts w:eastAsia="Times New Roman" w:cs="Times New Roman"/>
        </w:rPr>
        <w:t>, as shown in the above diagram.</w:t>
      </w:r>
    </w:p>
    <w:p w14:paraId="0E9744E2" w14:textId="437236EF" w:rsidR="00A545F2" w:rsidRPr="00A545F2" w:rsidRDefault="00A545F2" w:rsidP="00A545F2">
      <w:pPr>
        <w:tabs>
          <w:tab w:val="right" w:pos="9360"/>
        </w:tabs>
        <w:spacing w:after="0" w:line="240" w:lineRule="auto"/>
        <w:ind w:left="630" w:hanging="630"/>
        <w:rPr>
          <w:rFonts w:eastAsia="Times New Roman" w:cs="Times New Roman"/>
        </w:rPr>
      </w:pPr>
      <w:r w:rsidRPr="00A545F2">
        <w:rPr>
          <w:rFonts w:eastAsia="Times New Roman" w:cs="Times New Roman"/>
        </w:rPr>
        <w:tab/>
        <w:t xml:space="preserve">Horizontal line joining a dipole “+q” and “–q” shows its axis. Strength of electric field </w:t>
      </w:r>
    </w:p>
    <w:p w14:paraId="5C3A4EB8" w14:textId="391064DC" w:rsidR="00A545F2" w:rsidRPr="00A545F2" w:rsidRDefault="00A545F2" w:rsidP="00A545F2">
      <w:pPr>
        <w:tabs>
          <w:tab w:val="right" w:pos="9360"/>
        </w:tabs>
        <w:spacing w:after="0" w:line="240" w:lineRule="auto"/>
        <w:ind w:left="630" w:hanging="630"/>
        <w:rPr>
          <w:rFonts w:eastAsia="Times New Roman" w:cs="Times New Roman"/>
        </w:rPr>
      </w:pPr>
      <w:r w:rsidRPr="00A545F2">
        <w:rPr>
          <w:rFonts w:eastAsia="Times New Roman" w:cs="Times New Roman"/>
        </w:rPr>
        <w:t xml:space="preserve">at a point “P” at an equal distance “r”  from each charge and perpendicular to axis of the </w:t>
      </w:r>
    </w:p>
    <w:p w14:paraId="43EAC0A9" w14:textId="33926C6B" w:rsidR="00A545F2" w:rsidRPr="00A545F2" w:rsidRDefault="00A545F2" w:rsidP="00A545F2">
      <w:pPr>
        <w:tabs>
          <w:tab w:val="right" w:pos="9360"/>
        </w:tabs>
        <w:spacing w:after="0" w:line="240" w:lineRule="auto"/>
        <w:ind w:left="630" w:hanging="630"/>
        <w:rPr>
          <w:rFonts w:eastAsia="Times New Roman" w:cs="Times New Roman"/>
        </w:rPr>
      </w:pPr>
      <w:r w:rsidRPr="00A545F2">
        <w:rPr>
          <w:rFonts w:eastAsia="Times New Roman" w:cs="Times New Roman"/>
        </w:rPr>
        <w:t>dipole will be equal to “E</w:t>
      </w:r>
      <w:r w:rsidRPr="00A545F2">
        <w:rPr>
          <w:rFonts w:eastAsia="Times New Roman" w:cs="Times New Roman"/>
          <w:vertAlign w:val="subscript"/>
        </w:rPr>
        <w:t>1</w:t>
      </w:r>
      <w:r w:rsidRPr="00A545F2">
        <w:rPr>
          <w:rFonts w:eastAsia="Times New Roman" w:cs="Times New Roman"/>
        </w:rPr>
        <w:t>” and “E</w:t>
      </w:r>
      <w:r w:rsidRPr="00A545F2">
        <w:rPr>
          <w:rFonts w:eastAsia="Times New Roman" w:cs="Times New Roman"/>
          <w:vertAlign w:val="subscript"/>
        </w:rPr>
        <w:t>2</w:t>
      </w:r>
      <w:r w:rsidRPr="00A545F2">
        <w:rPr>
          <w:rFonts w:eastAsia="Times New Roman" w:cs="Times New Roman"/>
        </w:rPr>
        <w:t>”, where “E</w:t>
      </w:r>
      <w:r w:rsidRPr="00A545F2">
        <w:rPr>
          <w:rFonts w:eastAsia="Times New Roman" w:cs="Times New Roman"/>
          <w:vertAlign w:val="subscript"/>
        </w:rPr>
        <w:t>1</w:t>
      </w:r>
      <w:r w:rsidRPr="00A545F2">
        <w:rPr>
          <w:rFonts w:eastAsia="Times New Roman" w:cs="Times New Roman"/>
        </w:rPr>
        <w:t>” and “E</w:t>
      </w:r>
      <w:r w:rsidRPr="00A545F2">
        <w:rPr>
          <w:rFonts w:eastAsia="Times New Roman" w:cs="Times New Roman"/>
          <w:vertAlign w:val="subscript"/>
        </w:rPr>
        <w:t>2</w:t>
      </w:r>
      <w:r w:rsidRPr="00A545F2">
        <w:rPr>
          <w:rFonts w:eastAsia="Times New Roman" w:cs="Times New Roman"/>
        </w:rPr>
        <w:t xml:space="preserve">” are strength of electric field at “P” </w:t>
      </w:r>
    </w:p>
    <w:p w14:paraId="1FEDE8BD" w14:textId="1E02053A" w:rsidR="00A545F2" w:rsidRPr="00A545F2" w:rsidRDefault="00A545F2" w:rsidP="00A545F2">
      <w:pPr>
        <w:tabs>
          <w:tab w:val="right" w:pos="9360"/>
        </w:tabs>
        <w:spacing w:after="0" w:line="240" w:lineRule="auto"/>
        <w:rPr>
          <w:rFonts w:eastAsia="Times New Roman" w:cs="Times New Roman"/>
        </w:rPr>
      </w:pPr>
      <w:r w:rsidRPr="00A545F2">
        <w:rPr>
          <w:rFonts w:eastAsia="Times New Roman" w:cs="Times New Roman"/>
        </w:rPr>
        <w:t>due to “+q” and “–q” respectively.</w:t>
      </w:r>
    </w:p>
    <w:p w14:paraId="0506703B" w14:textId="17DDE2D2" w:rsidR="00A545F2" w:rsidRPr="00A545F2" w:rsidRDefault="00A545F2" w:rsidP="00A545F2">
      <w:pPr>
        <w:tabs>
          <w:tab w:val="right" w:pos="936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t>Electric intensity “E</w:t>
      </w:r>
      <w:r w:rsidRPr="00A545F2">
        <w:rPr>
          <w:rFonts w:eastAsia="Times New Roman" w:cs="Times New Roman"/>
          <w:vertAlign w:val="subscript"/>
        </w:rPr>
        <w:t>1</w:t>
      </w:r>
      <w:r w:rsidRPr="00A545F2">
        <w:rPr>
          <w:rFonts w:eastAsia="Times New Roman" w:cs="Times New Roman"/>
        </w:rPr>
        <w:t xml:space="preserve">” due to </w:t>
      </w:r>
      <w:r w:rsidRPr="00A545F2">
        <w:rPr>
          <w:rFonts w:eastAsia="Times New Roman" w:cs="Times New Roman"/>
          <w:b/>
          <w:bCs/>
        </w:rPr>
        <w:t>positive</w:t>
      </w:r>
      <w:r w:rsidRPr="00A545F2">
        <w:rPr>
          <w:rFonts w:eastAsia="Times New Roman" w:cs="Times New Roman"/>
        </w:rPr>
        <w:t xml:space="preserve"> charge is </w:t>
      </w:r>
      <w:r w:rsidRPr="00A545F2">
        <w:rPr>
          <w:rFonts w:eastAsia="Times New Roman" w:cs="Times New Roman"/>
          <w:b/>
          <w:bCs/>
          <w:u w:val="single"/>
        </w:rPr>
        <w:t>away</w:t>
      </w:r>
      <w:r w:rsidRPr="00A545F2">
        <w:rPr>
          <w:rFonts w:eastAsia="Times New Roman" w:cs="Times New Roman"/>
        </w:rPr>
        <w:t xml:space="preserve"> and “E</w:t>
      </w:r>
      <w:r w:rsidRPr="00A545F2">
        <w:rPr>
          <w:rFonts w:eastAsia="Times New Roman" w:cs="Times New Roman"/>
          <w:vertAlign w:val="subscript"/>
        </w:rPr>
        <w:t>2</w:t>
      </w:r>
      <w:r w:rsidRPr="00A545F2">
        <w:rPr>
          <w:rFonts w:eastAsia="Times New Roman" w:cs="Times New Roman"/>
        </w:rPr>
        <w:t xml:space="preserve">” due to </w:t>
      </w:r>
      <w:r w:rsidRPr="00A545F2">
        <w:rPr>
          <w:rFonts w:eastAsia="Times New Roman" w:cs="Times New Roman"/>
          <w:b/>
          <w:bCs/>
        </w:rPr>
        <w:t>negative</w:t>
      </w:r>
      <w:r w:rsidRPr="00A545F2">
        <w:rPr>
          <w:rFonts w:eastAsia="Times New Roman" w:cs="Times New Roman"/>
        </w:rPr>
        <w:t xml:space="preserve"> charge is </w:t>
      </w:r>
      <w:r w:rsidRPr="00A545F2">
        <w:rPr>
          <w:rFonts w:eastAsia="Times New Roman" w:cs="Times New Roman"/>
          <w:b/>
          <w:bCs/>
          <w:u w:val="single"/>
        </w:rPr>
        <w:t>towards</w:t>
      </w:r>
      <w:r w:rsidRPr="00A545F2">
        <w:rPr>
          <w:rFonts w:eastAsia="Times New Roman" w:cs="Times New Roman"/>
        </w:rPr>
        <w:t xml:space="preserve"> the charge. Resolving E</w:t>
      </w:r>
      <w:r w:rsidRPr="00A545F2">
        <w:rPr>
          <w:rFonts w:eastAsia="Times New Roman" w:cs="Times New Roman"/>
          <w:vertAlign w:val="subscript"/>
        </w:rPr>
        <w:t>1</w:t>
      </w:r>
      <w:r w:rsidRPr="00A545F2">
        <w:rPr>
          <w:rFonts w:eastAsia="Times New Roman" w:cs="Times New Roman"/>
        </w:rPr>
        <w:t xml:space="preserve"> and E</w:t>
      </w:r>
      <w:r w:rsidRPr="00A545F2">
        <w:rPr>
          <w:rFonts w:eastAsia="Times New Roman" w:cs="Times New Roman"/>
          <w:vertAlign w:val="subscript"/>
        </w:rPr>
        <w:t>2</w:t>
      </w:r>
      <w:r w:rsidRPr="00A545F2">
        <w:rPr>
          <w:rFonts w:eastAsia="Times New Roman" w:cs="Times New Roman"/>
        </w:rPr>
        <w:t xml:space="preserve"> into horizontal and vertical components we see that vertical components E</w:t>
      </w:r>
      <w:r w:rsidRPr="00A545F2">
        <w:rPr>
          <w:rFonts w:eastAsia="Times New Roman" w:cs="Times New Roman"/>
          <w:vertAlign w:val="subscript"/>
        </w:rPr>
        <w:t>1</w:t>
      </w:r>
      <w:r w:rsidRPr="00A545F2">
        <w:rPr>
          <w:rFonts w:eastAsia="Times New Roman" w:cs="Times New Roman"/>
        </w:rPr>
        <w:t xml:space="preserve"> Sin </w:t>
      </w:r>
      <w:r w:rsidRPr="00A545F2">
        <w:rPr>
          <w:rFonts w:ascii="Symbol" w:eastAsia="Times New Roman" w:hAnsi="Symbol" w:cs="Times New Roman"/>
        </w:rPr>
        <w:t>q</w:t>
      </w:r>
      <w:r w:rsidRPr="00A545F2">
        <w:rPr>
          <w:rFonts w:eastAsia="Times New Roman" w:cs="Times New Roman"/>
        </w:rPr>
        <w:t xml:space="preserve"> and E</w:t>
      </w:r>
      <w:r w:rsidRPr="00A545F2">
        <w:rPr>
          <w:rFonts w:eastAsia="Times New Roman" w:cs="Times New Roman"/>
          <w:vertAlign w:val="subscript"/>
        </w:rPr>
        <w:t>2</w:t>
      </w:r>
      <w:r w:rsidRPr="00A545F2">
        <w:rPr>
          <w:rFonts w:eastAsia="Times New Roman" w:cs="Times New Roman"/>
        </w:rPr>
        <w:t xml:space="preserve"> Sin </w:t>
      </w:r>
      <w:r w:rsidRPr="00A545F2">
        <w:rPr>
          <w:rFonts w:ascii="Symbol" w:eastAsia="Times New Roman" w:hAnsi="Symbol" w:cs="Times New Roman"/>
        </w:rPr>
        <w:t>q</w:t>
      </w:r>
      <w:r w:rsidRPr="00A545F2">
        <w:rPr>
          <w:rFonts w:eastAsia="Times New Roman" w:cs="Times New Roman"/>
        </w:rPr>
        <w:t xml:space="preserve"> cancel each other (Since they are equal and opposite to each other, because “q” and “r” for each charge is equal). But horizontal components E</w:t>
      </w:r>
      <w:r w:rsidRPr="00A545F2">
        <w:rPr>
          <w:rFonts w:eastAsia="Times New Roman" w:cs="Times New Roman"/>
          <w:vertAlign w:val="subscript"/>
        </w:rPr>
        <w:t>1</w:t>
      </w:r>
      <w:r w:rsidRPr="00A545F2">
        <w:rPr>
          <w:rFonts w:eastAsia="Times New Roman" w:cs="Times New Roman"/>
        </w:rPr>
        <w:t xml:space="preserve"> Cos </w:t>
      </w:r>
      <w:r w:rsidRPr="00A545F2">
        <w:rPr>
          <w:rFonts w:ascii="Symbol" w:eastAsia="Times New Roman" w:hAnsi="Symbol" w:cs="Times New Roman"/>
        </w:rPr>
        <w:t>q</w:t>
      </w:r>
      <w:r w:rsidRPr="00A545F2">
        <w:rPr>
          <w:rFonts w:eastAsia="Times New Roman" w:cs="Times New Roman"/>
        </w:rPr>
        <w:t xml:space="preserve"> and E</w:t>
      </w:r>
      <w:r w:rsidRPr="00A545F2">
        <w:rPr>
          <w:rFonts w:eastAsia="Times New Roman" w:cs="Times New Roman"/>
          <w:vertAlign w:val="subscript"/>
        </w:rPr>
        <w:t>2</w:t>
      </w:r>
      <w:r w:rsidRPr="00A545F2">
        <w:rPr>
          <w:rFonts w:eastAsia="Times New Roman" w:cs="Times New Roman"/>
        </w:rPr>
        <w:t xml:space="preserve"> Cos </w:t>
      </w:r>
      <w:r w:rsidRPr="00A545F2">
        <w:rPr>
          <w:rFonts w:ascii="Symbol" w:eastAsia="Times New Roman" w:hAnsi="Symbol" w:cs="Times New Roman"/>
        </w:rPr>
        <w:t>q</w:t>
      </w:r>
      <w:r w:rsidRPr="00A545F2">
        <w:rPr>
          <w:rFonts w:eastAsia="Times New Roman" w:cs="Times New Roman"/>
        </w:rPr>
        <w:t xml:space="preserve"> are in the </w:t>
      </w:r>
      <w:r w:rsidRPr="00A545F2">
        <w:rPr>
          <w:rFonts w:eastAsia="Times New Roman" w:cs="Times New Roman"/>
          <w:b/>
          <w:bCs/>
        </w:rPr>
        <w:t>same</w:t>
      </w:r>
      <w:r w:rsidRPr="00A545F2">
        <w:rPr>
          <w:rFonts w:eastAsia="Times New Roman" w:cs="Times New Roman"/>
        </w:rPr>
        <w:t xml:space="preserve"> direction (</w:t>
      </w:r>
      <w:r w:rsidRPr="00A545F2">
        <w:rPr>
          <w:rFonts w:eastAsia="Times New Roman" w:cs="Times New Roman"/>
          <w:b/>
          <w:bCs/>
        </w:rPr>
        <w:t>towards</w:t>
      </w:r>
      <w:r w:rsidRPr="00A545F2">
        <w:rPr>
          <w:rFonts w:eastAsia="Times New Roman" w:cs="Times New Roman"/>
        </w:rPr>
        <w:t xml:space="preserve"> the negative charge) hence they will add up, net strength of electric field at point P is given by:</w:t>
      </w:r>
    </w:p>
    <w:p w14:paraId="62C8784C" w14:textId="77777777" w:rsidR="007C4CCF" w:rsidRDefault="007C4CCF" w:rsidP="00A545F2">
      <w:pPr>
        <w:tabs>
          <w:tab w:val="center" w:pos="540"/>
          <w:tab w:val="right" w:pos="9360"/>
        </w:tabs>
        <w:spacing w:after="0" w:line="240" w:lineRule="auto"/>
        <w:rPr>
          <w:rFonts w:eastAsia="Times New Roman" w:cs="Times New Roman"/>
        </w:rPr>
      </w:pPr>
    </w:p>
    <w:p w14:paraId="630C4B8B" w14:textId="790C2A8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lastRenderedPageBreak/>
        <w:t xml:space="preserve">                                              E = E</w:t>
      </w:r>
      <w:r w:rsidRPr="00A545F2">
        <w:rPr>
          <w:rFonts w:eastAsia="Times New Roman" w:cs="Times New Roman"/>
          <w:vertAlign w:val="subscript"/>
        </w:rPr>
        <w:t>1</w:t>
      </w:r>
      <w:r w:rsidRPr="00A545F2">
        <w:rPr>
          <w:rFonts w:eastAsia="Times New Roman" w:cs="Times New Roman"/>
        </w:rPr>
        <w:t xml:space="preserve"> Cos </w:t>
      </w:r>
      <w:r w:rsidRPr="00A545F2">
        <w:rPr>
          <w:rFonts w:ascii="Symbol" w:eastAsia="Times New Roman" w:hAnsi="Symbol" w:cs="Times New Roman"/>
        </w:rPr>
        <w:t>q</w:t>
      </w:r>
      <w:r w:rsidRPr="00A545F2">
        <w:rPr>
          <w:rFonts w:eastAsia="Times New Roman" w:cs="Times New Roman"/>
        </w:rPr>
        <w:t xml:space="preserve"> + E</w:t>
      </w:r>
      <w:r w:rsidRPr="00A545F2">
        <w:rPr>
          <w:rFonts w:eastAsia="Times New Roman" w:cs="Times New Roman"/>
          <w:vertAlign w:val="subscript"/>
        </w:rPr>
        <w:t>2</w:t>
      </w:r>
      <w:r w:rsidRPr="00A545F2">
        <w:rPr>
          <w:rFonts w:eastAsia="Times New Roman" w:cs="Times New Roman"/>
        </w:rPr>
        <w:t xml:space="preserve"> Cos </w:t>
      </w:r>
      <w:r w:rsidRPr="00A545F2">
        <w:rPr>
          <w:rFonts w:ascii="Symbol" w:eastAsia="Times New Roman" w:hAnsi="Symbol" w:cs="Times New Roman"/>
        </w:rPr>
        <w:t xml:space="preserve">q             </w:t>
      </w:r>
      <w:r w:rsidRPr="00A545F2">
        <w:rPr>
          <w:rFonts w:eastAsia="Times New Roman" w:cs="Times New Roman"/>
        </w:rPr>
        <w:t>E</w:t>
      </w:r>
      <w:r w:rsidRPr="00A545F2">
        <w:rPr>
          <w:rFonts w:eastAsia="Times New Roman" w:cs="Times New Roman"/>
          <w:vertAlign w:val="subscript"/>
        </w:rPr>
        <w:t>1</w:t>
      </w:r>
      <w:r w:rsidRPr="00A545F2">
        <w:rPr>
          <w:rFonts w:eastAsia="Times New Roman" w:cs="Times New Roman"/>
        </w:rPr>
        <w:t xml:space="preserve"> = E</w:t>
      </w:r>
      <w:r w:rsidRPr="00A545F2">
        <w:rPr>
          <w:rFonts w:eastAsia="Times New Roman" w:cs="Times New Roman"/>
          <w:vertAlign w:val="subscript"/>
        </w:rPr>
        <w:t>2</w:t>
      </w:r>
      <w:r w:rsidRPr="00A545F2">
        <w:rPr>
          <w:rFonts w:eastAsia="Times New Roman" w:cs="Times New Roman"/>
        </w:rPr>
        <w:t xml:space="preserve"> = </w:t>
      </w:r>
      <w:r w:rsidRPr="00A545F2">
        <w:rPr>
          <w:rFonts w:eastAsia="Times New Roman" w:cs="Times New Roman"/>
          <w:u w:val="single"/>
        </w:rPr>
        <w:t>K q</w:t>
      </w:r>
    </w:p>
    <w:p w14:paraId="69BAF19B"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E = 2 </w:t>
      </w:r>
      <w:r w:rsidRPr="00A545F2">
        <w:rPr>
          <w:rFonts w:eastAsia="Times New Roman" w:cs="Times New Roman"/>
          <w:u w:val="single"/>
        </w:rPr>
        <w:t>K q</w:t>
      </w:r>
      <w:r w:rsidRPr="00A545F2">
        <w:rPr>
          <w:rFonts w:eastAsia="Times New Roman" w:cs="Times New Roman"/>
        </w:rPr>
        <w:t xml:space="preserve"> Cos </w:t>
      </w:r>
      <w:r w:rsidRPr="00A545F2">
        <w:rPr>
          <w:rFonts w:ascii="Symbol" w:eastAsia="Times New Roman" w:hAnsi="Symbol" w:cs="Times New Roman"/>
        </w:rPr>
        <w:t>q</w:t>
      </w:r>
      <w:r w:rsidRPr="00A545F2">
        <w:rPr>
          <w:rFonts w:eastAsia="Times New Roman" w:cs="Times New Roman"/>
        </w:rPr>
        <w:t xml:space="preserve">                                          r</w:t>
      </w:r>
      <w:r w:rsidRPr="00A545F2">
        <w:rPr>
          <w:rFonts w:eastAsia="Times New Roman" w:cs="Times New Roman"/>
          <w:vertAlign w:val="superscript"/>
        </w:rPr>
        <w:t>2</w:t>
      </w:r>
    </w:p>
    <w:p w14:paraId="43D3A68B"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r</w:t>
      </w:r>
      <w:r w:rsidRPr="00A545F2">
        <w:rPr>
          <w:rFonts w:eastAsia="Times New Roman" w:cs="Times New Roman"/>
          <w:vertAlign w:val="superscript"/>
        </w:rPr>
        <w:t>2</w:t>
      </w:r>
    </w:p>
    <w:p w14:paraId="29A8F72B"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In triangle PQR:     Cos </w:t>
      </w:r>
      <w:r w:rsidRPr="00A545F2">
        <w:rPr>
          <w:rFonts w:ascii="Symbol" w:eastAsia="Times New Roman" w:hAnsi="Symbol" w:cs="Times New Roman"/>
        </w:rPr>
        <w:t>q</w:t>
      </w:r>
      <w:r w:rsidRPr="00A545F2">
        <w:rPr>
          <w:rFonts w:eastAsia="Times New Roman" w:cs="Times New Roman"/>
        </w:rPr>
        <w:t xml:space="preserve"> = </w:t>
      </w:r>
      <w:r w:rsidRPr="00A545F2">
        <w:rPr>
          <w:rFonts w:eastAsia="Times New Roman" w:cs="Times New Roman"/>
          <w:u w:val="single"/>
        </w:rPr>
        <w:t xml:space="preserve"> d/2</w:t>
      </w:r>
      <w:r w:rsidRPr="00A545F2">
        <w:rPr>
          <w:rFonts w:eastAsia="Times New Roman" w:cs="Times New Roman"/>
        </w:rPr>
        <w:t xml:space="preserve">   </w:t>
      </w:r>
    </w:p>
    <w:p w14:paraId="521EE9D6"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r</w:t>
      </w:r>
    </w:p>
    <w:p w14:paraId="06FD9FF2" w14:textId="7CC269BA" w:rsidR="00B74D2D" w:rsidRPr="00A545F2" w:rsidRDefault="00A545F2" w:rsidP="00B74D2D">
      <w:pPr>
        <w:tabs>
          <w:tab w:val="center" w:pos="540"/>
          <w:tab w:val="right" w:pos="9360"/>
        </w:tabs>
        <w:spacing w:after="0" w:line="240" w:lineRule="auto"/>
        <w:rPr>
          <w:rFonts w:eastAsia="Times New Roman" w:cs="Times New Roman"/>
        </w:rPr>
      </w:pPr>
      <w:r w:rsidRPr="00A545F2">
        <w:rPr>
          <w:rFonts w:eastAsia="Times New Roman" w:cs="Times New Roman"/>
        </w:rPr>
        <w:t xml:space="preserve">                                             E = 2 </w:t>
      </w:r>
      <w:r w:rsidRPr="00A545F2">
        <w:rPr>
          <w:rFonts w:eastAsia="Times New Roman" w:cs="Times New Roman"/>
          <w:u w:val="single"/>
        </w:rPr>
        <w:t>K q</w:t>
      </w:r>
      <w:r w:rsidRPr="00A545F2">
        <w:rPr>
          <w:rFonts w:eastAsia="Times New Roman" w:cs="Times New Roman"/>
        </w:rPr>
        <w:t xml:space="preserve"> </w:t>
      </w:r>
      <w:r w:rsidRPr="00A545F2">
        <w:rPr>
          <w:rFonts w:eastAsia="Times New Roman" w:cs="Times New Roman"/>
          <w:u w:val="single"/>
        </w:rPr>
        <w:t xml:space="preserve"> d/2</w:t>
      </w:r>
      <w:r w:rsidRPr="00A545F2">
        <w:rPr>
          <w:rFonts w:eastAsia="Times New Roman" w:cs="Times New Roman"/>
        </w:rPr>
        <w:t xml:space="preserve">  =</w:t>
      </w:r>
      <w:r w:rsidRPr="00EF72A1">
        <w:rPr>
          <w:rFonts w:eastAsia="Times New Roman" w:cs="Times New Roman"/>
          <w:strike/>
        </w:rPr>
        <w:t xml:space="preserve"> 2</w:t>
      </w:r>
      <w:r w:rsidRPr="00A545F2">
        <w:rPr>
          <w:rFonts w:eastAsia="Times New Roman" w:cs="Times New Roman"/>
        </w:rPr>
        <w:t xml:space="preserve"> </w:t>
      </w:r>
      <w:r w:rsidRPr="00A545F2">
        <w:rPr>
          <w:rFonts w:eastAsia="Times New Roman" w:cs="Times New Roman"/>
          <w:u w:val="single"/>
        </w:rPr>
        <w:t>K q d</w:t>
      </w:r>
      <w:r w:rsidRPr="00A545F2">
        <w:rPr>
          <w:rFonts w:eastAsia="Times New Roman" w:cs="Times New Roman"/>
        </w:rPr>
        <w:t xml:space="preserve"> = </w:t>
      </w:r>
      <w:r w:rsidR="00EF72A1" w:rsidRPr="00A545F2">
        <w:rPr>
          <w:rFonts w:eastAsia="Times New Roman" w:cs="Times New Roman"/>
          <w:u w:val="single"/>
        </w:rPr>
        <w:t>K q d</w:t>
      </w:r>
      <w:r w:rsidR="00EF72A1">
        <w:rPr>
          <w:rFonts w:eastAsia="Times New Roman" w:cs="Times New Roman"/>
        </w:rPr>
        <w:t xml:space="preserv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d </w:t>
      </w:r>
      <w:r w:rsidRPr="00A545F2">
        <w:rPr>
          <w:rFonts w:eastAsia="Times New Roman" w:cs="Times New Roman"/>
          <w:sz w:val="2"/>
          <w:u w:val="single"/>
        </w:rPr>
        <w:t>.</w:t>
      </w:r>
      <w:r w:rsidR="00EF72A1" w:rsidRPr="00EF72A1">
        <w:rPr>
          <w:rFonts w:eastAsia="Times New Roman" w:cs="Times New Roman"/>
        </w:rPr>
        <w:t xml:space="preserve"> </w:t>
      </w:r>
      <w:r w:rsidR="00EF72A1">
        <w:rPr>
          <w:rFonts w:eastAsia="Times New Roman" w:cs="Times New Roman"/>
        </w:rPr>
        <w:t xml:space="preserve">      </w:t>
      </w:r>
    </w:p>
    <w:p w14:paraId="4AEDBB4A" w14:textId="495F0872"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r </w:t>
      </w:r>
      <w:r w:rsidRPr="00A545F2">
        <w:rPr>
          <w:rFonts w:eastAsia="Times New Roman" w:cs="Times New Roman"/>
          <w:vertAlign w:val="superscript"/>
        </w:rPr>
        <w:t>2</w:t>
      </w:r>
      <w:r w:rsidRPr="00A545F2">
        <w:rPr>
          <w:rFonts w:eastAsia="Times New Roman" w:cs="Times New Roman"/>
        </w:rPr>
        <w:t xml:space="preserve">    r           </w:t>
      </w:r>
      <w:r w:rsidRPr="00EF72A1">
        <w:rPr>
          <w:rFonts w:eastAsia="Times New Roman" w:cs="Times New Roman"/>
          <w:strike/>
        </w:rPr>
        <w:t xml:space="preserve"> 2 </w:t>
      </w:r>
      <w:r w:rsidRPr="00A545F2">
        <w:rPr>
          <w:rFonts w:eastAsia="Times New Roman" w:cs="Times New Roman"/>
        </w:rPr>
        <w:t xml:space="preserve">r </w:t>
      </w:r>
      <w:r w:rsidRPr="00A545F2">
        <w:rPr>
          <w:rFonts w:eastAsia="Times New Roman" w:cs="Times New Roman"/>
          <w:vertAlign w:val="superscript"/>
        </w:rPr>
        <w:t xml:space="preserve">3      </w:t>
      </w:r>
      <w:r w:rsidR="00EF72A1">
        <w:rPr>
          <w:rFonts w:eastAsia="Times New Roman" w:cs="Times New Roman"/>
          <w:vertAlign w:val="superscript"/>
        </w:rPr>
        <w:t xml:space="preserve">      </w:t>
      </w:r>
      <w:r w:rsidR="00EF72A1" w:rsidRPr="00A545F2">
        <w:rPr>
          <w:rFonts w:eastAsia="Times New Roman" w:cs="Times New Roman"/>
        </w:rPr>
        <w:t xml:space="preserve">r </w:t>
      </w:r>
      <w:r w:rsidR="00EF72A1" w:rsidRPr="00A545F2">
        <w:rPr>
          <w:rFonts w:eastAsia="Times New Roman" w:cs="Times New Roman"/>
          <w:vertAlign w:val="superscript"/>
        </w:rPr>
        <w:t>3</w:t>
      </w:r>
      <w:r w:rsidR="00EF72A1">
        <w:rPr>
          <w:rFonts w:eastAsia="Times New Roman" w:cs="Times New Roman"/>
          <w:vertAlign w:val="superscript"/>
        </w:rPr>
        <w:t xml:space="preserve">         </w:t>
      </w:r>
      <w:r w:rsidRPr="00A545F2">
        <w:rPr>
          <w:rFonts w:eastAsia="Times New Roman" w:cs="Times New Roman"/>
        </w:rPr>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sz w:val="6"/>
          <w:lang w:eastAsia="en-GB"/>
        </w:rPr>
        <w:t xml:space="preserve"> </w:t>
      </w:r>
      <w:r w:rsidRPr="00A545F2">
        <w:rPr>
          <w:rFonts w:eastAsia="Times New Roman" w:cs="Times New Roman"/>
        </w:rPr>
        <w:t xml:space="preserve">   r</w:t>
      </w:r>
      <w:r w:rsidRPr="00A545F2">
        <w:rPr>
          <w:rFonts w:eastAsia="Times New Roman" w:cs="Times New Roman"/>
          <w:vertAlign w:val="superscript"/>
        </w:rPr>
        <w:t>3</w:t>
      </w:r>
      <w:r w:rsidR="00EF72A1">
        <w:rPr>
          <w:rFonts w:eastAsia="Times New Roman" w:cs="Times New Roman"/>
          <w:vertAlign w:val="superscript"/>
        </w:rPr>
        <w:t xml:space="preserve"> </w:t>
      </w:r>
      <w:r w:rsidR="00EF72A1">
        <w:rPr>
          <w:rFonts w:eastAsia="Times New Roman" w:cs="Times New Roman"/>
        </w:rPr>
        <w:t xml:space="preserve">              </w:t>
      </w:r>
      <w:r w:rsidR="00EF72A1">
        <w:rPr>
          <w:rFonts w:eastAsia="Times New Roman" w:cs="Times New Roman"/>
          <w:vertAlign w:val="superscript"/>
        </w:rPr>
        <w:tab/>
      </w:r>
    </w:p>
    <w:p w14:paraId="4F75F63F" w14:textId="372AC1DF" w:rsidR="00BC4280" w:rsidRDefault="00B74D2D"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(where K = </w:t>
      </w:r>
      <w:r w:rsidRPr="00A545F2">
        <w:rPr>
          <w:rFonts w:eastAsia="Times New Roman" w:cs="Times New Roman"/>
          <w:u w:val="single"/>
        </w:rPr>
        <w:t xml:space="preserve">  1   </w:t>
      </w:r>
      <w:r w:rsidRPr="00A545F2">
        <w:rPr>
          <w:rFonts w:eastAsia="Times New Roman" w:cs="Times New Roman"/>
        </w:rPr>
        <w:t xml:space="preserve"> it is called Coulomb’s constant)</w:t>
      </w:r>
    </w:p>
    <w:p w14:paraId="38E320B3" w14:textId="449CA606" w:rsidR="00B74D2D" w:rsidRDefault="00B74D2D" w:rsidP="00A545F2">
      <w:pPr>
        <w:tabs>
          <w:tab w:val="center" w:pos="540"/>
          <w:tab w:val="right" w:pos="9360"/>
        </w:tabs>
        <w:spacing w:after="0" w:line="240" w:lineRule="auto"/>
        <w:rPr>
          <w:rFonts w:eastAsia="Times New Roman" w:cs="Times New Roman"/>
        </w:rPr>
      </w:pPr>
      <w:r>
        <w:rPr>
          <w:rFonts w:eastAsia="Times New Roman" w:cs="Times New Roman"/>
        </w:rPr>
        <w:tab/>
        <w:t xml:space="preserve">                  </w:t>
      </w:r>
      <w:r w:rsidRPr="00A545F2">
        <w:rPr>
          <w:rFonts w:eastAsia="Times New Roman" w:cs="Times New Roman"/>
        </w:rPr>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p>
    <w:p w14:paraId="1D36DE73" w14:textId="297BACB6" w:rsidR="00A545F2" w:rsidRPr="00A545F2" w:rsidRDefault="00B74D2D" w:rsidP="00A545F2">
      <w:pPr>
        <w:tabs>
          <w:tab w:val="center" w:pos="540"/>
          <w:tab w:val="right" w:pos="9360"/>
        </w:tabs>
        <w:spacing w:after="0" w:line="240" w:lineRule="auto"/>
        <w:rPr>
          <w:rFonts w:eastAsia="Times New Roman" w:cs="Times New Roman"/>
        </w:rPr>
      </w:pPr>
      <w:r>
        <w:rPr>
          <w:rFonts w:eastAsia="Times New Roman" w:cs="Times New Roman"/>
        </w:rPr>
        <w:tab/>
      </w:r>
      <w:r w:rsidR="00A545F2" w:rsidRPr="00A545F2">
        <w:rPr>
          <w:rFonts w:eastAsia="Times New Roman" w:cs="Times New Roman"/>
        </w:rPr>
        <w:t xml:space="preserve">     But  q d = P (called </w:t>
      </w:r>
      <w:r w:rsidR="00A545F2" w:rsidRPr="00A545F2">
        <w:rPr>
          <w:rFonts w:eastAsia="Times New Roman" w:cs="Times New Roman"/>
          <w:b/>
          <w:bCs/>
        </w:rPr>
        <w:t>electric dipole moment</w:t>
      </w:r>
      <w:r w:rsidR="00A545F2" w:rsidRPr="00A545F2">
        <w:rPr>
          <w:rFonts w:eastAsia="Times New Roman" w:cs="Times New Roman"/>
        </w:rPr>
        <w:t>)</w:t>
      </w:r>
    </w:p>
    <w:p w14:paraId="5D00B013"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P </w:t>
      </w:r>
      <w:r w:rsidRPr="00A545F2">
        <w:rPr>
          <w:rFonts w:eastAsia="Times New Roman" w:cs="Times New Roman"/>
          <w:sz w:val="2"/>
          <w:u w:val="single"/>
        </w:rPr>
        <w:t>.</w:t>
      </w:r>
    </w:p>
    <w:p w14:paraId="7E6FC1FC"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sz w:val="6"/>
          <w:lang w:eastAsia="en-GB"/>
        </w:rPr>
        <w:t xml:space="preserve"> </w:t>
      </w:r>
      <w:r w:rsidRPr="00A545F2">
        <w:rPr>
          <w:rFonts w:eastAsia="Times New Roman" w:cs="Times New Roman"/>
        </w:rPr>
        <w:t xml:space="preserve">   r</w:t>
      </w:r>
      <w:r w:rsidRPr="00A545F2">
        <w:rPr>
          <w:rFonts w:eastAsia="Times New Roman" w:cs="Times New Roman"/>
          <w:vertAlign w:val="superscript"/>
        </w:rPr>
        <w:t>3</w:t>
      </w:r>
    </w:p>
    <w:p w14:paraId="2071CEC5"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83872" behindDoc="0" locked="0" layoutInCell="1" allowOverlap="1" wp14:anchorId="2242639B" wp14:editId="67F3FC16">
                <wp:simplePos x="0" y="0"/>
                <wp:positionH relativeFrom="column">
                  <wp:posOffset>3949065</wp:posOffset>
                </wp:positionH>
                <wp:positionV relativeFrom="paragraph">
                  <wp:posOffset>-24238</wp:posOffset>
                </wp:positionV>
                <wp:extent cx="852487" cy="9525"/>
                <wp:effectExtent l="0" t="0" r="24130" b="28575"/>
                <wp:wrapNone/>
                <wp:docPr id="2143086036" name="Straight Connector 2652"/>
                <wp:cNvGraphicFramePr/>
                <a:graphic xmlns:a="http://schemas.openxmlformats.org/drawingml/2006/main">
                  <a:graphicData uri="http://schemas.microsoft.com/office/word/2010/wordprocessingShape">
                    <wps:wsp>
                      <wps:cNvCnPr/>
                      <wps:spPr>
                        <a:xfrm flipV="1">
                          <a:off x="0" y="0"/>
                          <a:ext cx="852487" cy="9525"/>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269029A7" id="Straight Connector 2652" o:spid="_x0000_s1026" style="position:absolute;flip:y;z-index:251983872;visibility:visible;mso-wrap-style:square;mso-wrap-distance-left:9pt;mso-wrap-distance-top:0;mso-wrap-distance-right:9pt;mso-wrap-distance-bottom:0;mso-position-horizontal:absolute;mso-position-horizontal-relative:text;mso-position-vertical:absolute;mso-position-vertical-relative:text" from="310.95pt,-1.9pt" to="378.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" strokecolor="windowText" strokeweight="1.5pt">
                <v:stroke joinstyle="miter"/>
              </v:line>
            </w:pict>
          </mc:Fallback>
        </mc:AlternateContent>
      </w:r>
      <w:r w:rsidRPr="00A545F2">
        <w:rPr>
          <w:rFonts w:eastAsia="Times New Roman" w:cs="Times New Roman"/>
        </w:rPr>
        <w:t xml:space="preserve">       In triangle PQR:     r</w:t>
      </w:r>
      <w:r w:rsidRPr="00A545F2">
        <w:rPr>
          <w:rFonts w:eastAsia="Times New Roman" w:cs="Times New Roman"/>
          <w:vertAlign w:val="superscript"/>
        </w:rPr>
        <w:t>2</w:t>
      </w:r>
      <w:r w:rsidRPr="00A545F2">
        <w:rPr>
          <w:rFonts w:eastAsia="Times New Roman" w:cs="Times New Roman"/>
        </w:rPr>
        <w:t xml:space="preserve"> = (d/2)</w:t>
      </w:r>
      <w:r w:rsidRPr="00A545F2">
        <w:rPr>
          <w:rFonts w:eastAsia="Times New Roman" w:cs="Times New Roman"/>
          <w:vertAlign w:val="superscript"/>
        </w:rPr>
        <w:t>2</w:t>
      </w:r>
      <w:r w:rsidRPr="00A545F2">
        <w:rPr>
          <w:rFonts w:eastAsia="Times New Roman" w:cs="Times New Roman"/>
        </w:rPr>
        <w:t xml:space="preserve"> + </w:t>
      </w:r>
      <w:r w:rsidRPr="00A545F2">
        <w:rPr>
          <w:rFonts w:ascii="Bookman Old Style" w:eastAsia="Calibri" w:hAnsi="Bookman Old Style"/>
          <w:b/>
          <w:bCs/>
          <w:i/>
          <w:iCs/>
          <w:sz w:val="20"/>
          <w:szCs w:val="22"/>
        </w:rPr>
        <w:t>y</w:t>
      </w:r>
      <w:r w:rsidRPr="00A545F2">
        <w:rPr>
          <w:rFonts w:eastAsia="Times New Roman" w:cs="Times New Roman"/>
          <w:vertAlign w:val="superscript"/>
        </w:rPr>
        <w:t xml:space="preserve"> 2</w:t>
      </w:r>
      <w:r w:rsidRPr="00A545F2">
        <w:rPr>
          <w:rFonts w:eastAsia="Times New Roman" w:cs="Times New Roman"/>
        </w:rPr>
        <w:t xml:space="preserve">       therefore,   r = </w:t>
      </w:r>
      <w:r w:rsidRPr="00A545F2">
        <w:rPr>
          <w:rFonts w:ascii="Symbol" w:eastAsia="Times New Roman" w:hAnsi="Symbol" w:cs="Times New Roman"/>
          <w:bCs/>
        </w:rPr>
        <w:t>Ö</w:t>
      </w:r>
      <w:r w:rsidRPr="00A545F2">
        <w:rPr>
          <w:rFonts w:eastAsia="Times New Roman" w:cs="Times New Roman"/>
        </w:rPr>
        <w:t xml:space="preserve"> (d/2)</w:t>
      </w:r>
      <w:r w:rsidRPr="00A545F2">
        <w:rPr>
          <w:rFonts w:eastAsia="Times New Roman" w:cs="Times New Roman"/>
          <w:vertAlign w:val="superscript"/>
        </w:rPr>
        <w:t>2</w:t>
      </w:r>
      <w:r w:rsidRPr="00A545F2">
        <w:rPr>
          <w:rFonts w:eastAsia="Times New Roman" w:cs="Times New Roman"/>
        </w:rPr>
        <w:t xml:space="preserve"> + </w:t>
      </w:r>
      <w:r w:rsidRPr="00A545F2">
        <w:rPr>
          <w:rFonts w:ascii="Bookman Old Style" w:eastAsia="Calibri" w:hAnsi="Bookman Old Style"/>
          <w:b/>
          <w:bCs/>
          <w:i/>
          <w:iCs/>
          <w:sz w:val="20"/>
          <w:szCs w:val="22"/>
        </w:rPr>
        <w:t>y</w:t>
      </w:r>
      <w:r w:rsidRPr="00A545F2">
        <w:rPr>
          <w:rFonts w:eastAsia="Times New Roman" w:cs="Times New Roman"/>
          <w:vertAlign w:val="superscript"/>
        </w:rPr>
        <w:t xml:space="preserve"> 2</w:t>
      </w:r>
    </w:p>
    <w:p w14:paraId="49161689"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Hence                                    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P           </w:t>
      </w:r>
      <w:r w:rsidRPr="00A545F2">
        <w:rPr>
          <w:rFonts w:eastAsia="Times New Roman" w:cs="Times New Roman"/>
          <w:sz w:val="2"/>
          <w:u w:val="single"/>
        </w:rPr>
        <w:t>.</w:t>
      </w:r>
      <w:r w:rsidRPr="00A545F2">
        <w:rPr>
          <w:rFonts w:eastAsia="Times New Roman" w:cs="Times New Roman"/>
        </w:rPr>
        <w:t xml:space="preserve"> </w:t>
      </w:r>
    </w:p>
    <w:p w14:paraId="6F6B5DBC"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2002304" behindDoc="0" locked="0" layoutInCell="1" allowOverlap="1" wp14:anchorId="161ABC79" wp14:editId="1ABD37B0">
                <wp:simplePos x="0" y="0"/>
                <wp:positionH relativeFrom="margin">
                  <wp:posOffset>4119343</wp:posOffset>
                </wp:positionH>
                <wp:positionV relativeFrom="paragraph">
                  <wp:posOffset>8890</wp:posOffset>
                </wp:positionV>
                <wp:extent cx="100330" cy="228600"/>
                <wp:effectExtent l="0" t="0" r="13970" b="19050"/>
                <wp:wrapNone/>
                <wp:docPr id="49209307" name="Left Brac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100330" cy="228600"/>
                        </a:xfrm>
                        <a:prstGeom prst="leftBrace">
                          <a:avLst>
                            <a:gd name="adj1" fmla="val 24064"/>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A3308" id="Left Brace 2657" o:spid="_x0000_s1026" type="#_x0000_t87" style="position:absolute;margin-left:324.35pt;margin-top:.7pt;width:7.9pt;height:18pt;rotation:180;flip:y;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" adj="2281" strokeweight="1.25pt">
                <w10:wrap anchorx="margin"/>
              </v:shape>
            </w:pict>
          </mc:Fallback>
        </mc:AlternateContent>
      </w:r>
      <w:r w:rsidRPr="00A545F2">
        <w:rPr>
          <w:rFonts w:eastAsia="Times New Roman" w:cs="Times New Roman"/>
          <w:noProof/>
        </w:rPr>
        <mc:AlternateContent>
          <mc:Choice Requires="wps">
            <w:drawing>
              <wp:anchor distT="0" distB="0" distL="114300" distR="114300" simplePos="0" relativeHeight="251999232" behindDoc="0" locked="0" layoutInCell="1" allowOverlap="1" wp14:anchorId="680E2A96" wp14:editId="0284998F">
                <wp:simplePos x="0" y="0"/>
                <wp:positionH relativeFrom="margin">
                  <wp:posOffset>3323832</wp:posOffset>
                </wp:positionH>
                <wp:positionV relativeFrom="paragraph">
                  <wp:posOffset>13335</wp:posOffset>
                </wp:positionV>
                <wp:extent cx="95885" cy="224790"/>
                <wp:effectExtent l="0" t="0" r="18415" b="22860"/>
                <wp:wrapNone/>
                <wp:docPr id="1623364939" name="Left Brac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885" cy="224790"/>
                        </a:xfrm>
                        <a:prstGeom prst="leftBrace">
                          <a:avLst>
                            <a:gd name="adj1" fmla="val 24064"/>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079F7" id="Left Brace 2657" o:spid="_x0000_s1026" type="#_x0000_t87" style="position:absolute;margin-left:261.7pt;margin-top:1.05pt;width:7.55pt;height:17.7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" adj="2217" strokeweight="1.25pt">
                <w10:wrap anchorx="margin"/>
              </v:shape>
            </w:pict>
          </mc:Fallback>
        </mc:AlternateContent>
      </w: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sz w:val="6"/>
          <w:lang w:eastAsia="en-GB"/>
        </w:rPr>
        <w:t xml:space="preserve"> </w:t>
      </w:r>
      <w:r w:rsidRPr="00A545F2">
        <w:rPr>
          <w:rFonts w:eastAsia="Times New Roman" w:cs="Times New Roman"/>
        </w:rPr>
        <w:t xml:space="preserve">    (d/2)</w:t>
      </w:r>
      <w:r w:rsidRPr="00A545F2">
        <w:rPr>
          <w:rFonts w:eastAsia="Times New Roman" w:cs="Times New Roman"/>
          <w:b/>
          <w:bCs/>
          <w:vertAlign w:val="superscript"/>
        </w:rPr>
        <w:t>2</w:t>
      </w:r>
      <w:r w:rsidRPr="00A545F2">
        <w:rPr>
          <w:rFonts w:eastAsia="Times New Roman" w:cs="Times New Roman"/>
        </w:rPr>
        <w:t xml:space="preserve"> + </w:t>
      </w:r>
      <w:r w:rsidRPr="00A545F2">
        <w:rPr>
          <w:rFonts w:ascii="Bookman Old Style" w:eastAsia="Calibri" w:hAnsi="Bookman Old Style"/>
          <w:b/>
          <w:bCs/>
          <w:i/>
          <w:iCs/>
          <w:sz w:val="20"/>
          <w:szCs w:val="22"/>
        </w:rPr>
        <w:t>y</w:t>
      </w:r>
      <w:r w:rsidRPr="00A545F2">
        <w:rPr>
          <w:rFonts w:eastAsia="Times New Roman" w:cs="Times New Roman"/>
          <w:vertAlign w:val="superscript"/>
        </w:rPr>
        <w:t xml:space="preserve"> </w:t>
      </w:r>
      <w:r w:rsidRPr="00A545F2">
        <w:rPr>
          <w:rFonts w:eastAsia="Times New Roman" w:cs="Times New Roman"/>
          <w:b/>
          <w:bCs/>
          <w:vertAlign w:val="superscript"/>
        </w:rPr>
        <w:t>2</w:t>
      </w:r>
      <w:r w:rsidRPr="00A545F2">
        <w:rPr>
          <w:rFonts w:eastAsia="Times New Roman" w:cs="Times New Roman"/>
          <w:vertAlign w:val="superscript"/>
        </w:rPr>
        <w:t xml:space="preserve">  </w:t>
      </w:r>
      <w:r w:rsidRPr="00A545F2">
        <w:rPr>
          <w:rFonts w:eastAsia="Times New Roman" w:cs="Times New Roman"/>
          <w:b/>
          <w:bCs/>
        </w:rPr>
        <w:t xml:space="preserve"> </w:t>
      </w:r>
      <w:r w:rsidRPr="00A545F2">
        <w:rPr>
          <w:rFonts w:eastAsia="Times New Roman" w:cs="Times New Roman"/>
          <w:b/>
          <w:bCs/>
          <w:vertAlign w:val="superscript"/>
        </w:rPr>
        <w:t>3/2</w:t>
      </w:r>
    </w:p>
    <w:p w14:paraId="04F7D895" w14:textId="77777777" w:rsidR="00A545F2" w:rsidRPr="00A545F2" w:rsidRDefault="00A545F2" w:rsidP="00A545F2">
      <w:pPr>
        <w:tabs>
          <w:tab w:val="center" w:pos="540"/>
          <w:tab w:val="right" w:pos="9360"/>
        </w:tabs>
        <w:spacing w:after="0" w:line="240" w:lineRule="auto"/>
        <w:rPr>
          <w:rFonts w:eastAsia="Times New Roman" w:cs="Times New Roman"/>
          <w:sz w:val="10"/>
        </w:rPr>
      </w:pPr>
    </w:p>
    <w:p w14:paraId="333C732B"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Distance “d” between the two charges, forming a dipole is </w:t>
      </w:r>
      <w:r w:rsidRPr="00A545F2">
        <w:rPr>
          <w:rFonts w:eastAsia="Times New Roman" w:cs="Times New Roman"/>
          <w:b/>
          <w:bCs/>
          <w:u w:val="single"/>
        </w:rPr>
        <w:t>very small</w:t>
      </w:r>
      <w:r w:rsidRPr="00A545F2">
        <w:rPr>
          <w:rFonts w:eastAsia="Times New Roman" w:cs="Times New Roman"/>
        </w:rPr>
        <w:t xml:space="preserve"> as compared to “</w:t>
      </w:r>
      <w:r w:rsidRPr="00A545F2">
        <w:rPr>
          <w:rFonts w:ascii="Bookman Old Style" w:eastAsia="Calibri" w:hAnsi="Bookman Old Style"/>
          <w:b/>
          <w:bCs/>
          <w:i/>
          <w:iCs/>
          <w:sz w:val="20"/>
          <w:szCs w:val="22"/>
        </w:rPr>
        <w:t>y</w:t>
      </w:r>
      <w:r w:rsidRPr="00A545F2">
        <w:rPr>
          <w:rFonts w:eastAsia="Times New Roman" w:cs="Times New Roman"/>
        </w:rPr>
        <w:t xml:space="preserve">” hence </w:t>
      </w:r>
      <w:proofErr w:type="gramStart"/>
      <w:r w:rsidRPr="00A545F2">
        <w:rPr>
          <w:rFonts w:eastAsia="Times New Roman" w:cs="Times New Roman"/>
        </w:rPr>
        <w:t>it’s</w:t>
      </w:r>
      <w:proofErr w:type="gramEnd"/>
      <w:r w:rsidRPr="00A545F2">
        <w:rPr>
          <w:rFonts w:eastAsia="Times New Roman" w:cs="Times New Roman"/>
        </w:rPr>
        <w:t xml:space="preserve"> higher power terms are negligibly small. Neglecting (d/2)</w:t>
      </w:r>
      <w:r w:rsidRPr="00A545F2">
        <w:rPr>
          <w:rFonts w:eastAsia="Times New Roman" w:cs="Times New Roman"/>
          <w:b/>
          <w:bCs/>
          <w:vertAlign w:val="superscript"/>
        </w:rPr>
        <w:t xml:space="preserve">2 </w:t>
      </w:r>
      <w:r w:rsidRPr="00A545F2">
        <w:rPr>
          <w:rFonts w:eastAsia="Times New Roman" w:cs="Times New Roman"/>
          <w:b/>
          <w:bCs/>
        </w:rPr>
        <w:t xml:space="preserve"> </w:t>
      </w:r>
      <w:r w:rsidRPr="00A545F2">
        <w:rPr>
          <w:rFonts w:eastAsia="Times New Roman" w:cs="Times New Roman"/>
        </w:rPr>
        <w:t>we get:</w:t>
      </w:r>
    </w:p>
    <w:p w14:paraId="311B0473"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ab/>
        <w:t xml:space="preserve">                                                        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P   </w:t>
      </w:r>
      <w:r w:rsidRPr="00A545F2">
        <w:rPr>
          <w:rFonts w:eastAsia="Times New Roman" w:cs="Times New Roman"/>
          <w:sz w:val="2"/>
          <w:u w:val="single"/>
        </w:rPr>
        <w:t>.</w:t>
      </w:r>
      <w:r w:rsidRPr="00A545F2">
        <w:rPr>
          <w:rFonts w:eastAsia="Times New Roman" w:cs="Times New Roman"/>
        </w:rPr>
        <w:t xml:space="preserve"> </w:t>
      </w:r>
    </w:p>
    <w:p w14:paraId="748682B8"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sz w:val="6"/>
          <w:lang w:eastAsia="en-GB"/>
        </w:rPr>
        <w:t xml:space="preserve"> </w:t>
      </w:r>
      <w:r w:rsidRPr="00A545F2">
        <w:rPr>
          <w:rFonts w:eastAsia="Times New Roman" w:cs="Times New Roman"/>
        </w:rPr>
        <w:t xml:space="preserve">    </w:t>
      </w:r>
      <w:r w:rsidRPr="00A545F2">
        <w:rPr>
          <w:rFonts w:ascii="Bookman Old Style" w:eastAsia="Calibri" w:hAnsi="Bookman Old Style"/>
          <w:b/>
          <w:bCs/>
          <w:i/>
          <w:iCs/>
          <w:sz w:val="20"/>
          <w:szCs w:val="22"/>
        </w:rPr>
        <w:t>y</w:t>
      </w:r>
      <w:r w:rsidRPr="00A545F2">
        <w:rPr>
          <w:rFonts w:eastAsia="Times New Roman" w:cs="Times New Roman"/>
          <w:vertAlign w:val="superscript"/>
        </w:rPr>
        <w:t xml:space="preserve"> </w:t>
      </w:r>
      <w:r w:rsidRPr="00A545F2">
        <w:rPr>
          <w:rFonts w:eastAsia="Times New Roman" w:cs="Times New Roman"/>
          <w:b/>
          <w:bCs/>
        </w:rPr>
        <w:t xml:space="preserve"> </w:t>
      </w:r>
      <w:r w:rsidRPr="00A545F2">
        <w:rPr>
          <w:rFonts w:eastAsia="Times New Roman" w:cs="Times New Roman"/>
          <w:b/>
          <w:bCs/>
          <w:vertAlign w:val="superscript"/>
        </w:rPr>
        <w:t>3</w:t>
      </w:r>
    </w:p>
    <w:p w14:paraId="6751CFF7"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w:t>
      </w:r>
      <w:r w:rsidRPr="00A545F2">
        <w:rPr>
          <w:rFonts w:ascii="Bookman Old Style" w:eastAsia="Calibri" w:hAnsi="Bookman Old Style"/>
          <w:b/>
          <w:bCs/>
          <w:i/>
          <w:iCs/>
          <w:sz w:val="20"/>
          <w:szCs w:val="22"/>
        </w:rPr>
        <w:t>y</w:t>
      </w:r>
      <w:r w:rsidRPr="00A545F2">
        <w:rPr>
          <w:rFonts w:eastAsia="Times New Roman" w:cs="Times New Roman"/>
        </w:rPr>
        <w:t>” can be taken as equal to “r” since d/2 is negligible.</w:t>
      </w:r>
    </w:p>
    <w:p w14:paraId="48A43223" w14:textId="77777777" w:rsidR="00A545F2" w:rsidRPr="00A545F2" w:rsidRDefault="00A545F2" w:rsidP="00A545F2">
      <w:pPr>
        <w:tabs>
          <w:tab w:val="center" w:pos="540"/>
          <w:tab w:val="right" w:pos="9360"/>
        </w:tabs>
        <w:spacing w:after="0" w:line="240" w:lineRule="auto"/>
        <w:rPr>
          <w:rFonts w:eastAsia="Times New Roman" w:cs="Times New Roman"/>
          <w:sz w:val="10"/>
        </w:rPr>
      </w:pPr>
      <w:r w:rsidRPr="00A545F2">
        <w:rPr>
          <w:rFonts w:eastAsia="Times New Roman" w:cs="Times New Roman"/>
          <w:noProof/>
          <w:sz w:val="6"/>
          <w:lang w:eastAsia="en-GB"/>
        </w:rPr>
        <mc:AlternateContent>
          <mc:Choice Requires="wps">
            <w:drawing>
              <wp:anchor distT="0" distB="0" distL="114300" distR="114300" simplePos="0" relativeHeight="251984896" behindDoc="0" locked="0" layoutInCell="1" allowOverlap="1" wp14:anchorId="3403A6FE" wp14:editId="0B2A1FEB">
                <wp:simplePos x="0" y="0"/>
                <wp:positionH relativeFrom="margin">
                  <wp:posOffset>2235200</wp:posOffset>
                </wp:positionH>
                <wp:positionV relativeFrom="paragraph">
                  <wp:posOffset>49750</wp:posOffset>
                </wp:positionV>
                <wp:extent cx="1185862" cy="403860"/>
                <wp:effectExtent l="19050" t="19050" r="14605" b="15240"/>
                <wp:wrapNone/>
                <wp:docPr id="1076486676" name="Rectangle: Rounded Corner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862" cy="40386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DBB96E" id="Rectangle: Rounded Corners 108" o:spid="_x0000_s1026" style="position:absolute;margin-left:176pt;margin-top:3.9pt;width:93.35pt;height:31.8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" filled="f" strokeweight="2.5pt">
                <w10:wrap anchorx="margin"/>
              </v:roundrect>
            </w:pict>
          </mc:Fallback>
        </mc:AlternateContent>
      </w:r>
    </w:p>
    <w:p w14:paraId="5E2448C5"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t xml:space="preserve">                                               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P   </w:t>
      </w:r>
      <w:r w:rsidRPr="00A545F2">
        <w:rPr>
          <w:rFonts w:eastAsia="Times New Roman" w:cs="Times New Roman"/>
          <w:sz w:val="2"/>
          <w:u w:val="single"/>
        </w:rPr>
        <w:t>.</w:t>
      </w:r>
      <w:r w:rsidRPr="00A545F2">
        <w:rPr>
          <w:rFonts w:eastAsia="Times New Roman" w:cs="Times New Roman"/>
        </w:rPr>
        <w:t xml:space="preserve">      …………….. (</w:t>
      </w:r>
      <w:r w:rsidRPr="00A545F2">
        <w:rPr>
          <w:rFonts w:ascii="Bookman Old Style" w:eastAsia="Times New Roman" w:hAnsi="Bookman Old Style" w:cs="Times New Roman"/>
          <w:i/>
          <w:iCs/>
        </w:rPr>
        <w:t>ii</w:t>
      </w:r>
      <w:r w:rsidRPr="00A545F2">
        <w:rPr>
          <w:rFonts w:eastAsia="Times New Roman" w:cs="Times New Roman"/>
        </w:rPr>
        <w:t>)</w:t>
      </w:r>
    </w:p>
    <w:p w14:paraId="3108A886"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proofErr w:type="spellStart"/>
      <w:r w:rsidRPr="00A545F2">
        <w:rPr>
          <w:rFonts w:eastAsia="Times New Roman" w:cs="Times New Roman"/>
          <w:vertAlign w:val="subscript"/>
        </w:rPr>
        <w:t>o</w:t>
      </w:r>
      <w:r w:rsidRPr="00A545F2">
        <w:rPr>
          <w:rFonts w:eastAsia="Times New Roman" w:cs="Times New Roman"/>
          <w:sz w:val="6"/>
          <w:lang w:eastAsia="en-GB"/>
        </w:rPr>
        <w:t xml:space="preserve"> </w:t>
      </w:r>
      <w:r w:rsidRPr="00A545F2">
        <w:rPr>
          <w:rFonts w:eastAsia="Times New Roman" w:cs="Times New Roman"/>
        </w:rPr>
        <w:t xml:space="preserve">    r</w:t>
      </w:r>
      <w:proofErr w:type="spellEnd"/>
      <w:r w:rsidRPr="00A545F2">
        <w:rPr>
          <w:rFonts w:eastAsia="Times New Roman" w:cs="Times New Roman"/>
          <w:b/>
          <w:bCs/>
        </w:rPr>
        <w:t xml:space="preserve"> </w:t>
      </w:r>
      <w:r w:rsidRPr="00A545F2">
        <w:rPr>
          <w:rFonts w:eastAsia="Times New Roman" w:cs="Times New Roman"/>
          <w:b/>
          <w:bCs/>
          <w:vertAlign w:val="superscript"/>
        </w:rPr>
        <w:t>3</w:t>
      </w:r>
    </w:p>
    <w:p w14:paraId="3435F94B" w14:textId="77777777" w:rsidR="00A545F2" w:rsidRPr="00A545F2" w:rsidRDefault="00A545F2" w:rsidP="00A545F2">
      <w:pPr>
        <w:tabs>
          <w:tab w:val="center" w:pos="540"/>
          <w:tab w:val="right" w:pos="9360"/>
        </w:tabs>
        <w:spacing w:after="0" w:line="240" w:lineRule="auto"/>
        <w:rPr>
          <w:rFonts w:eastAsia="Times New Roman" w:cs="Times New Roman"/>
          <w:sz w:val="10"/>
        </w:rPr>
      </w:pPr>
    </w:p>
    <w:p w14:paraId="15A97935" w14:textId="77777777" w:rsid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t>Comparing equations (</w:t>
      </w:r>
      <w:proofErr w:type="spellStart"/>
      <w:r w:rsidRPr="00A545F2">
        <w:rPr>
          <w:rFonts w:ascii="Bookman Old Style" w:eastAsia="Times New Roman" w:hAnsi="Bookman Old Style" w:cs="Times New Roman"/>
          <w:i/>
          <w:iCs/>
        </w:rPr>
        <w:t>i</w:t>
      </w:r>
      <w:proofErr w:type="spellEnd"/>
      <w:r w:rsidRPr="00A545F2">
        <w:rPr>
          <w:rFonts w:eastAsia="Times New Roman" w:cs="Times New Roman"/>
        </w:rPr>
        <w:t>) and (</w:t>
      </w:r>
      <w:r w:rsidRPr="00A545F2">
        <w:rPr>
          <w:rFonts w:ascii="Bookman Old Style" w:eastAsia="Times New Roman" w:hAnsi="Bookman Old Style" w:cs="Times New Roman"/>
          <w:i/>
          <w:iCs/>
        </w:rPr>
        <w:t>ii</w:t>
      </w:r>
      <w:r w:rsidRPr="00A545F2">
        <w:rPr>
          <w:rFonts w:eastAsia="Times New Roman" w:cs="Times New Roman"/>
        </w:rPr>
        <w:t>) we conclude that the electric field is stronger at a point along the axis of a dipole than at an equal distance from charges perpendicular to the axis.</w:t>
      </w:r>
    </w:p>
    <w:p w14:paraId="219B9A42" w14:textId="77777777" w:rsidR="00A545F2" w:rsidRPr="00A545F2" w:rsidRDefault="00A545F2" w:rsidP="00A545F2">
      <w:pPr>
        <w:tabs>
          <w:tab w:val="center" w:pos="540"/>
          <w:tab w:val="right" w:pos="936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r>
      <w:r w:rsidRPr="00A545F2">
        <w:rPr>
          <w:rFonts w:ascii="Webdings" w:eastAsia="Calibri" w:hAnsi="Webdings" w:cs="Webdings"/>
          <w:sz w:val="30"/>
          <w:szCs w:val="18"/>
        </w:rPr>
        <w:t></w:t>
      </w:r>
      <w:r w:rsidRPr="00A545F2">
        <w:rPr>
          <w:rFonts w:eastAsia="Times New Roman" w:cs="Times New Roman"/>
        </w:rPr>
        <w:t xml:space="preserve">Type of electric field due to a dipole is used in microwave oven. Food to be heated is subjected to an alternating electric field. </w:t>
      </w:r>
    </w:p>
    <w:p w14:paraId="69798BB3" w14:textId="77777777" w:rsidR="00A545F2" w:rsidRPr="00A545F2" w:rsidRDefault="00A545F2">
      <w:pPr>
        <w:numPr>
          <w:ilvl w:val="0"/>
          <w:numId w:val="10"/>
        </w:numPr>
        <w:tabs>
          <w:tab w:val="center" w:pos="540"/>
          <w:tab w:val="right" w:pos="9360"/>
        </w:tabs>
        <w:spacing w:after="0" w:line="240" w:lineRule="auto"/>
        <w:contextualSpacing/>
        <w:rPr>
          <w:rFonts w:eastAsia="Times New Roman" w:cs="Times New Roman"/>
        </w:rPr>
      </w:pPr>
      <w:r w:rsidRPr="00A545F2">
        <w:rPr>
          <w:rFonts w:eastAsia="Times New Roman" w:cs="Times New Roman"/>
        </w:rPr>
        <w:t xml:space="preserve">Due to high electro-negativity shared pair of electrons shifts slightly towards oxygen atom in a water molecule, due to which a </w:t>
      </w:r>
      <w:r w:rsidRPr="00A545F2">
        <w:rPr>
          <w:rFonts w:eastAsia="Times New Roman" w:cs="Times New Roman"/>
          <w:b/>
          <w:bCs/>
          <w:u w:val="single"/>
        </w:rPr>
        <w:t>small negative charge</w:t>
      </w:r>
      <w:r w:rsidRPr="00A545F2">
        <w:rPr>
          <w:rFonts w:eastAsia="Times New Roman" w:cs="Times New Roman"/>
        </w:rPr>
        <w:t xml:space="preserve"> appears at Oxygen end and a </w:t>
      </w:r>
      <w:r w:rsidRPr="00A545F2">
        <w:rPr>
          <w:rFonts w:eastAsia="Times New Roman" w:cs="Times New Roman"/>
          <w:b/>
          <w:bCs/>
          <w:u w:val="single"/>
        </w:rPr>
        <w:t>small positive charge</w:t>
      </w:r>
      <w:r w:rsidRPr="00A545F2">
        <w:rPr>
          <w:rFonts w:eastAsia="Times New Roman" w:cs="Times New Roman"/>
        </w:rPr>
        <w:t xml:space="preserve"> at Hydrogen ends. As a result of which water molecules behave as a </w:t>
      </w:r>
      <w:r w:rsidRPr="00A545F2">
        <w:rPr>
          <w:rFonts w:eastAsia="Times New Roman" w:cs="Times New Roman"/>
          <w:b/>
          <w:bCs/>
          <w:u w:val="single"/>
        </w:rPr>
        <w:t>dipole</w:t>
      </w:r>
      <w:r w:rsidRPr="00A545F2">
        <w:rPr>
          <w:rFonts w:eastAsia="Times New Roman" w:cs="Times New Roman"/>
        </w:rPr>
        <w:t>. When electric field is applied to a water molecule it turns to align with the direction of applied field. If an alternating field is applied, water molecules start vibrating/rotating (as it tends to align itself with the direction of electric field), thereby rubbing with their neighboring molecules. As a result of which its temperature rises.</w:t>
      </w:r>
    </w:p>
    <w:p w14:paraId="76F134EE" w14:textId="77777777" w:rsidR="00A545F2" w:rsidRPr="00A545F2" w:rsidRDefault="00A545F2">
      <w:pPr>
        <w:numPr>
          <w:ilvl w:val="0"/>
          <w:numId w:val="10"/>
        </w:numPr>
        <w:tabs>
          <w:tab w:val="center" w:pos="540"/>
          <w:tab w:val="right" w:pos="9360"/>
        </w:tabs>
        <w:spacing w:after="0" w:line="240" w:lineRule="auto"/>
        <w:contextualSpacing/>
        <w:rPr>
          <w:rFonts w:eastAsia="Times New Roman" w:cs="Times New Roman"/>
        </w:rPr>
      </w:pPr>
      <w:r w:rsidRPr="00A545F2">
        <w:rPr>
          <w:rFonts w:eastAsia="Times New Roman" w:cs="Times New Roman"/>
        </w:rPr>
        <w:t>In a Microwave oven food to be heated is subjected to an alternating field, due to the presence of water molecules in the food, it is heated by the mechanism described above.</w:t>
      </w:r>
    </w:p>
    <w:p w14:paraId="1E8885AD" w14:textId="77777777" w:rsidR="00A545F2" w:rsidRPr="00A545F2" w:rsidRDefault="00A545F2" w:rsidP="00A545F2">
      <w:pPr>
        <w:spacing w:after="0" w:line="240" w:lineRule="auto"/>
        <w:rPr>
          <w:rFonts w:eastAsia="Times New Roman" w:cs="Times New Roman"/>
          <w:sz w:val="40"/>
        </w:rPr>
      </w:pPr>
      <w:r w:rsidRPr="00A545F2">
        <w:rPr>
          <w:rFonts w:ascii="Bookman Old Style" w:eastAsia="Times New Roman" w:hAnsi="Bookman Old Style" w:cs="Times New Roman"/>
          <w:b/>
          <w:i/>
          <w:sz w:val="40"/>
          <w:u w:val="single"/>
        </w:rPr>
        <w:t>Electric flux</w:t>
      </w:r>
      <w:r w:rsidRPr="00A545F2">
        <w:rPr>
          <w:rFonts w:ascii="Bookman Old Style" w:eastAsia="Times New Roman" w:hAnsi="Bookman Old Style" w:cs="Times New Roman"/>
          <w:b/>
          <w:sz w:val="40"/>
        </w:rPr>
        <w:t>:</w:t>
      </w:r>
      <w:r w:rsidRPr="00A545F2">
        <w:rPr>
          <w:rFonts w:eastAsia="Times New Roman" w:cs="Times New Roman"/>
          <w:b/>
          <w:bCs/>
        </w:rPr>
        <w:t xml:space="preserve"> </w:t>
      </w:r>
    </w:p>
    <w:p w14:paraId="767CF105"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Q.No.1</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Define electric flux passing through a surface.</w:t>
      </w:r>
    </w:p>
    <w:p w14:paraId="32374F58"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“Electric flux “</w:t>
      </w:r>
      <w:r w:rsidRPr="00A545F2">
        <w:rPr>
          <w:rFonts w:ascii="Symbol" w:eastAsia="Times New Roman" w:hAnsi="Symbol" w:cs="Times New Roman"/>
          <w:b/>
        </w:rPr>
        <w:t></w:t>
      </w:r>
      <w:r w:rsidRPr="00A545F2">
        <w:rPr>
          <w:rFonts w:ascii="Symbol" w:eastAsia="Times New Roman" w:hAnsi="Symbol" w:cs="Times New Roman"/>
          <w:b/>
        </w:rPr>
        <w:t></w:t>
      </w:r>
      <w:r w:rsidRPr="00A545F2">
        <w:rPr>
          <w:rFonts w:ascii="Bookman Old Style" w:eastAsia="Times New Roman" w:hAnsi="Bookman Old Style" w:cs="Times New Roman"/>
          <w:b/>
          <w:i/>
        </w:rPr>
        <w:t xml:space="preserve">” passing through a surface is the scalar </w:t>
      </w:r>
    </w:p>
    <w:p w14:paraId="0EEBA6A2" w14:textId="77777777" w:rsidR="00A545F2" w:rsidRPr="00A545F2" w:rsidRDefault="00A545F2" w:rsidP="00A545F2">
      <w:pPr>
        <w:spacing w:after="0" w:line="240" w:lineRule="auto"/>
        <w:rPr>
          <w:rFonts w:ascii="Bookman Old Style" w:eastAsia="Times New Roman" w:hAnsi="Bookman Old Style" w:cs="Times New Roman"/>
          <w:b/>
          <w:i/>
          <w:sz w:val="10"/>
        </w:rPr>
      </w:pPr>
      <w:r w:rsidRPr="00A545F2">
        <w:rPr>
          <w:rFonts w:eastAsia="Times New Roman" w:cs="Times New Roman"/>
          <w:noProof/>
          <w:sz w:val="6"/>
        </w:rPr>
        <mc:AlternateContent>
          <mc:Choice Requires="wps">
            <w:drawing>
              <wp:anchor distT="0" distB="0" distL="114300" distR="114300" simplePos="0" relativeHeight="251777024" behindDoc="0" locked="0" layoutInCell="1" allowOverlap="1" wp14:anchorId="6A1722FB" wp14:editId="14A5E242">
                <wp:simplePos x="0" y="0"/>
                <wp:positionH relativeFrom="column">
                  <wp:posOffset>4211372</wp:posOffset>
                </wp:positionH>
                <wp:positionV relativeFrom="paragraph">
                  <wp:posOffset>55245</wp:posOffset>
                </wp:positionV>
                <wp:extent cx="240665" cy="635"/>
                <wp:effectExtent l="0" t="76200" r="26035" b="94615"/>
                <wp:wrapNone/>
                <wp:docPr id="970153759" name="Straight Arrow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2D287C" id="Straight Arrow Connector 228" o:spid="_x0000_s1026" type="#_x0000_t32" style="position:absolute;margin-left:331.6pt;margin-top:4.35pt;width:18.95pt;height:.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" strokeweight="1pt">
                <v:stroke endarrow="classic"/>
              </v:shape>
            </w:pict>
          </mc:Fallback>
        </mc:AlternateContent>
      </w:r>
    </w:p>
    <w:p w14:paraId="01644928" w14:textId="77777777" w:rsidR="00A545F2" w:rsidRPr="00A545F2" w:rsidRDefault="00A545F2" w:rsidP="00A545F2">
      <w:pPr>
        <w:spacing w:after="0" w:line="240" w:lineRule="auto"/>
        <w:ind w:left="720" w:firstLine="720"/>
        <w:rPr>
          <w:rFonts w:ascii="Bookman Old Style" w:eastAsia="Times New Roman" w:hAnsi="Bookman Old Style" w:cs="Times New Roman"/>
          <w:b/>
          <w:i/>
        </w:rPr>
      </w:pPr>
      <w:r w:rsidRPr="00A545F2">
        <w:rPr>
          <w:rFonts w:ascii="Bookman Old Style" w:eastAsia="Times New Roman" w:hAnsi="Bookman Old Style" w:cs="Times New Roman"/>
          <w:b/>
          <w:i/>
        </w:rPr>
        <w:t xml:space="preserve">        or dot product of electric intensity “E” and vector area </w:t>
      </w:r>
    </w:p>
    <w:p w14:paraId="7F572EC3" w14:textId="77777777" w:rsidR="00A545F2" w:rsidRPr="00A545F2" w:rsidRDefault="00A545F2" w:rsidP="00A545F2">
      <w:pPr>
        <w:spacing w:after="0" w:line="240" w:lineRule="auto"/>
        <w:ind w:left="720" w:firstLine="720"/>
        <w:rPr>
          <w:rFonts w:ascii="Bookman Old Style" w:eastAsia="Times New Roman" w:hAnsi="Bookman Old Style" w:cs="Times New Roman"/>
          <w:b/>
          <w:i/>
          <w:sz w:val="10"/>
        </w:rPr>
      </w:pPr>
      <w:r w:rsidRPr="00A545F2">
        <w:rPr>
          <w:rFonts w:eastAsia="Times New Roman" w:cs="Times New Roman"/>
          <w:noProof/>
          <w:sz w:val="6"/>
        </w:rPr>
        <mc:AlternateContent>
          <mc:Choice Requires="wps">
            <w:drawing>
              <wp:anchor distT="0" distB="0" distL="114300" distR="114300" simplePos="0" relativeHeight="251778048" behindDoc="0" locked="0" layoutInCell="1" allowOverlap="1" wp14:anchorId="3AE5C71B" wp14:editId="1C143B71">
                <wp:simplePos x="0" y="0"/>
                <wp:positionH relativeFrom="column">
                  <wp:posOffset>2836765</wp:posOffset>
                </wp:positionH>
                <wp:positionV relativeFrom="paragraph">
                  <wp:posOffset>67945</wp:posOffset>
                </wp:positionV>
                <wp:extent cx="240665" cy="635"/>
                <wp:effectExtent l="0" t="76200" r="26035" b="94615"/>
                <wp:wrapNone/>
                <wp:docPr id="565409646" name="Straight Arrow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1D2B89" id="Straight Arrow Connector 229" o:spid="_x0000_s1026" type="#_x0000_t32" style="position:absolute;margin-left:223.35pt;margin-top:5.35pt;width:18.95pt;height:.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" strokeweight="1pt">
                <v:stroke endarrow="classic"/>
              </v:shape>
            </w:pict>
          </mc:Fallback>
        </mc:AlternateContent>
      </w:r>
    </w:p>
    <w:p w14:paraId="4EA9E7A0" w14:textId="77777777" w:rsidR="00A545F2" w:rsidRPr="00A545F2" w:rsidRDefault="00A545F2" w:rsidP="00A545F2">
      <w:pPr>
        <w:spacing w:after="0" w:line="240" w:lineRule="auto"/>
        <w:ind w:left="2160" w:firstLine="720"/>
        <w:rPr>
          <w:rFonts w:ascii="Bookman Old Style" w:eastAsia="Times New Roman" w:hAnsi="Bookman Old Style" w:cs="Times New Roman"/>
          <w:b/>
          <w:i/>
        </w:rPr>
      </w:pPr>
      <w:r w:rsidRPr="00A545F2">
        <w:rPr>
          <w:rFonts w:ascii="Bookman Old Style" w:eastAsia="Times New Roman" w:hAnsi="Bookman Old Style" w:cs="Times New Roman"/>
          <w:b/>
          <w:i/>
        </w:rPr>
        <w:t xml:space="preserve">                  “</w:t>
      </w:r>
      <w:r w:rsidRPr="00A545F2">
        <w:rPr>
          <w:rFonts w:ascii="Symbol" w:eastAsia="Times New Roman" w:hAnsi="Symbol" w:cs="Times New Roman"/>
          <w:b/>
        </w:rPr>
        <w:t></w:t>
      </w:r>
      <w:r w:rsidRPr="00A545F2">
        <w:rPr>
          <w:rFonts w:ascii="Bookman Old Style" w:eastAsia="Times New Roman" w:hAnsi="Bookman Old Style" w:cs="Times New Roman"/>
          <w:b/>
          <w:i/>
        </w:rPr>
        <w:t>A” of the surface”.</w:t>
      </w:r>
    </w:p>
    <w:p w14:paraId="6727C302" w14:textId="77777777" w:rsidR="00A545F2" w:rsidRPr="00A545F2" w:rsidRDefault="00A545F2" w:rsidP="00A545F2">
      <w:pPr>
        <w:spacing w:after="0" w:line="240" w:lineRule="auto"/>
        <w:jc w:val="center"/>
        <w:rPr>
          <w:rFonts w:eastAsia="Times New Roman" w:cs="Times New Roman"/>
          <w:sz w:val="6"/>
        </w:rPr>
      </w:pPr>
    </w:p>
    <w:p w14:paraId="7B71146A"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noProof/>
        </w:rPr>
        <w:lastRenderedPageBreak/>
        <mc:AlternateContent>
          <mc:Choice Requires="wps">
            <w:drawing>
              <wp:anchor distT="0" distB="0" distL="114300" distR="114300" simplePos="0" relativeHeight="251774976" behindDoc="0" locked="0" layoutInCell="1" allowOverlap="1" wp14:anchorId="4F390F5A" wp14:editId="5B0EDD77">
                <wp:simplePos x="0" y="0"/>
                <wp:positionH relativeFrom="column">
                  <wp:posOffset>3194905</wp:posOffset>
                </wp:positionH>
                <wp:positionV relativeFrom="paragraph">
                  <wp:posOffset>142240</wp:posOffset>
                </wp:positionV>
                <wp:extent cx="240665" cy="635"/>
                <wp:effectExtent l="0" t="76200" r="26035" b="94615"/>
                <wp:wrapNone/>
                <wp:docPr id="433578399" name="Straight Arrow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5E227" id="Straight Arrow Connector 225" o:spid="_x0000_s1026" type="#_x0000_t32" style="position:absolute;margin-left:251.55pt;margin-top:11.2pt;width:18.95pt;height:.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776000" behindDoc="0" locked="0" layoutInCell="1" allowOverlap="1" wp14:anchorId="6452FC0A" wp14:editId="5E9BF55B">
                <wp:simplePos x="0" y="0"/>
                <wp:positionH relativeFrom="column">
                  <wp:posOffset>3477480</wp:posOffset>
                </wp:positionH>
                <wp:positionV relativeFrom="paragraph">
                  <wp:posOffset>148590</wp:posOffset>
                </wp:positionV>
                <wp:extent cx="240665" cy="635"/>
                <wp:effectExtent l="0" t="76200" r="26035" b="94615"/>
                <wp:wrapNone/>
                <wp:docPr id="1295452486" name="Straight Arrow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66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23947D" id="Straight Arrow Connector 226" o:spid="_x0000_s1026" type="#_x0000_t32" style="position:absolute;margin-left:273.8pt;margin-top:11.7pt;width:18.95pt;height:.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" strokeweight="1pt">
                <v:stroke endarrow="classic"/>
              </v:shape>
            </w:pict>
          </mc:Fallback>
        </mc:AlternateContent>
      </w:r>
      <w:r w:rsidRPr="00A545F2">
        <w:rPr>
          <w:rFonts w:eastAsia="Times New Roman" w:cs="Times New Roman"/>
          <w:noProof/>
          <w:sz w:val="6"/>
          <w:lang w:eastAsia="en-GB"/>
        </w:rPr>
        <mc:AlternateContent>
          <mc:Choice Requires="wps">
            <w:drawing>
              <wp:anchor distT="0" distB="0" distL="114300" distR="114300" simplePos="0" relativeHeight="251788288" behindDoc="0" locked="0" layoutInCell="1" allowOverlap="1" wp14:anchorId="20208937" wp14:editId="1B3CBEB3">
                <wp:simplePos x="0" y="0"/>
                <wp:positionH relativeFrom="column">
                  <wp:posOffset>2835495</wp:posOffset>
                </wp:positionH>
                <wp:positionV relativeFrom="paragraph">
                  <wp:posOffset>62865</wp:posOffset>
                </wp:positionV>
                <wp:extent cx="945688" cy="346075"/>
                <wp:effectExtent l="19050" t="19050" r="26035" b="15875"/>
                <wp:wrapNone/>
                <wp:docPr id="577727841" name="Rectangle: Rounded Corners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5688" cy="34607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6CC027" id="Rectangle: Rounded Corners 227" o:spid="_x0000_s1026" style="position:absolute;margin-left:223.25pt;margin-top:4.95pt;width:74.45pt;height:27.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" filled="f" strokeweight="2.5pt"/>
            </w:pict>
          </mc:Fallback>
        </mc:AlternateContent>
      </w:r>
    </w:p>
    <w:p w14:paraId="3C292DE7"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 xml:space="preserve">     </w:t>
      </w:r>
      <w:r w:rsidRPr="00A545F2">
        <w:rPr>
          <w:rFonts w:ascii="Symbol" w:eastAsia="Times New Roman" w:hAnsi="Symbol" w:cs="Times New Roman"/>
        </w:rPr>
        <w:tab/>
      </w:r>
      <w:r w:rsidRPr="00A545F2">
        <w:rPr>
          <w:rFonts w:ascii="Symbol" w:eastAsia="Times New Roman" w:hAnsi="Symbol" w:cs="Times New Roman"/>
        </w:rPr>
        <w:tab/>
      </w:r>
      <w:r w:rsidRPr="00A545F2">
        <w:rPr>
          <w:rFonts w:ascii="Symbol" w:eastAsia="Times New Roman" w:hAnsi="Symbol" w:cs="Times New Roman"/>
        </w:rPr>
        <w:tab/>
      </w:r>
      <w:r w:rsidRPr="00A545F2">
        <w:rPr>
          <w:rFonts w:ascii="Symbol" w:eastAsia="Times New Roman" w:hAnsi="Symbol" w:cs="Times New Roman"/>
        </w:rPr>
        <w:tab/>
      </w:r>
      <w:r w:rsidRPr="00A545F2">
        <w:rPr>
          <w:rFonts w:ascii="Symbol" w:eastAsia="Times New Roman" w:hAnsi="Symbol" w:cs="Times New Roman"/>
        </w:rPr>
        <w:tab/>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w:t>
      </w:r>
      <w:r w:rsidRPr="00A545F2">
        <w:rPr>
          <w:rFonts w:eastAsia="Times New Roman" w:cs="Times New Roman"/>
          <w:b/>
        </w:rPr>
        <w:t xml:space="preserve"> .</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 xml:space="preserve">A  </w:t>
      </w:r>
    </w:p>
    <w:p w14:paraId="12D2D974" w14:textId="77777777" w:rsidR="00A545F2" w:rsidRPr="00A545F2" w:rsidRDefault="00A545F2" w:rsidP="00A545F2">
      <w:pPr>
        <w:spacing w:after="0" w:line="240" w:lineRule="auto"/>
        <w:jc w:val="center"/>
        <w:rPr>
          <w:rFonts w:eastAsia="Times New Roman" w:cs="Times New Roman"/>
          <w:sz w:val="12"/>
        </w:rPr>
      </w:pPr>
      <w:r w:rsidRPr="00A545F2">
        <w:rPr>
          <w:rFonts w:eastAsia="Times New Roman" w:cs="Times New Roman"/>
          <w:sz w:val="12"/>
        </w:rPr>
        <w:t xml:space="preserve">  </w:t>
      </w:r>
    </w:p>
    <w:p w14:paraId="3DECE526"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Electric flux is a </w:t>
      </w:r>
      <w:r w:rsidRPr="00A545F2">
        <w:rPr>
          <w:rFonts w:ascii="Bookman Old Style" w:eastAsia="Times New Roman" w:hAnsi="Bookman Old Style" w:cs="Times New Roman"/>
          <w:b/>
          <w:bCs/>
          <w:i/>
          <w:iCs/>
          <w:u w:val="single"/>
        </w:rPr>
        <w:t>scalar quantity</w:t>
      </w:r>
      <w:r w:rsidRPr="00A545F2">
        <w:rPr>
          <w:rFonts w:eastAsia="Times New Roman" w:cs="Times New Roman"/>
        </w:rPr>
        <w:t>. The magnitude of electric flux is given by:</w:t>
      </w:r>
    </w:p>
    <w:p w14:paraId="441FAA83" w14:textId="77777777" w:rsidR="00A545F2" w:rsidRPr="00A545F2" w:rsidRDefault="00A545F2" w:rsidP="00A545F2">
      <w:pPr>
        <w:spacing w:after="0" w:line="240" w:lineRule="auto"/>
        <w:ind w:left="720"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80096" behindDoc="0" locked="0" layoutInCell="1" allowOverlap="1" wp14:anchorId="046CA9F4" wp14:editId="57C0AFB5">
                <wp:simplePos x="0" y="0"/>
                <wp:positionH relativeFrom="column">
                  <wp:posOffset>5297320</wp:posOffset>
                </wp:positionH>
                <wp:positionV relativeFrom="paragraph">
                  <wp:posOffset>172720</wp:posOffset>
                </wp:positionV>
                <wp:extent cx="208915" cy="635"/>
                <wp:effectExtent l="0" t="76200" r="19685" b="94615"/>
                <wp:wrapNone/>
                <wp:docPr id="2021482017" name="Straight Arrow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5FC121" id="Straight Arrow Connector 224" o:spid="_x0000_s1026" type="#_x0000_t32" style="position:absolute;margin-left:417.1pt;margin-top:13.6pt;width:16.45pt;height:.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779072" behindDoc="0" locked="0" layoutInCell="1" allowOverlap="1" wp14:anchorId="1621AA31" wp14:editId="248AE1CF">
                <wp:simplePos x="0" y="0"/>
                <wp:positionH relativeFrom="column">
                  <wp:posOffset>3958740</wp:posOffset>
                </wp:positionH>
                <wp:positionV relativeFrom="paragraph">
                  <wp:posOffset>176530</wp:posOffset>
                </wp:positionV>
                <wp:extent cx="208915" cy="635"/>
                <wp:effectExtent l="0" t="76200" r="19685" b="94615"/>
                <wp:wrapNone/>
                <wp:docPr id="1139692800" name="Straight Arrow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9C90AE" id="Straight Arrow Connector 223" o:spid="_x0000_s1026" type="#_x0000_t32" style="position:absolute;margin-left:311.7pt;margin-top:13.9pt;width:16.45pt;height:.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" strokeweight="1pt">
                <v:stroke endarrow="classic"/>
              </v:shape>
            </w:pict>
          </mc:Fallback>
        </mc:AlternateConten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w:t>
      </w:r>
      <w:r w:rsidRPr="00A545F2">
        <w:rPr>
          <w:rFonts w:eastAsia="Times New Roman" w:cs="Times New Roman"/>
          <w:b/>
        </w:rPr>
        <w:t xml:space="preserve"> </w:t>
      </w:r>
      <w:r w:rsidRPr="00A545F2">
        <w:rPr>
          <w:rFonts w:ascii="Symbol" w:eastAsia="Times New Roman" w:hAnsi="Symbol" w:cs="Times New Roman"/>
        </w:rPr>
        <w:t></w:t>
      </w:r>
      <w:r w:rsidRPr="00A545F2">
        <w:rPr>
          <w:rFonts w:eastAsia="Times New Roman" w:cs="Times New Roman"/>
        </w:rPr>
        <w:t xml:space="preserve">A Cos </w:t>
      </w:r>
      <w:r w:rsidRPr="00A545F2">
        <w:rPr>
          <w:rFonts w:ascii="Symbol" w:eastAsia="Times New Roman" w:hAnsi="Symbol" w:cs="Times New Roman"/>
        </w:rPr>
        <w:t></w:t>
      </w:r>
    </w:p>
    <w:p w14:paraId="0DDD36EA"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Where “</w:t>
      </w:r>
      <w:r w:rsidRPr="00A545F2">
        <w:rPr>
          <w:rFonts w:ascii="Symbol" w:eastAsia="Times New Roman" w:hAnsi="Symbol" w:cs="Times New Roman"/>
        </w:rPr>
        <w:t></w:t>
      </w:r>
      <w:r w:rsidRPr="00A545F2">
        <w:rPr>
          <w:rFonts w:eastAsia="Times New Roman" w:cs="Times New Roman"/>
        </w:rPr>
        <w:t>” is the angle between the electric intensity E and vector area “</w:t>
      </w:r>
      <w:r w:rsidRPr="00A545F2">
        <w:rPr>
          <w:rFonts w:ascii="Symbol" w:eastAsia="Times New Roman" w:hAnsi="Symbol" w:cs="Times New Roman"/>
        </w:rPr>
        <w:t></w:t>
      </w:r>
      <w:r w:rsidRPr="00A545F2">
        <w:rPr>
          <w:rFonts w:eastAsia="Times New Roman" w:cs="Times New Roman"/>
        </w:rPr>
        <w:t xml:space="preserve">A” </w:t>
      </w:r>
    </w:p>
    <w:p w14:paraId="7A9061E2"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noProof/>
        </w:rPr>
        <mc:AlternateContent>
          <mc:Choice Requires="wps">
            <w:drawing>
              <wp:anchor distT="0" distB="0" distL="114300" distR="114300" simplePos="0" relativeHeight="251782144" behindDoc="0" locked="0" layoutInCell="1" allowOverlap="1" wp14:anchorId="7F058B07" wp14:editId="12B37AAA">
                <wp:simplePos x="0" y="0"/>
                <wp:positionH relativeFrom="column">
                  <wp:posOffset>1931185</wp:posOffset>
                </wp:positionH>
                <wp:positionV relativeFrom="paragraph">
                  <wp:posOffset>21590</wp:posOffset>
                </wp:positionV>
                <wp:extent cx="186055" cy="0"/>
                <wp:effectExtent l="0" t="76200" r="23495" b="95250"/>
                <wp:wrapNone/>
                <wp:docPr id="942463848" name="Straight Arrow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055"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E6ED9" id="Straight Arrow Connector 221" o:spid="_x0000_s1026" type="#_x0000_t32" style="position:absolute;margin-left:152.05pt;margin-top:1.7pt;width:14.6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781120" behindDoc="0" locked="0" layoutInCell="1" allowOverlap="1" wp14:anchorId="0A758DA0" wp14:editId="5AC6D9A3">
                <wp:simplePos x="0" y="0"/>
                <wp:positionH relativeFrom="column">
                  <wp:posOffset>1394460</wp:posOffset>
                </wp:positionH>
                <wp:positionV relativeFrom="paragraph">
                  <wp:posOffset>26670</wp:posOffset>
                </wp:positionV>
                <wp:extent cx="286385" cy="0"/>
                <wp:effectExtent l="8255" t="62230" r="19685" b="61595"/>
                <wp:wrapNone/>
                <wp:docPr id="1558986238" name="Straight Arrow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DCC621" id="Straight Arrow Connector 222" o:spid="_x0000_s1026" type="#_x0000_t32" style="position:absolute;margin-left:109.8pt;margin-top:2.1pt;width:22.5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" strokeweight="1pt">
                <v:stroke endarrow="classic"/>
              </v:shape>
            </w:pict>
          </mc:Fallback>
        </mc:AlternateContent>
      </w:r>
    </w:p>
    <w:p w14:paraId="100801C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(When tails of E and </w:t>
      </w:r>
      <w:r w:rsidRPr="00A545F2">
        <w:rPr>
          <w:rFonts w:ascii="Symbol" w:eastAsia="Times New Roman" w:hAnsi="Symbol" w:cs="Times New Roman"/>
        </w:rPr>
        <w:t></w:t>
      </w:r>
      <w:r w:rsidRPr="00A545F2">
        <w:rPr>
          <w:rFonts w:eastAsia="Times New Roman" w:cs="Times New Roman"/>
        </w:rPr>
        <w:t>A are joined together).</w:t>
      </w:r>
    </w:p>
    <w:p w14:paraId="1E381D43" w14:textId="77777777" w:rsidR="00A545F2" w:rsidRPr="00A545F2" w:rsidRDefault="00A545F2">
      <w:pPr>
        <w:numPr>
          <w:ilvl w:val="0"/>
          <w:numId w:val="4"/>
        </w:numPr>
        <w:spacing w:after="0" w:line="240" w:lineRule="auto"/>
        <w:contextualSpacing/>
        <w:rPr>
          <w:rFonts w:eastAsia="Times New Roman" w:cs="Times New Roman"/>
        </w:rPr>
      </w:pPr>
      <w:r w:rsidRPr="00A545F2">
        <w:rPr>
          <w:rFonts w:eastAsia="Times New Roman" w:cs="Times New Roman"/>
        </w:rPr>
        <w:t xml:space="preserve">Physically the electric flux is a measure of </w:t>
      </w:r>
      <w:r w:rsidRPr="00A545F2">
        <w:rPr>
          <w:rFonts w:ascii="Bookman Old Style" w:eastAsia="Times New Roman" w:hAnsi="Bookman Old Style" w:cs="Times New Roman"/>
          <w:b/>
          <w:i/>
          <w:u w:val="single"/>
        </w:rPr>
        <w:t>number of lines of electric force passing normally</w:t>
      </w:r>
      <w:r w:rsidRPr="00A545F2">
        <w:rPr>
          <w:rFonts w:eastAsia="Times New Roman" w:cs="Times New Roman"/>
        </w:rPr>
        <w:t xml:space="preserve"> through a surface in an electric field. </w:t>
      </w:r>
    </w:p>
    <w:p w14:paraId="69C74624" w14:textId="77777777" w:rsidR="00A545F2" w:rsidRPr="00A545F2" w:rsidRDefault="00A545F2">
      <w:pPr>
        <w:numPr>
          <w:ilvl w:val="0"/>
          <w:numId w:val="4"/>
        </w:numPr>
        <w:spacing w:after="0" w:line="240" w:lineRule="auto"/>
        <w:contextualSpacing/>
        <w:rPr>
          <w:rFonts w:eastAsia="Times New Roman" w:cs="Times New Roman"/>
        </w:rPr>
      </w:pPr>
      <w:r w:rsidRPr="00A545F2">
        <w:rPr>
          <w:rFonts w:eastAsia="Times New Roman" w:cs="Times New Roman"/>
        </w:rPr>
        <w:t>S.I unit of electric flux is N m</w:t>
      </w:r>
      <w:r w:rsidRPr="00A545F2">
        <w:rPr>
          <w:rFonts w:eastAsia="Times New Roman" w:cs="Times New Roman"/>
          <w:vertAlign w:val="superscript"/>
        </w:rPr>
        <w:t>2</w:t>
      </w:r>
      <w:r w:rsidRPr="00A545F2">
        <w:rPr>
          <w:rFonts w:eastAsia="Times New Roman" w:cs="Times New Roman"/>
        </w:rPr>
        <w:t>/C.</w:t>
      </w:r>
    </w:p>
    <w:p w14:paraId="1CDAB2C4" w14:textId="77777777" w:rsidR="00A545F2" w:rsidRPr="00A545F2" w:rsidRDefault="00A545F2" w:rsidP="00A545F2">
      <w:pPr>
        <w:spacing w:after="0" w:line="240" w:lineRule="auto"/>
        <w:rPr>
          <w:rFonts w:eastAsia="Times New Roman" w:cs="Times New Roman"/>
          <w:sz w:val="6"/>
        </w:rPr>
      </w:pPr>
    </w:p>
    <w:p w14:paraId="0D08BAF5"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eastAsia="Times New Roman" w:cs="Times New Roman"/>
          <w:noProof/>
        </w:rPr>
        <mc:AlternateContent>
          <mc:Choice Requires="wps">
            <w:drawing>
              <wp:anchor distT="0" distB="0" distL="114300" distR="114300" simplePos="0" relativeHeight="251766784" behindDoc="0" locked="0" layoutInCell="1" allowOverlap="1" wp14:anchorId="199829FE" wp14:editId="7D8FBEB3">
                <wp:simplePos x="0" y="0"/>
                <wp:positionH relativeFrom="column">
                  <wp:posOffset>2755485</wp:posOffset>
                </wp:positionH>
                <wp:positionV relativeFrom="paragraph">
                  <wp:posOffset>-5080</wp:posOffset>
                </wp:positionV>
                <wp:extent cx="286385" cy="0"/>
                <wp:effectExtent l="0" t="76200" r="18415" b="95250"/>
                <wp:wrapNone/>
                <wp:docPr id="268193615"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550752" id="Straight Arrow Connector 220" o:spid="_x0000_s1026" type="#_x0000_t32" style="position:absolute;margin-left:216.95pt;margin-top:-.4pt;width:22.55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" strokeweight="1pt">
                <v:stroke endarrow="classic"/>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767808" behindDoc="1" locked="0" layoutInCell="1" allowOverlap="1" wp14:anchorId="0E93D988" wp14:editId="590CFDA9">
                <wp:simplePos x="0" y="0"/>
                <wp:positionH relativeFrom="column">
                  <wp:posOffset>5204460</wp:posOffset>
                </wp:positionH>
                <wp:positionV relativeFrom="paragraph">
                  <wp:posOffset>177800</wp:posOffset>
                </wp:positionV>
                <wp:extent cx="1094105" cy="927735"/>
                <wp:effectExtent l="19050" t="19050" r="10795" b="24765"/>
                <wp:wrapTight wrapText="bothSides">
                  <wp:wrapPolygon edited="0">
                    <wp:start x="-376" y="-444"/>
                    <wp:lineTo x="-376" y="21733"/>
                    <wp:lineTo x="21437" y="21733"/>
                    <wp:lineTo x="21437" y="-444"/>
                    <wp:lineTo x="-376" y="-444"/>
                  </wp:wrapPolygon>
                </wp:wrapTight>
                <wp:docPr id="193907562"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92773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486F5F"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93D988" id="Text Box 219" o:spid="_x0000_s1079" type="#_x0000_t202" style="position:absolute;left:0;text-align:left;margin-left:409.8pt;margin-top:14pt;width:86.15pt;height:73.0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" filled="f" strokeweight="3pt">
                <v:stroke linestyle="thinThin"/>
                <v:textbox>
                  <w:txbxContent>
                    <w:p w14:paraId="00486F5F" w14:textId="77777777" w:rsidR="00A545F2" w:rsidRPr="003246FC" w:rsidRDefault="00A545F2" w:rsidP="00A545F2"/>
                  </w:txbxContent>
                </v:textbox>
                <w10:wrap type="tight"/>
              </v:shape>
            </w:pict>
          </mc:Fallback>
        </mc:AlternateContent>
      </w:r>
      <w:r w:rsidRPr="00A545F2">
        <w:rPr>
          <w:rFonts w:ascii="Bookman Old Style" w:eastAsia="Times New Roman" w:hAnsi="Bookman Old Style" w:cs="Times New Roman"/>
          <w:b/>
          <w:i/>
          <w:u w:val="single"/>
        </w:rPr>
        <w:t>Q.No.2</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What is vector area “</w:t>
      </w:r>
      <w:r w:rsidRPr="00A545F2">
        <w:rPr>
          <w:rFonts w:ascii="Symbol" w:eastAsia="Times New Roman" w:hAnsi="Symbol" w:cs="Times New Roman"/>
          <w:b/>
        </w:rPr>
        <w:t></w:t>
      </w:r>
      <w:r w:rsidRPr="00A545F2">
        <w:rPr>
          <w:rFonts w:ascii="Bookman Old Style" w:eastAsia="Times New Roman" w:hAnsi="Bookman Old Style" w:cs="Times New Roman"/>
          <w:b/>
          <w:i/>
        </w:rPr>
        <w:t>A” ?</w:t>
      </w:r>
    </w:p>
    <w:p w14:paraId="22F913DC"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92384" behindDoc="0" locked="0" layoutInCell="1" allowOverlap="1" wp14:anchorId="626C32A1" wp14:editId="6BDF3C74">
                <wp:simplePos x="0" y="0"/>
                <wp:positionH relativeFrom="column">
                  <wp:posOffset>5630545</wp:posOffset>
                </wp:positionH>
                <wp:positionV relativeFrom="paragraph">
                  <wp:posOffset>45847</wp:posOffset>
                </wp:positionV>
                <wp:extent cx="264795" cy="0"/>
                <wp:effectExtent l="0" t="76200" r="20955" b="95250"/>
                <wp:wrapNone/>
                <wp:docPr id="1313650820" name="Straight Arrow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79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954554" id="Straight Arrow Connector 218" o:spid="_x0000_s1026" type="#_x0000_t32" style="position:absolute;margin-left:443.35pt;margin-top:3.6pt;width:20.8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" strokeweight="1.25pt">
                <v:stroke endarrow="classic"/>
              </v:shape>
            </w:pict>
          </mc:Fallback>
        </mc:AlternateContent>
      </w:r>
      <w:r w:rsidRPr="00A545F2">
        <w:rPr>
          <w:rFonts w:ascii="Bookman Old Style" w:eastAsia="Times New Roman" w:hAnsi="Bookman Old Style" w:cs="Times New Roman"/>
          <w:b/>
          <w:i/>
          <w:noProof/>
          <w:u w:val="single"/>
          <w:lang w:eastAsia="en-GB"/>
        </w:rPr>
        <mc:AlternateContent>
          <mc:Choice Requires="wps">
            <w:drawing>
              <wp:anchor distT="0" distB="0" distL="114300" distR="114300" simplePos="0" relativeHeight="251791360" behindDoc="0" locked="0" layoutInCell="1" allowOverlap="1" wp14:anchorId="6E1F128B" wp14:editId="3917479F">
                <wp:simplePos x="0" y="0"/>
                <wp:positionH relativeFrom="column">
                  <wp:posOffset>5567807</wp:posOffset>
                </wp:positionH>
                <wp:positionV relativeFrom="paragraph">
                  <wp:posOffset>1905</wp:posOffset>
                </wp:positionV>
                <wp:extent cx="393700" cy="278130"/>
                <wp:effectExtent l="0" t="0" r="0" b="7620"/>
                <wp:wrapNone/>
                <wp:docPr id="133768854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5E55019" w14:textId="77777777" w:rsidR="00A545F2" w:rsidRPr="003246FC" w:rsidRDefault="00A545F2" w:rsidP="00A545F2">
                            <w:r w:rsidRPr="003246FC">
                              <w:rPr>
                                <w:rFonts w:ascii="Symbol" w:hAnsi="Symbol"/>
                              </w:rPr>
                              <w:t></w:t>
                            </w:r>
                            <w:r w:rsidRPr="003246FC">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1F128B" id="Text Box 217" o:spid="_x0000_s1080" type="#_x0000_t202" style="position:absolute;left:0;text-align:left;margin-left:438.4pt;margin-top:.15pt;width:31pt;height:21.9pt;z-index:251791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" filled="f" stroked="f" strokeweight="1pt">
                <v:textbox style="mso-fit-shape-to-text:t">
                  <w:txbxContent>
                    <w:p w14:paraId="75E55019" w14:textId="77777777" w:rsidR="00A545F2" w:rsidRPr="003246FC" w:rsidRDefault="00A545F2" w:rsidP="00A545F2">
                      <w:r w:rsidRPr="003246FC">
                        <w:rPr>
                          <w:rFonts w:ascii="Symbol" w:hAnsi="Symbol"/>
                        </w:rPr>
                        <w:t></w:t>
                      </w:r>
                      <w:r w:rsidRPr="003246FC">
                        <w:t>A</w:t>
                      </w:r>
                    </w:p>
                  </w:txbxContent>
                </v:textbox>
              </v:shape>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Area normally is a </w:t>
      </w:r>
      <w:r w:rsidRPr="00A545F2">
        <w:rPr>
          <w:rFonts w:eastAsia="Times New Roman" w:cs="Times New Roman"/>
          <w:u w:val="single"/>
        </w:rPr>
        <w:t>scalar</w:t>
      </w:r>
      <w:r w:rsidRPr="00A545F2">
        <w:rPr>
          <w:rFonts w:eastAsia="Times New Roman" w:cs="Times New Roman"/>
        </w:rPr>
        <w:t xml:space="preserve"> quantity, but in this case area of a </w:t>
      </w:r>
    </w:p>
    <w:p w14:paraId="487BA401"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793408" behindDoc="0" locked="0" layoutInCell="1" allowOverlap="1" wp14:anchorId="4D23729B" wp14:editId="63F087F6">
                <wp:simplePos x="0" y="0"/>
                <wp:positionH relativeFrom="column">
                  <wp:posOffset>5737352</wp:posOffset>
                </wp:positionH>
                <wp:positionV relativeFrom="paragraph">
                  <wp:posOffset>80645</wp:posOffset>
                </wp:positionV>
                <wp:extent cx="18415" cy="327660"/>
                <wp:effectExtent l="38100" t="38100" r="57785" b="15240"/>
                <wp:wrapNone/>
                <wp:docPr id="406115130" name="Straight Arrow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415" cy="32766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EB2E5A1" id="Straight Arrow Connector 215" o:spid="_x0000_s1026" type="#_x0000_t32" style="position:absolute;margin-left:451.75pt;margin-top:6.35pt;width:1.45pt;height:25.8pt;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89312" behindDoc="0" locked="0" layoutInCell="1" allowOverlap="1" wp14:anchorId="1D9CD88A" wp14:editId="252BD663">
                <wp:simplePos x="0" y="0"/>
                <wp:positionH relativeFrom="column">
                  <wp:posOffset>5324602</wp:posOffset>
                </wp:positionH>
                <wp:positionV relativeFrom="paragraph">
                  <wp:posOffset>340360</wp:posOffset>
                </wp:positionV>
                <wp:extent cx="810895" cy="116205"/>
                <wp:effectExtent l="38100" t="0" r="65405" b="17145"/>
                <wp:wrapNone/>
                <wp:docPr id="913797317" name="Parallelogram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895" cy="116205"/>
                        </a:xfrm>
                        <a:prstGeom prst="parallelogram">
                          <a:avLst>
                            <a:gd name="adj" fmla="val 174454"/>
                          </a:avLst>
                        </a:prstGeom>
                        <a:solidFill>
                          <a:srgbClr val="FFFFFF"/>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16DEA8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14" o:spid="_x0000_s1026" type="#_x0000_t7" style="position:absolute;margin-left:419.25pt;margin-top:26.8pt;width:63.85pt;height:9.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" strokeweight="1pt">
                <v:textbox style="mso-fit-shape-to-text:t"/>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0336" behindDoc="0" locked="0" layoutInCell="1" allowOverlap="1" wp14:anchorId="1DCC6CE8" wp14:editId="467ACB0F">
                <wp:simplePos x="0" y="0"/>
                <wp:positionH relativeFrom="column">
                  <wp:posOffset>5172202</wp:posOffset>
                </wp:positionH>
                <wp:positionV relativeFrom="paragraph">
                  <wp:posOffset>434975</wp:posOffset>
                </wp:positionV>
                <wp:extent cx="1147445" cy="270510"/>
                <wp:effectExtent l="0" t="0" r="0" b="0"/>
                <wp:wrapNone/>
                <wp:docPr id="185373516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93EBEF3"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Vector area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CC6CE8" id="Text Box 216" o:spid="_x0000_s1081" type="#_x0000_t202" style="position:absolute;margin-left:407.25pt;margin-top:34.25pt;width:90.35pt;height:21.3pt;z-index:251790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" filled="f" stroked="f" strokeweight="1pt">
                <v:textbox style="mso-fit-shape-to-text:t">
                  <w:txbxContent>
                    <w:p w14:paraId="793EBEF3"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Vector area</w:t>
                      </w:r>
                    </w:p>
                  </w:txbxContent>
                </v:textbox>
              </v:shape>
            </w:pict>
          </mc:Fallback>
        </mc:AlternateContent>
      </w:r>
      <w:r w:rsidRPr="00A545F2">
        <w:rPr>
          <w:rFonts w:eastAsia="Times New Roman" w:cs="Times New Roman"/>
        </w:rPr>
        <w:t xml:space="preserve">surface has a </w:t>
      </w:r>
      <w:r w:rsidRPr="00A545F2">
        <w:rPr>
          <w:rFonts w:ascii="Bookman Old Style" w:eastAsia="Times New Roman" w:hAnsi="Bookman Old Style" w:cs="Times New Roman"/>
          <w:b/>
          <w:bCs/>
          <w:i/>
          <w:iCs/>
          <w:u w:val="single"/>
        </w:rPr>
        <w:t>directional effect</w:t>
      </w:r>
      <w:r w:rsidRPr="00A545F2">
        <w:rPr>
          <w:rFonts w:eastAsia="Times New Roman" w:cs="Times New Roman"/>
        </w:rPr>
        <w:t xml:space="preserve"> upon the number of lines of force passing through the surface. </w:t>
      </w:r>
      <w:r w:rsidRPr="00A545F2">
        <w:rPr>
          <w:rFonts w:eastAsia="Times New Roman" w:cs="Times New Roman"/>
          <w:bCs/>
        </w:rPr>
        <w:t xml:space="preserve">Because if the surface makes different angles with the electric field then the flux passing through it </w:t>
      </w:r>
      <w:r w:rsidRPr="00A545F2">
        <w:rPr>
          <w:rFonts w:eastAsia="Times New Roman" w:cs="Times New Roman"/>
          <w:bCs/>
          <w:iCs/>
        </w:rPr>
        <w:t>(</w:t>
      </w:r>
      <w:r w:rsidRPr="00A545F2">
        <w:rPr>
          <w:rFonts w:eastAsia="Times New Roman" w:cs="Times New Roman"/>
          <w:bCs/>
        </w:rPr>
        <w:t>i.e. the number of lines passing through it</w:t>
      </w:r>
      <w:r w:rsidRPr="00A545F2">
        <w:rPr>
          <w:rFonts w:eastAsia="Times New Roman" w:cs="Times New Roman"/>
          <w:bCs/>
          <w:iCs/>
        </w:rPr>
        <w:t>)</w:t>
      </w:r>
      <w:r w:rsidRPr="00A545F2">
        <w:rPr>
          <w:rFonts w:eastAsia="Times New Roman" w:cs="Times New Roman"/>
          <w:bCs/>
        </w:rPr>
        <w:t xml:space="preserve"> is different for different angles.</w:t>
      </w:r>
      <w:r w:rsidRPr="00A545F2">
        <w:rPr>
          <w:rFonts w:eastAsia="Times New Roman" w:cs="Times New Roman"/>
        </w:rPr>
        <w:t xml:space="preserve"> Hence area of the surface is taken as a </w:t>
      </w:r>
      <w:r w:rsidRPr="00A545F2">
        <w:rPr>
          <w:rFonts w:ascii="Bookman Old Style" w:eastAsia="Times New Roman" w:hAnsi="Bookman Old Style" w:cs="Times New Roman"/>
          <w:b/>
          <w:i/>
          <w:u w:val="single"/>
        </w:rPr>
        <w:t>vector</w:t>
      </w:r>
      <w:r w:rsidRPr="00A545F2">
        <w:rPr>
          <w:rFonts w:eastAsia="Times New Roman" w:cs="Times New Roman"/>
        </w:rPr>
        <w:t xml:space="preserve">. It is called </w:t>
      </w:r>
      <w:r w:rsidRPr="00A545F2">
        <w:rPr>
          <w:rFonts w:ascii="Bookman Old Style" w:eastAsia="Times New Roman" w:hAnsi="Bookman Old Style" w:cs="Times New Roman"/>
          <w:b/>
          <w:i/>
        </w:rPr>
        <w:t>vector area</w:t>
      </w:r>
      <w:r w:rsidRPr="00A545F2">
        <w:rPr>
          <w:rFonts w:eastAsia="Times New Roman" w:cs="Times New Roman"/>
        </w:rPr>
        <w:t xml:space="preserve"> of the surface. Its magnitude is equal to the </w:t>
      </w:r>
      <w:r w:rsidRPr="00A545F2">
        <w:rPr>
          <w:rFonts w:ascii="Bookman Old Style" w:eastAsia="Times New Roman" w:hAnsi="Bookman Old Style" w:cs="Times New Roman"/>
          <w:b/>
          <w:i/>
          <w:u w:val="single"/>
        </w:rPr>
        <w:t>geometrical area of the surface</w:t>
      </w:r>
      <w:r w:rsidRPr="00A545F2">
        <w:rPr>
          <w:rFonts w:eastAsia="Times New Roman" w:cs="Times New Roman"/>
        </w:rPr>
        <w:t xml:space="preserve"> and its direction is taken </w:t>
      </w:r>
      <w:r w:rsidRPr="00A545F2">
        <w:rPr>
          <w:rFonts w:ascii="Bookman Old Style" w:eastAsia="Times New Roman" w:hAnsi="Bookman Old Style" w:cs="Times New Roman"/>
          <w:b/>
          <w:i/>
          <w:u w:val="single"/>
        </w:rPr>
        <w:t>along the outward drawn normal</w:t>
      </w:r>
      <w:r w:rsidRPr="00A545F2">
        <w:rPr>
          <w:rFonts w:eastAsia="Times New Roman" w:cs="Times New Roman"/>
        </w:rPr>
        <w:t xml:space="preserve"> to the surface.</w:t>
      </w:r>
    </w:p>
    <w:p w14:paraId="4A4FA656" w14:textId="77777777" w:rsidR="00A545F2" w:rsidRPr="00A545F2" w:rsidRDefault="00A545F2" w:rsidP="00A545F2">
      <w:pPr>
        <w:spacing w:after="0" w:line="240" w:lineRule="auto"/>
        <w:ind w:firstLine="720"/>
        <w:rPr>
          <w:rFonts w:ascii="Bookman Old Style" w:eastAsia="Times New Roman" w:hAnsi="Bookman Old Style" w:cs="Times New Roman"/>
          <w:b/>
        </w:rPr>
      </w:pPr>
      <w:r w:rsidRPr="00A545F2">
        <w:rPr>
          <w:rFonts w:ascii="Bookman Old Style" w:eastAsia="Times New Roman" w:hAnsi="Bookman Old Style" w:cs="Times New Roman"/>
          <w:b/>
          <w:i/>
          <w:u w:val="single"/>
        </w:rPr>
        <w:t>Q.No.3</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Under what condition is flux passing through a surface</w:t>
      </w:r>
      <w:r w:rsidRPr="00A545F2">
        <w:rPr>
          <w:rFonts w:ascii="Bookman Old Style" w:eastAsia="Times New Roman" w:hAnsi="Bookman Old Style" w:cs="Times New Roman"/>
          <w:b/>
        </w:rPr>
        <w:t xml:space="preserve">:    </w:t>
      </w:r>
    </w:p>
    <w:p w14:paraId="6CAD0143" w14:textId="77777777" w:rsidR="00A545F2" w:rsidRPr="00A545F2" w:rsidRDefault="00A545F2" w:rsidP="00A545F2">
      <w:pPr>
        <w:spacing w:after="0" w:line="240" w:lineRule="auto"/>
        <w:ind w:firstLine="720"/>
        <w:rPr>
          <w:rFonts w:eastAsia="Times New Roman" w:cs="Times New Roman"/>
        </w:rPr>
      </w:pPr>
      <w:r w:rsidRPr="00A545F2">
        <w:rPr>
          <w:rFonts w:ascii="Bookman Old Style" w:eastAsia="Times New Roman" w:hAnsi="Bookman Old Style" w:cs="Times New Roman"/>
          <w:b/>
        </w:rPr>
        <w:t xml:space="preserve">           </w:t>
      </w:r>
      <w:r w:rsidRPr="00A545F2">
        <w:rPr>
          <w:rFonts w:eastAsia="Times New Roman" w:cs="Times New Roman"/>
        </w:rPr>
        <w:t>(</w:t>
      </w:r>
      <w:proofErr w:type="spellStart"/>
      <w:r w:rsidRPr="00A545F2">
        <w:rPr>
          <w:rFonts w:ascii="Bookman Old Style" w:eastAsia="Times New Roman" w:hAnsi="Bookman Old Style" w:cs="Times New Roman"/>
          <w:i/>
        </w:rPr>
        <w:t>i</w:t>
      </w:r>
      <w:proofErr w:type="spellEnd"/>
      <w:r w:rsidRPr="00A545F2">
        <w:rPr>
          <w:rFonts w:eastAsia="Times New Roman" w:cs="Times New Roman"/>
        </w:rPr>
        <w:t xml:space="preserve">) </w:t>
      </w:r>
      <w:r w:rsidRPr="00A545F2">
        <w:rPr>
          <w:rFonts w:ascii="Bookman Old Style" w:eastAsia="Times New Roman" w:hAnsi="Bookman Old Style" w:cs="Times New Roman"/>
          <w:b/>
          <w:i/>
        </w:rPr>
        <w:t>maximum</w:t>
      </w:r>
      <w:r w:rsidRPr="00A545F2">
        <w:rPr>
          <w:rFonts w:eastAsia="Times New Roman" w:cs="Times New Roman"/>
        </w:rPr>
        <w:t xml:space="preserve">       (</w:t>
      </w:r>
      <w:r w:rsidRPr="00A545F2">
        <w:rPr>
          <w:rFonts w:ascii="Bookman Old Style" w:eastAsia="Times New Roman" w:hAnsi="Bookman Old Style" w:cs="Times New Roman"/>
          <w:i/>
        </w:rPr>
        <w:t>ii</w:t>
      </w:r>
      <w:r w:rsidRPr="00A545F2">
        <w:rPr>
          <w:rFonts w:eastAsia="Times New Roman" w:cs="Times New Roman"/>
        </w:rPr>
        <w:t xml:space="preserve">) </w:t>
      </w:r>
      <w:r w:rsidRPr="00A545F2">
        <w:rPr>
          <w:rFonts w:ascii="Bookman Old Style" w:eastAsia="Times New Roman" w:hAnsi="Bookman Old Style" w:cs="Times New Roman"/>
          <w:b/>
          <w:i/>
        </w:rPr>
        <w:t>minimum</w:t>
      </w:r>
      <w:r w:rsidRPr="00A545F2">
        <w:rPr>
          <w:rFonts w:eastAsia="Times New Roman" w:cs="Times New Roman"/>
        </w:rPr>
        <w:t>?</w:t>
      </w:r>
    </w:p>
    <w:p w14:paraId="4416673E"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71904" behindDoc="0" locked="0" layoutInCell="1" allowOverlap="1" wp14:anchorId="6FCCE2ED" wp14:editId="222A8E31">
                <wp:simplePos x="0" y="0"/>
                <wp:positionH relativeFrom="column">
                  <wp:posOffset>3565698</wp:posOffset>
                </wp:positionH>
                <wp:positionV relativeFrom="paragraph">
                  <wp:posOffset>161290</wp:posOffset>
                </wp:positionV>
                <wp:extent cx="247650" cy="635"/>
                <wp:effectExtent l="0" t="76200" r="19050" b="94615"/>
                <wp:wrapNone/>
                <wp:docPr id="953560122" name="Straight Arrow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BA0D9D" id="Straight Arrow Connector 189" o:spid="_x0000_s1026" type="#_x0000_t32" style="position:absolute;margin-left:280.75pt;margin-top:12.7pt;width:19.5pt;height:.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" strokeweight="1pt">
                <v:stroke endarrow="classic"/>
              </v:shape>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w:t>
      </w:r>
      <w:proofErr w:type="spellStart"/>
      <w:r w:rsidRPr="00A545F2">
        <w:rPr>
          <w:rFonts w:ascii="Bookman Old Style" w:eastAsia="Times New Roman" w:hAnsi="Bookman Old Style" w:cs="Times New Roman"/>
          <w:i/>
        </w:rPr>
        <w:t>i</w:t>
      </w:r>
      <w:proofErr w:type="spellEnd"/>
      <w:r w:rsidRPr="00A545F2">
        <w:rPr>
          <w:rFonts w:eastAsia="Times New Roman" w:cs="Times New Roman"/>
        </w:rPr>
        <w:t xml:space="preserve">) </w:t>
      </w:r>
      <w:r w:rsidRPr="00A545F2">
        <w:rPr>
          <w:rFonts w:ascii="Bookman Old Style" w:eastAsia="Times New Roman" w:hAnsi="Bookman Old Style" w:cs="Times New Roman"/>
          <w:b/>
          <w:i/>
          <w:u w:val="single"/>
        </w:rPr>
        <w:t>Condition for maximum flux</w:t>
      </w:r>
      <w:r w:rsidRPr="00A545F2">
        <w:rPr>
          <w:rFonts w:ascii="Bookman Old Style" w:eastAsia="Times New Roman" w:hAnsi="Bookman Old Style" w:cs="Times New Roman"/>
          <w:b/>
        </w:rPr>
        <w:t>:</w:t>
      </w:r>
    </w:p>
    <w:p w14:paraId="2A8391C3"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noProof/>
          <w:lang w:eastAsia="en-GB"/>
        </w:rPr>
        <mc:AlternateContent>
          <mc:Choice Requires="wps">
            <w:drawing>
              <wp:anchor distT="0" distB="0" distL="114300" distR="114300" simplePos="0" relativeHeight="251802624" behindDoc="0" locked="0" layoutInCell="1" allowOverlap="1" wp14:anchorId="559DBD73" wp14:editId="1F79C1D7">
                <wp:simplePos x="0" y="0"/>
                <wp:positionH relativeFrom="column">
                  <wp:posOffset>5231130</wp:posOffset>
                </wp:positionH>
                <wp:positionV relativeFrom="paragraph">
                  <wp:posOffset>130327</wp:posOffset>
                </wp:positionV>
                <wp:extent cx="185420" cy="0"/>
                <wp:effectExtent l="0" t="57150" r="43180" b="76200"/>
                <wp:wrapNone/>
                <wp:docPr id="1059608159"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3EF6A92" id="Straight Arrow Connector 204" o:spid="_x0000_s1026" type="#_x0000_t32" style="position:absolute;margin-left:411.9pt;margin-top:10.25pt;width:14.6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" strokeweight="1pt">
                <v:stroke endarrow="classic" endarrowwidth="narrow"/>
              </v:shape>
            </w:pict>
          </mc:Fallback>
        </mc:AlternateContent>
      </w:r>
      <w:r w:rsidRPr="00A545F2">
        <w:rPr>
          <w:rFonts w:eastAsia="Times New Roman" w:cs="Times New Roman"/>
          <w:bCs/>
          <w:noProof/>
          <w:lang w:eastAsia="zh-TW"/>
        </w:rPr>
        <mc:AlternateContent>
          <mc:Choice Requires="wps">
            <w:drawing>
              <wp:anchor distT="0" distB="0" distL="114300" distR="114300" simplePos="0" relativeHeight="251801600" behindDoc="0" locked="0" layoutInCell="1" allowOverlap="1" wp14:anchorId="1D0E1F83" wp14:editId="41DBA63A">
                <wp:simplePos x="0" y="0"/>
                <wp:positionH relativeFrom="column">
                  <wp:posOffset>5182718</wp:posOffset>
                </wp:positionH>
                <wp:positionV relativeFrom="paragraph">
                  <wp:posOffset>74295</wp:posOffset>
                </wp:positionV>
                <wp:extent cx="222885" cy="266700"/>
                <wp:effectExtent l="0" t="0" r="0" b="4445"/>
                <wp:wrapNone/>
                <wp:docPr id="1335692349"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05FD8" w14:textId="77777777" w:rsidR="00A545F2" w:rsidRPr="003246FC" w:rsidRDefault="00A545F2" w:rsidP="00A545F2">
                            <w:pPr>
                              <w:rPr>
                                <w:b/>
                              </w:rPr>
                            </w:pPr>
                            <w:r w:rsidRPr="003246FC">
                              <w:rPr>
                                <w:b/>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0E1F83" id="Text Box 203" o:spid="_x0000_s1082" type="#_x0000_t202" style="position:absolute;margin-left:408.1pt;margin-top:5.85pt;width:17.55pt;height:21pt;z-index:251801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" filled="f" stroked="f">
                <v:textbox style="mso-fit-shape-to-text:t">
                  <w:txbxContent>
                    <w:p w14:paraId="77305FD8" w14:textId="77777777" w:rsidR="00A545F2" w:rsidRPr="003246FC" w:rsidRDefault="00A545F2" w:rsidP="00A545F2">
                      <w:pPr>
                        <w:rPr>
                          <w:b/>
                        </w:rPr>
                      </w:pPr>
                      <w:r w:rsidRPr="003246FC">
                        <w:rPr>
                          <w:b/>
                        </w:rPr>
                        <w:t>E</w:t>
                      </w:r>
                    </w:p>
                  </w:txbxContent>
                </v:textbox>
              </v:shape>
            </w:pict>
          </mc:Fallback>
        </mc:AlternateContent>
      </w:r>
      <w:r w:rsidRPr="00A545F2">
        <w:rPr>
          <w:rFonts w:ascii="Bookman Old Style" w:eastAsia="Times New Roman" w:hAnsi="Bookman Old Style" w:cs="Times New Roman"/>
          <w:b/>
          <w:i/>
          <w:noProof/>
          <w:u w:val="single"/>
          <w:lang w:eastAsia="zh-TW"/>
        </w:rPr>
        <mc:AlternateContent>
          <mc:Choice Requires="wps">
            <w:drawing>
              <wp:anchor distT="0" distB="0" distL="114300" distR="114300" simplePos="0" relativeHeight="251768832" behindDoc="1" locked="0" layoutInCell="1" allowOverlap="1" wp14:anchorId="2284DD68" wp14:editId="5E2EAC8E">
                <wp:simplePos x="0" y="0"/>
                <wp:positionH relativeFrom="column">
                  <wp:posOffset>4844415</wp:posOffset>
                </wp:positionH>
                <wp:positionV relativeFrom="paragraph">
                  <wp:posOffset>38590</wp:posOffset>
                </wp:positionV>
                <wp:extent cx="1383665" cy="1410335"/>
                <wp:effectExtent l="19050" t="19050" r="26035" b="18415"/>
                <wp:wrapTight wrapText="bothSides">
                  <wp:wrapPolygon edited="0">
                    <wp:start x="-297" y="-292"/>
                    <wp:lineTo x="-297" y="21590"/>
                    <wp:lineTo x="21709" y="21590"/>
                    <wp:lineTo x="21709" y="-292"/>
                    <wp:lineTo x="-297" y="-292"/>
                  </wp:wrapPolygon>
                </wp:wrapTight>
                <wp:docPr id="1456882887"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41033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D9CD25" w14:textId="77777777" w:rsidR="00A545F2" w:rsidRPr="003246FC" w:rsidRDefault="00A545F2" w:rsidP="00A545F2">
                            <w:pPr>
                              <w:rPr>
                                <w:rFonts w:ascii="Bookman Old Style" w:hAnsi="Bookman Old Style"/>
                                <w:b/>
                                <w:i/>
                                <w:u w:val="single"/>
                              </w:rPr>
                            </w:pPr>
                          </w:p>
                          <w:p w14:paraId="5F9FB8AA" w14:textId="77777777" w:rsidR="00A545F2" w:rsidRPr="003246FC" w:rsidRDefault="00A545F2" w:rsidP="00A545F2">
                            <w:pPr>
                              <w:rPr>
                                <w:rFonts w:ascii="Bookman Old Style" w:hAnsi="Bookman Old Style"/>
                                <w:b/>
                                <w:i/>
                                <w:u w:val="single"/>
                              </w:rPr>
                            </w:pPr>
                          </w:p>
                          <w:p w14:paraId="0D7C42C1" w14:textId="77777777" w:rsidR="00A545F2" w:rsidRPr="003246FC" w:rsidRDefault="00A545F2" w:rsidP="00A545F2">
                            <w:pPr>
                              <w:rPr>
                                <w:rFonts w:ascii="Bookman Old Style" w:hAnsi="Bookman Old Style"/>
                                <w:b/>
                                <w:i/>
                                <w:u w:val="single"/>
                              </w:rPr>
                            </w:pPr>
                          </w:p>
                          <w:p w14:paraId="7319964A" w14:textId="77777777" w:rsidR="00A545F2" w:rsidRPr="003246FC" w:rsidRDefault="00A545F2" w:rsidP="00A545F2">
                            <w:pPr>
                              <w:rPr>
                                <w:rFonts w:ascii="Bookman Old Style" w:hAnsi="Bookman Old Style"/>
                                <w:b/>
                                <w:i/>
                                <w:u w:val="single"/>
                              </w:rPr>
                            </w:pPr>
                          </w:p>
                          <w:p w14:paraId="37A78D38" w14:textId="77777777" w:rsidR="00A545F2" w:rsidRPr="003246FC" w:rsidRDefault="00A545F2" w:rsidP="00A545F2">
                            <w:pPr>
                              <w:rPr>
                                <w:rFonts w:ascii="Bookman Old Style" w:hAnsi="Bookman Old Style"/>
                                <w:b/>
                                <w:i/>
                                <w:u w:val="single"/>
                              </w:rPr>
                            </w:pPr>
                          </w:p>
                          <w:p w14:paraId="31E16C65" w14:textId="77777777" w:rsidR="00A545F2" w:rsidRPr="003246FC" w:rsidRDefault="00A545F2" w:rsidP="00A545F2">
                            <w:pPr>
                              <w:rPr>
                                <w:rFonts w:ascii="Bookman Old Style" w:hAnsi="Bookman Old Style"/>
                                <w:b/>
                                <w:i/>
                                <w:u w:val="single"/>
                              </w:rPr>
                            </w:pPr>
                          </w:p>
                          <w:p w14:paraId="30082A5F"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Maximum flux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4DD68" id="Text Box 210" o:spid="_x0000_s1083" type="#_x0000_t202" style="position:absolute;margin-left:381.45pt;margin-top:3.05pt;width:108.95pt;height:111.0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" filled="f" strokeweight="3pt">
                <v:stroke linestyle="thinThin"/>
                <v:textbox>
                  <w:txbxContent>
                    <w:p w14:paraId="15D9CD25" w14:textId="77777777" w:rsidR="00A545F2" w:rsidRPr="003246FC" w:rsidRDefault="00A545F2" w:rsidP="00A545F2">
                      <w:pPr>
                        <w:rPr>
                          <w:rFonts w:ascii="Bookman Old Style" w:hAnsi="Bookman Old Style"/>
                          <w:b/>
                          <w:i/>
                          <w:u w:val="single"/>
                        </w:rPr>
                      </w:pPr>
                    </w:p>
                    <w:p w14:paraId="5F9FB8AA" w14:textId="77777777" w:rsidR="00A545F2" w:rsidRPr="003246FC" w:rsidRDefault="00A545F2" w:rsidP="00A545F2">
                      <w:pPr>
                        <w:rPr>
                          <w:rFonts w:ascii="Bookman Old Style" w:hAnsi="Bookman Old Style"/>
                          <w:b/>
                          <w:i/>
                          <w:u w:val="single"/>
                        </w:rPr>
                      </w:pPr>
                    </w:p>
                    <w:p w14:paraId="0D7C42C1" w14:textId="77777777" w:rsidR="00A545F2" w:rsidRPr="003246FC" w:rsidRDefault="00A545F2" w:rsidP="00A545F2">
                      <w:pPr>
                        <w:rPr>
                          <w:rFonts w:ascii="Bookman Old Style" w:hAnsi="Bookman Old Style"/>
                          <w:b/>
                          <w:i/>
                          <w:u w:val="single"/>
                        </w:rPr>
                      </w:pPr>
                    </w:p>
                    <w:p w14:paraId="7319964A" w14:textId="77777777" w:rsidR="00A545F2" w:rsidRPr="003246FC" w:rsidRDefault="00A545F2" w:rsidP="00A545F2">
                      <w:pPr>
                        <w:rPr>
                          <w:rFonts w:ascii="Bookman Old Style" w:hAnsi="Bookman Old Style"/>
                          <w:b/>
                          <w:i/>
                          <w:u w:val="single"/>
                        </w:rPr>
                      </w:pPr>
                    </w:p>
                    <w:p w14:paraId="37A78D38" w14:textId="77777777" w:rsidR="00A545F2" w:rsidRPr="003246FC" w:rsidRDefault="00A545F2" w:rsidP="00A545F2">
                      <w:pPr>
                        <w:rPr>
                          <w:rFonts w:ascii="Bookman Old Style" w:hAnsi="Bookman Old Style"/>
                          <w:b/>
                          <w:i/>
                          <w:u w:val="single"/>
                        </w:rPr>
                      </w:pPr>
                    </w:p>
                    <w:p w14:paraId="31E16C65" w14:textId="77777777" w:rsidR="00A545F2" w:rsidRPr="003246FC" w:rsidRDefault="00A545F2" w:rsidP="00A545F2">
                      <w:pPr>
                        <w:rPr>
                          <w:rFonts w:ascii="Bookman Old Style" w:hAnsi="Bookman Old Style"/>
                          <w:b/>
                          <w:i/>
                          <w:u w:val="single"/>
                        </w:rPr>
                      </w:pPr>
                    </w:p>
                    <w:p w14:paraId="30082A5F"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Maximum flux</w:t>
                      </w:r>
                    </w:p>
                  </w:txbxContent>
                </v:textbox>
                <w10:wrap type="tight"/>
              </v:shape>
            </w:pict>
          </mc:Fallback>
        </mc:AlternateContent>
      </w:r>
      <w:r w:rsidRPr="00A545F2">
        <w:rPr>
          <w:rFonts w:eastAsia="Times New Roman" w:cs="Times New Roman"/>
        </w:rPr>
        <w:t xml:space="preserve">If a surface is </w:t>
      </w:r>
      <w:r w:rsidRPr="00A545F2">
        <w:rPr>
          <w:rFonts w:eastAsia="Times New Roman" w:cs="Times New Roman"/>
          <w:u w:val="single"/>
        </w:rPr>
        <w:t>perpendicular</w:t>
      </w:r>
      <w:r w:rsidRPr="00A545F2">
        <w:rPr>
          <w:rFonts w:eastAsia="Times New Roman" w:cs="Times New Roman"/>
        </w:rPr>
        <w:t xml:space="preserve"> to the electric field, then “E” will be </w:t>
      </w:r>
    </w:p>
    <w:p w14:paraId="147BB052"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i/>
          <w:iCs/>
          <w:noProof/>
          <w:lang w:eastAsia="zh-TW"/>
        </w:rPr>
        <mc:AlternateContent>
          <mc:Choice Requires="wps">
            <w:drawing>
              <wp:anchor distT="0" distB="0" distL="114300" distR="114300" simplePos="0" relativeHeight="251832320" behindDoc="0" locked="0" layoutInCell="1" allowOverlap="1" wp14:anchorId="3F9EB241" wp14:editId="46294C51">
                <wp:simplePos x="0" y="0"/>
                <wp:positionH relativeFrom="margin">
                  <wp:posOffset>5349875</wp:posOffset>
                </wp:positionH>
                <wp:positionV relativeFrom="paragraph">
                  <wp:posOffset>173362</wp:posOffset>
                </wp:positionV>
                <wp:extent cx="356870" cy="250190"/>
                <wp:effectExtent l="0" t="0" r="0" b="0"/>
                <wp:wrapNone/>
                <wp:docPr id="115161274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5019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44E4385"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9EB241" id="Text Box 206" o:spid="_x0000_s1084" type="#_x0000_t202" style="position:absolute;margin-left:421.25pt;margin-top:13.65pt;width:28.1pt;height:19.7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j65QEAAKgDAAAOAAAAZHJzL2Uyb0RvYy54bWysU9tu2zAMfR+wfxD0vtjOkjY14hRdiw4D&#10;ugvQ9QNkWYqF2aJGKbGzrx8lp2m2vg17EURSPjznkF5fj33H9gq9AVvxYpZzpqyExthtxZ++379b&#10;ce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" filled="f" fillcolor="white [3212]" stroked="f" strokecolor="white [3212]">
                <v:textbox>
                  <w:txbxContent>
                    <w:p w14:paraId="444E4385"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v:textbox>
                <w10:wrap anchorx="margin"/>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7504" behindDoc="0" locked="0" layoutInCell="1" allowOverlap="1" wp14:anchorId="39619E10" wp14:editId="70F98F18">
                <wp:simplePos x="0" y="0"/>
                <wp:positionH relativeFrom="column">
                  <wp:posOffset>4927600</wp:posOffset>
                </wp:positionH>
                <wp:positionV relativeFrom="paragraph">
                  <wp:posOffset>180188</wp:posOffset>
                </wp:positionV>
                <wp:extent cx="474980" cy="0"/>
                <wp:effectExtent l="0" t="0" r="0" b="0"/>
                <wp:wrapNone/>
                <wp:docPr id="1968918376" name="Straight Arrow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F7C104" id="Straight Arrow Connector 194" o:spid="_x0000_s1026" type="#_x0000_t32" style="position:absolute;margin-left:388pt;margin-top:14.2pt;width:37.4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" strokeweight="1.5pt">
                <v:stroke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8224" behindDoc="0" locked="0" layoutInCell="1" allowOverlap="1" wp14:anchorId="30F39045" wp14:editId="0AF266FC">
                <wp:simplePos x="0" y="0"/>
                <wp:positionH relativeFrom="column">
                  <wp:posOffset>5472430</wp:posOffset>
                </wp:positionH>
                <wp:positionV relativeFrom="paragraph">
                  <wp:posOffset>88113</wp:posOffset>
                </wp:positionV>
                <wp:extent cx="459740" cy="7620"/>
                <wp:effectExtent l="0" t="95250" r="0" b="125730"/>
                <wp:wrapNone/>
                <wp:docPr id="702539598" name="Straight Arrow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740"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EEB1D4" id="Straight Arrow Connector 195" o:spid="_x0000_s1026" type="#_x0000_t32" style="position:absolute;margin-left:430.9pt;margin-top:6.95pt;width:36.2pt;height:.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9248" behindDoc="0" locked="0" layoutInCell="1" allowOverlap="1" wp14:anchorId="106582B4" wp14:editId="2153ECDD">
                <wp:simplePos x="0" y="0"/>
                <wp:positionH relativeFrom="column">
                  <wp:posOffset>5514340</wp:posOffset>
                </wp:positionH>
                <wp:positionV relativeFrom="paragraph">
                  <wp:posOffset>174777</wp:posOffset>
                </wp:positionV>
                <wp:extent cx="405765" cy="0"/>
                <wp:effectExtent l="0" t="95250" r="0" b="114300"/>
                <wp:wrapNone/>
                <wp:docPr id="193960496" name="Straight Arrow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A1B743" id="Straight Arrow Connector 190" o:spid="_x0000_s1026" type="#_x0000_t32" style="position:absolute;margin-left:434.2pt;margin-top:13.75pt;width:31.9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62688" behindDoc="0" locked="0" layoutInCell="1" allowOverlap="1" wp14:anchorId="2BB299FA" wp14:editId="7DC9CE6E">
                <wp:simplePos x="0" y="0"/>
                <wp:positionH relativeFrom="column">
                  <wp:posOffset>4852253</wp:posOffset>
                </wp:positionH>
                <wp:positionV relativeFrom="paragraph">
                  <wp:posOffset>96520</wp:posOffset>
                </wp:positionV>
                <wp:extent cx="563880" cy="0"/>
                <wp:effectExtent l="0" t="0" r="0" b="0"/>
                <wp:wrapNone/>
                <wp:docPr id="1058678013" name="Straight Arrow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 cy="0"/>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4B9383" id="Straight Arrow Connector 193" o:spid="_x0000_s1026" type="#_x0000_t32" style="position:absolute;margin-left:382.05pt;margin-top:7.6pt;width:44.4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" strokeweight="1.5pt">
                <v:stroke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70880" behindDoc="0" locked="0" layoutInCell="1" allowOverlap="1" wp14:anchorId="42013E28" wp14:editId="44BA6976">
                <wp:simplePos x="0" y="0"/>
                <wp:positionH relativeFrom="column">
                  <wp:posOffset>1803618</wp:posOffset>
                </wp:positionH>
                <wp:positionV relativeFrom="paragraph">
                  <wp:posOffset>19685</wp:posOffset>
                </wp:positionV>
                <wp:extent cx="286385" cy="0"/>
                <wp:effectExtent l="0" t="76200" r="18415" b="95250"/>
                <wp:wrapNone/>
                <wp:docPr id="1835675544" name="Straight Arrow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74DC62" id="Straight Arrow Connector 188" o:spid="_x0000_s1026" type="#_x0000_t32" style="position:absolute;margin-left:142pt;margin-top:1.55pt;width:22.5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" strokeweight="1pt">
                <v:stroke endarrow="classic"/>
              </v:shape>
            </w:pict>
          </mc:Fallback>
        </mc:AlternateContent>
      </w:r>
      <w:r w:rsidRPr="00A545F2">
        <w:rPr>
          <w:rFonts w:eastAsia="Times New Roman" w:cs="Times New Roman"/>
          <w:u w:val="single"/>
        </w:rPr>
        <w:t>parallel</w:t>
      </w:r>
      <w:r w:rsidRPr="00A545F2">
        <w:rPr>
          <w:rFonts w:eastAsia="Times New Roman" w:cs="Times New Roman"/>
        </w:rPr>
        <w:t xml:space="preserve"> to the vector area “</w:t>
      </w:r>
      <w:r w:rsidRPr="00A545F2">
        <w:rPr>
          <w:rFonts w:ascii="Symbol" w:eastAsia="Times New Roman" w:hAnsi="Symbol" w:cs="Times New Roman"/>
        </w:rPr>
        <w:t></w:t>
      </w:r>
      <w:r w:rsidRPr="00A545F2">
        <w:rPr>
          <w:rFonts w:eastAsia="Times New Roman" w:cs="Times New Roman"/>
        </w:rPr>
        <w:t xml:space="preserve">A”, so that angle between them is </w:t>
      </w:r>
      <w:r w:rsidRPr="00A545F2">
        <w:rPr>
          <w:rFonts w:eastAsia="Times New Roman" w:cs="Times New Roman"/>
          <w:u w:val="single"/>
        </w:rPr>
        <w:t>“</w:t>
      </w:r>
      <w:r w:rsidRPr="00A545F2">
        <w:rPr>
          <w:rFonts w:ascii="Symbol" w:eastAsia="Times New Roman" w:hAnsi="Symbol" w:cs="Times New Roman"/>
          <w:u w:val="single"/>
        </w:rPr>
        <w:t></w:t>
      </w:r>
      <w:r w:rsidRPr="00A545F2">
        <w:rPr>
          <w:rFonts w:eastAsia="Times New Roman" w:cs="Times New Roman"/>
          <w:u w:val="single"/>
        </w:rPr>
        <w:t>=0</w:t>
      </w:r>
      <w:r w:rsidRPr="00A545F2">
        <w:rPr>
          <w:rFonts w:ascii="Symbol" w:eastAsia="Calibri" w:hAnsi="Symbol" w:cs="Symbol"/>
          <w:b/>
          <w:szCs w:val="23"/>
          <w:u w:val="single"/>
        </w:rPr>
        <w:t></w:t>
      </w:r>
      <w:r w:rsidRPr="00A545F2">
        <w:rPr>
          <w:rFonts w:eastAsia="Times New Roman" w:cs="Times New Roman"/>
          <w:u w:val="single"/>
        </w:rPr>
        <w:t>”</w:t>
      </w:r>
      <w:r w:rsidRPr="00A545F2">
        <w:rPr>
          <w:rFonts w:eastAsia="Times New Roman" w:cs="Times New Roman"/>
        </w:rPr>
        <w:t>.</w:t>
      </w:r>
    </w:p>
    <w:p w14:paraId="68280264"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834368" behindDoc="0" locked="0" layoutInCell="1" allowOverlap="1" wp14:anchorId="3E6CA10B" wp14:editId="686B0048">
                <wp:simplePos x="0" y="0"/>
                <wp:positionH relativeFrom="column">
                  <wp:posOffset>5459102</wp:posOffset>
                </wp:positionH>
                <wp:positionV relativeFrom="paragraph">
                  <wp:posOffset>48260</wp:posOffset>
                </wp:positionV>
                <wp:extent cx="185420" cy="635"/>
                <wp:effectExtent l="0" t="76200" r="24130" b="94615"/>
                <wp:wrapNone/>
                <wp:docPr id="1497159746"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542135" id="Straight Arrow Connector 205" o:spid="_x0000_s1026" type="#_x0000_t32" style="position:absolute;margin-left:429.85pt;margin-top:3.8pt;width:14.6pt;height:.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" strokeweight="1.25pt">
                <v:stroke endarrow="classic"/>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9552" behindDoc="0" locked="0" layoutInCell="1" allowOverlap="1" wp14:anchorId="6BF6A976" wp14:editId="70D015DD">
                <wp:simplePos x="0" y="0"/>
                <wp:positionH relativeFrom="column">
                  <wp:posOffset>4958080</wp:posOffset>
                </wp:positionH>
                <wp:positionV relativeFrom="paragraph">
                  <wp:posOffset>403073</wp:posOffset>
                </wp:positionV>
                <wp:extent cx="474980" cy="0"/>
                <wp:effectExtent l="0" t="0" r="0" b="0"/>
                <wp:wrapNone/>
                <wp:docPr id="1040145241" name="Straight Arrow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6A4786" id="Straight Arrow Connector 197" o:spid="_x0000_s1026" type="#_x0000_t32" style="position:absolute;margin-left:390.4pt;margin-top:31.75pt;width:37.4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" strokeweight="1.5pt">
                <v:stroke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7200" behindDoc="0" locked="0" layoutInCell="1" allowOverlap="1" wp14:anchorId="79E3C52E" wp14:editId="32106654">
                <wp:simplePos x="0" y="0"/>
                <wp:positionH relativeFrom="column">
                  <wp:posOffset>5477510</wp:posOffset>
                </wp:positionH>
                <wp:positionV relativeFrom="paragraph">
                  <wp:posOffset>403377</wp:posOffset>
                </wp:positionV>
                <wp:extent cx="459105" cy="635"/>
                <wp:effectExtent l="0" t="95250" r="0" b="113665"/>
                <wp:wrapNone/>
                <wp:docPr id="697838300" name="Straight Arrow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63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719730" id="Straight Arrow Connector 199" o:spid="_x0000_s1026" type="#_x0000_t32" style="position:absolute;margin-left:431.3pt;margin-top:31.75pt;width:36.15pt;height:.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6480" behindDoc="0" locked="0" layoutInCell="1" allowOverlap="1" wp14:anchorId="3A327EA8" wp14:editId="3E31BA37">
                <wp:simplePos x="0" y="0"/>
                <wp:positionH relativeFrom="column">
                  <wp:posOffset>4935855</wp:posOffset>
                </wp:positionH>
                <wp:positionV relativeFrom="paragraph">
                  <wp:posOffset>80797</wp:posOffset>
                </wp:positionV>
                <wp:extent cx="474980" cy="0"/>
                <wp:effectExtent l="0" t="0" r="0" b="0"/>
                <wp:wrapNone/>
                <wp:docPr id="34469078" name="Straight Arrow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67CFE" id="Straight Arrow Connector 198" o:spid="_x0000_s1026" type="#_x0000_t32" style="position:absolute;margin-left:388.65pt;margin-top:6.35pt;width:37.4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" strokeweight="1.5pt">
                <v:stroke endarrowwidth="wide" endarrowlength="long"/>
              </v:shape>
            </w:pict>
          </mc:Fallback>
        </mc:AlternateContent>
      </w:r>
      <w:r w:rsidRPr="00A545F2">
        <w:rPr>
          <w:rFonts w:eastAsia="Times New Roman" w:cs="Times New Roman"/>
          <w:bCs/>
          <w:noProof/>
        </w:rPr>
        <mc:AlternateContent>
          <mc:Choice Requires="wps">
            <w:drawing>
              <wp:anchor distT="0" distB="0" distL="114300" distR="114300" simplePos="0" relativeHeight="251831296" behindDoc="0" locked="0" layoutInCell="1" allowOverlap="1" wp14:anchorId="14C198E3" wp14:editId="62130C30">
                <wp:simplePos x="0" y="0"/>
                <wp:positionH relativeFrom="column">
                  <wp:posOffset>5479415</wp:posOffset>
                </wp:positionH>
                <wp:positionV relativeFrom="paragraph">
                  <wp:posOffset>209398</wp:posOffset>
                </wp:positionV>
                <wp:extent cx="292100" cy="0"/>
                <wp:effectExtent l="0" t="76200" r="0" b="95250"/>
                <wp:wrapNone/>
                <wp:docPr id="1505690583" name="Straight Arrow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0" cy="0"/>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645131" id="Straight Arrow Connector 200" o:spid="_x0000_s1026" type="#_x0000_t32" style="position:absolute;margin-left:431.45pt;margin-top:16.5pt;width:23pt;height:0;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" strokeweight="1.75pt">
                <v:stroke startarrow="classic" startarrowlength="long"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8528" behindDoc="0" locked="0" layoutInCell="1" allowOverlap="1" wp14:anchorId="0FC77178" wp14:editId="7158CEE0">
                <wp:simplePos x="0" y="0"/>
                <wp:positionH relativeFrom="column">
                  <wp:posOffset>4910455</wp:posOffset>
                </wp:positionH>
                <wp:positionV relativeFrom="paragraph">
                  <wp:posOffset>164313</wp:posOffset>
                </wp:positionV>
                <wp:extent cx="508635" cy="635"/>
                <wp:effectExtent l="0" t="0" r="24765" b="37465"/>
                <wp:wrapNone/>
                <wp:docPr id="706543235"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635"/>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554527" id="Straight Arrow Connector 192" o:spid="_x0000_s1026" type="#_x0000_t32" style="position:absolute;margin-left:386.65pt;margin-top:12.95pt;width:40.05pt;height:.0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" strokeweight="1.5pt">
                <v:stroke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5152" behindDoc="0" locked="0" layoutInCell="1" allowOverlap="1" wp14:anchorId="77054FBF" wp14:editId="21D153A4">
                <wp:simplePos x="0" y="0"/>
                <wp:positionH relativeFrom="column">
                  <wp:posOffset>5488940</wp:posOffset>
                </wp:positionH>
                <wp:positionV relativeFrom="paragraph">
                  <wp:posOffset>76352</wp:posOffset>
                </wp:positionV>
                <wp:extent cx="459105" cy="635"/>
                <wp:effectExtent l="0" t="95250" r="0" b="113665"/>
                <wp:wrapNone/>
                <wp:docPr id="429232641" name="Straight Arrow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63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791D1E" id="Straight Arrow Connector 201" o:spid="_x0000_s1026" type="#_x0000_t32" style="position:absolute;margin-left:432.2pt;margin-top:6pt;width:36.15pt;height:.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30272" behindDoc="0" locked="0" layoutInCell="1" allowOverlap="1" wp14:anchorId="76827ACA" wp14:editId="06AD8AC7">
                <wp:simplePos x="0" y="0"/>
                <wp:positionH relativeFrom="column">
                  <wp:posOffset>5511165</wp:posOffset>
                </wp:positionH>
                <wp:positionV relativeFrom="paragraph">
                  <wp:posOffset>163678</wp:posOffset>
                </wp:positionV>
                <wp:extent cx="420370" cy="0"/>
                <wp:effectExtent l="0" t="95250" r="0" b="114300"/>
                <wp:wrapNone/>
                <wp:docPr id="1911493396" name="Straight Arrow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370" cy="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37C363" id="Straight Arrow Connector 191" o:spid="_x0000_s1026" type="#_x0000_t32" style="position:absolute;margin-left:433.95pt;margin-top:12.9pt;width:33.1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5456" behindDoc="0" locked="0" layoutInCell="1" allowOverlap="1" wp14:anchorId="4AB19D47" wp14:editId="1AEB9459">
                <wp:simplePos x="0" y="0"/>
                <wp:positionH relativeFrom="column">
                  <wp:posOffset>4936007</wp:posOffset>
                </wp:positionH>
                <wp:positionV relativeFrom="paragraph">
                  <wp:posOffset>260350</wp:posOffset>
                </wp:positionV>
                <wp:extent cx="474980" cy="0"/>
                <wp:effectExtent l="0" t="0" r="0" b="0"/>
                <wp:wrapNone/>
                <wp:docPr id="675299693"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straightConnector1">
                          <a:avLst/>
                        </a:prstGeom>
                        <a:noFill/>
                        <a:ln w="19050">
                          <a:solidFill>
                            <a:srgbClr val="000000"/>
                          </a:solidFill>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1DFCD1" id="Straight Arrow Connector 207" o:spid="_x0000_s1026" type="#_x0000_t32" style="position:absolute;margin-left:388.65pt;margin-top:20.5pt;width:37.4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" strokeweight="1.5pt">
                <v:stroke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6176" behindDoc="0" locked="0" layoutInCell="1" allowOverlap="1" wp14:anchorId="5AA6CEDB" wp14:editId="4C5A8E0F">
                <wp:simplePos x="0" y="0"/>
                <wp:positionH relativeFrom="column">
                  <wp:posOffset>5481955</wp:posOffset>
                </wp:positionH>
                <wp:positionV relativeFrom="paragraph">
                  <wp:posOffset>268122</wp:posOffset>
                </wp:positionV>
                <wp:extent cx="459105" cy="635"/>
                <wp:effectExtent l="0" t="95250" r="0" b="113665"/>
                <wp:wrapNone/>
                <wp:docPr id="130857934" name="Straight Arrow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63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86095D" id="Straight Arrow Connector 196" o:spid="_x0000_s1026" type="#_x0000_t32" style="position:absolute;margin-left:431.65pt;margin-top:21.1pt;width:36.15pt;height:.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24128" behindDoc="0" locked="0" layoutInCell="1" allowOverlap="1" wp14:anchorId="4908C1DF" wp14:editId="70025B7B">
                <wp:simplePos x="0" y="0"/>
                <wp:positionH relativeFrom="column">
                  <wp:posOffset>5079365</wp:posOffset>
                </wp:positionH>
                <wp:positionV relativeFrom="paragraph">
                  <wp:posOffset>150978</wp:posOffset>
                </wp:positionV>
                <wp:extent cx="810895" cy="116205"/>
                <wp:effectExtent l="4445" t="33655" r="12700" b="50800"/>
                <wp:wrapNone/>
                <wp:docPr id="892999360" name="Parallelogram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10895" cy="116205"/>
                        </a:xfrm>
                        <a:prstGeom prst="parallelogram">
                          <a:avLst>
                            <a:gd name="adj" fmla="val 174454"/>
                          </a:avLst>
                        </a:prstGeom>
                        <a:solidFill>
                          <a:srgbClr val="FFFFFF"/>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73891EC" id="Parallelogram 208" o:spid="_x0000_s1026" type="#_x0000_t7" style="position:absolute;margin-left:399.95pt;margin-top:11.9pt;width:63.85pt;height:9.15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" strokeweight="1pt">
                <v:textbox style="mso-fit-shape-to-text:t"/>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94432" behindDoc="0" locked="0" layoutInCell="1" allowOverlap="1" wp14:anchorId="257C64DD" wp14:editId="30362A68">
                <wp:simplePos x="0" y="0"/>
                <wp:positionH relativeFrom="column">
                  <wp:posOffset>5009515</wp:posOffset>
                </wp:positionH>
                <wp:positionV relativeFrom="paragraph">
                  <wp:posOffset>353847</wp:posOffset>
                </wp:positionV>
                <wp:extent cx="992505" cy="7620"/>
                <wp:effectExtent l="0" t="95250" r="0" b="125730"/>
                <wp:wrapNone/>
                <wp:docPr id="1100569204"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2DE69B" id="Straight Arrow Connector 209" o:spid="_x0000_s1026" type="#_x0000_t32" style="position:absolute;margin-left:394.45pt;margin-top:27.85pt;width:78.15pt;height:.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00576" behindDoc="0" locked="0" layoutInCell="1" allowOverlap="1" wp14:anchorId="2905B37F" wp14:editId="5AC3CF33">
                <wp:simplePos x="0" y="0"/>
                <wp:positionH relativeFrom="column">
                  <wp:posOffset>5001108</wp:posOffset>
                </wp:positionH>
                <wp:positionV relativeFrom="paragraph">
                  <wp:posOffset>455295</wp:posOffset>
                </wp:positionV>
                <wp:extent cx="992505" cy="7620"/>
                <wp:effectExtent l="0" t="95250" r="0" b="125730"/>
                <wp:wrapNone/>
                <wp:docPr id="1841961732" name="Straight Arrow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D4B106" id="Straight Arrow Connector 187" o:spid="_x0000_s1026" type="#_x0000_t32" style="position:absolute;margin-left:393.8pt;margin-top:35.85pt;width:78.15pt;height:.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" strokeweight="1.5pt">
                <v:stroke endarrow="classic" endarrowwidth="wide" endarrowlength="long"/>
              </v:shape>
            </w:pict>
          </mc:Fallback>
        </mc:AlternateContent>
      </w:r>
      <w:r w:rsidRPr="00A545F2">
        <w:rPr>
          <w:rFonts w:eastAsia="Times New Roman" w:cs="Times New Roman"/>
        </w:rPr>
        <w:t xml:space="preserve">Under this condition maximum number of lines of force will pass through it, </w:t>
      </w:r>
      <w:r w:rsidRPr="00A545F2">
        <w:rPr>
          <w:rFonts w:ascii="Bookman Old Style" w:eastAsia="Times New Roman" w:hAnsi="Bookman Old Style" w:cs="Times New Roman"/>
          <w:b/>
          <w:bCs/>
          <w:i/>
          <w:iCs/>
        </w:rPr>
        <w:t>in other words</w:t>
      </w:r>
      <w:r w:rsidRPr="00A545F2">
        <w:rPr>
          <w:rFonts w:eastAsia="Times New Roman" w:cs="Times New Roman"/>
        </w:rPr>
        <w:t xml:space="preserve"> flux passing through it will be </w:t>
      </w:r>
      <w:r w:rsidRPr="00A545F2">
        <w:rPr>
          <w:rFonts w:ascii="Bookman Old Style" w:eastAsia="Times New Roman" w:hAnsi="Bookman Old Style" w:cs="Times New Roman"/>
          <w:b/>
          <w:i/>
          <w:u w:val="single"/>
        </w:rPr>
        <w:t>maximum</w:t>
      </w:r>
      <w:r w:rsidRPr="00A545F2">
        <w:rPr>
          <w:rFonts w:eastAsia="Times New Roman" w:cs="Times New Roman"/>
        </w:rPr>
        <w:t>.</w:t>
      </w:r>
    </w:p>
    <w:p w14:paraId="61F0B6E7"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808768" behindDoc="0" locked="0" layoutInCell="1" allowOverlap="1" wp14:anchorId="24F0BCFB" wp14:editId="428EC0C6">
                <wp:simplePos x="0" y="0"/>
                <wp:positionH relativeFrom="column">
                  <wp:posOffset>5006492</wp:posOffset>
                </wp:positionH>
                <wp:positionV relativeFrom="paragraph">
                  <wp:posOffset>27305</wp:posOffset>
                </wp:positionV>
                <wp:extent cx="992505" cy="7620"/>
                <wp:effectExtent l="0" t="95250" r="0" b="125730"/>
                <wp:wrapNone/>
                <wp:docPr id="1220605339" name="Straight Arrow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F73094" id="Straight Arrow Connector 180" o:spid="_x0000_s1026" type="#_x0000_t32" style="position:absolute;margin-left:394.2pt;margin-top:2.15pt;width:78.15pt;height:.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" strokeweight="1.5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09792" behindDoc="0" locked="0" layoutInCell="1" allowOverlap="1" wp14:anchorId="798652BA" wp14:editId="3120B1DE">
                <wp:simplePos x="0" y="0"/>
                <wp:positionH relativeFrom="column">
                  <wp:posOffset>4989982</wp:posOffset>
                </wp:positionH>
                <wp:positionV relativeFrom="paragraph">
                  <wp:posOffset>118745</wp:posOffset>
                </wp:positionV>
                <wp:extent cx="992505" cy="7620"/>
                <wp:effectExtent l="0" t="95250" r="0" b="125730"/>
                <wp:wrapNone/>
                <wp:docPr id="1027099429" name="Straight Arrow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472881" id="Straight Arrow Connector 183" o:spid="_x0000_s1026" type="#_x0000_t32" style="position:absolute;margin-left:392.9pt;margin-top:9.35pt;width:78.15pt;height:.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" strokeweight="1.5pt">
                <v:stroke endarrow="classic" endarrowwidth="wide" endarrowlength="long"/>
              </v:shape>
            </w:pict>
          </mc:Fallback>
        </mc:AlternateContent>
      </w:r>
      <w:r w:rsidRPr="00A545F2">
        <w:rPr>
          <w:rFonts w:eastAsia="Times New Roman" w:cs="Times New Roman"/>
        </w:rPr>
        <w:tab/>
        <w:t>Magnitude of maximum flux passing through a surface is given by:</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w:t>
      </w:r>
      <w:r w:rsidRPr="00A545F2">
        <w:rPr>
          <w:rFonts w:eastAsia="Times New Roman" w:cs="Times New Roman"/>
          <w:b/>
        </w:rPr>
        <w:t xml:space="preserve"> </w:t>
      </w:r>
      <w:r w:rsidRPr="00A545F2">
        <w:rPr>
          <w:rFonts w:ascii="Symbol" w:eastAsia="Times New Roman" w:hAnsi="Symbol" w:cs="Times New Roman"/>
        </w:rPr>
        <w:t></w:t>
      </w:r>
      <w:r w:rsidRPr="00A545F2">
        <w:rPr>
          <w:rFonts w:eastAsia="Times New Roman" w:cs="Times New Roman"/>
        </w:rPr>
        <w:t>A Cos 0</w:t>
      </w:r>
      <w:r w:rsidRPr="00A545F2">
        <w:rPr>
          <w:rFonts w:ascii="Symbol" w:eastAsia="Calibri" w:hAnsi="Symbol" w:cs="Symbol"/>
          <w:b/>
          <w:szCs w:val="23"/>
        </w:rPr>
        <w:t></w:t>
      </w:r>
    </w:p>
    <w:p w14:paraId="6AA5B06E" w14:textId="77777777" w:rsidR="00A545F2" w:rsidRPr="00A545F2" w:rsidRDefault="00A545F2" w:rsidP="00A545F2">
      <w:pPr>
        <w:spacing w:after="0" w:line="240" w:lineRule="auto"/>
        <w:ind w:left="1440" w:firstLine="720"/>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773952" behindDoc="0" locked="0" layoutInCell="1" allowOverlap="1" wp14:anchorId="4E5454B5" wp14:editId="14429366">
                <wp:simplePos x="0" y="0"/>
                <wp:positionH relativeFrom="column">
                  <wp:posOffset>4100195</wp:posOffset>
                </wp:positionH>
                <wp:positionV relativeFrom="paragraph">
                  <wp:posOffset>148735</wp:posOffset>
                </wp:positionV>
                <wp:extent cx="286385" cy="0"/>
                <wp:effectExtent l="0" t="76200" r="18415" b="95250"/>
                <wp:wrapNone/>
                <wp:docPr id="375199634" name="Straight Arrow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B23216" id="Straight Arrow Connector 175" o:spid="_x0000_s1026" type="#_x0000_t32" style="position:absolute;margin-left:322.85pt;margin-top:11.7pt;width:22.5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" strokeweight="1.25pt">
                <v:stroke endarrow="classic"/>
              </v:shape>
            </w:pict>
          </mc:Fallback>
        </mc:AlternateConten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w:t>
      </w:r>
      <w:r w:rsidRPr="00A545F2">
        <w:rPr>
          <w:rFonts w:eastAsia="Times New Roman" w:cs="Times New Roman"/>
          <w:b/>
        </w:rPr>
        <w:t xml:space="preserve"> </w:t>
      </w:r>
      <w:r w:rsidRPr="00A545F2">
        <w:rPr>
          <w:rFonts w:ascii="Symbol" w:eastAsia="Times New Roman" w:hAnsi="Symbol" w:cs="Times New Roman"/>
        </w:rPr>
        <w:t></w:t>
      </w:r>
      <w:r w:rsidRPr="00A545F2">
        <w:rPr>
          <w:rFonts w:eastAsia="Times New Roman" w:cs="Times New Roman"/>
        </w:rPr>
        <w:t xml:space="preserve">A  </w:t>
      </w:r>
      <w:r w:rsidRPr="00A545F2">
        <w:rPr>
          <w:rFonts w:eastAsia="Times New Roman" w:cs="Times New Roman"/>
        </w:rPr>
        <w:tab/>
      </w:r>
      <w:r w:rsidRPr="00A545F2">
        <w:rPr>
          <w:rFonts w:eastAsia="Times New Roman" w:cs="Times New Roman"/>
        </w:rPr>
        <w:tab/>
        <w:t>(Con 0</w:t>
      </w:r>
      <w:r w:rsidRPr="00A545F2">
        <w:rPr>
          <w:rFonts w:ascii="Symbol" w:eastAsia="Calibri" w:hAnsi="Symbol" w:cs="Symbol"/>
          <w:b/>
          <w:szCs w:val="23"/>
        </w:rPr>
        <w:t></w:t>
      </w:r>
      <w:r w:rsidRPr="00A545F2">
        <w:rPr>
          <w:rFonts w:eastAsia="Times New Roman" w:cs="Times New Roman"/>
        </w:rPr>
        <w:t xml:space="preserve"> = 1) </w:t>
      </w:r>
    </w:p>
    <w:p w14:paraId="716E571B"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noProof/>
          <w:lang w:eastAsia="en-GB"/>
        </w:rPr>
        <mc:AlternateContent>
          <mc:Choice Requires="wps">
            <w:drawing>
              <wp:anchor distT="0" distB="0" distL="114300" distR="114300" simplePos="0" relativeHeight="251812864" behindDoc="0" locked="0" layoutInCell="1" allowOverlap="1" wp14:anchorId="591D7C41" wp14:editId="5B34BF66">
                <wp:simplePos x="0" y="0"/>
                <wp:positionH relativeFrom="column">
                  <wp:posOffset>5103127</wp:posOffset>
                </wp:positionH>
                <wp:positionV relativeFrom="paragraph">
                  <wp:posOffset>161925</wp:posOffset>
                </wp:positionV>
                <wp:extent cx="185420" cy="0"/>
                <wp:effectExtent l="0" t="57150" r="43180" b="76200"/>
                <wp:wrapNone/>
                <wp:docPr id="1449175685" name="Straight Arrow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8E517A" id="Straight Arrow Connector 185" o:spid="_x0000_s1026" type="#_x0000_t32" style="position:absolute;margin-left:401.8pt;margin-top:12.75pt;width:14.6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" strokeweight="1pt">
                <v:stroke endarrow="classic" endarrowwidth="narrow"/>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11840" behindDoc="0" locked="0" layoutInCell="1" allowOverlap="1" wp14:anchorId="119F9A94" wp14:editId="32F9D02C">
                <wp:simplePos x="0" y="0"/>
                <wp:positionH relativeFrom="column">
                  <wp:posOffset>5045710</wp:posOffset>
                </wp:positionH>
                <wp:positionV relativeFrom="paragraph">
                  <wp:posOffset>127368</wp:posOffset>
                </wp:positionV>
                <wp:extent cx="322580" cy="266700"/>
                <wp:effectExtent l="0" t="0" r="0" b="4445"/>
                <wp:wrapNone/>
                <wp:docPr id="1893673030"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12A53" w14:textId="77777777" w:rsidR="00A545F2" w:rsidRPr="003246FC" w:rsidRDefault="00A545F2" w:rsidP="00A545F2">
                            <w:pPr>
                              <w:rPr>
                                <w:b/>
                              </w:rPr>
                            </w:pPr>
                            <w:r w:rsidRPr="003246FC">
                              <w:rPr>
                                <w:b/>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9F9A94" id="Text Box 184" o:spid="_x0000_s1085" type="#_x0000_t202" style="position:absolute;margin-left:397.3pt;margin-top:10.05pt;width:25.4pt;height:21pt;z-index:251811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" filled="f" stroked="f">
                <v:textbox style="mso-fit-shape-to-text:t">
                  <w:txbxContent>
                    <w:p w14:paraId="09812A53" w14:textId="77777777" w:rsidR="00A545F2" w:rsidRPr="003246FC" w:rsidRDefault="00A545F2" w:rsidP="00A545F2">
                      <w:pPr>
                        <w:rPr>
                          <w:b/>
                        </w:rPr>
                      </w:pPr>
                      <w:r w:rsidRPr="003246FC">
                        <w:rPr>
                          <w:b/>
                        </w:rPr>
                        <w:t>E</w:t>
                      </w:r>
                    </w:p>
                  </w:txbxContent>
                </v:textbox>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10816" behindDoc="0" locked="0" layoutInCell="1" allowOverlap="1" wp14:anchorId="34B3E880" wp14:editId="74EB3909">
                <wp:simplePos x="0" y="0"/>
                <wp:positionH relativeFrom="column">
                  <wp:posOffset>5007451</wp:posOffset>
                </wp:positionH>
                <wp:positionV relativeFrom="paragraph">
                  <wp:posOffset>607060</wp:posOffset>
                </wp:positionV>
                <wp:extent cx="992505" cy="7620"/>
                <wp:effectExtent l="0" t="95250" r="0" b="125730"/>
                <wp:wrapNone/>
                <wp:docPr id="115106130" name="Straight Arrow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CBC0A1" id="Straight Arrow Connector 176" o:spid="_x0000_s1026" type="#_x0000_t32" style="position:absolute;margin-left:394.3pt;margin-top:47.8pt;width:78.15pt;height:.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" strokeweight="1.5pt">
                <v:stroke endarrow="classic" endarrowwidth="wide" endarrowlength="long"/>
              </v:shape>
            </w:pict>
          </mc:Fallback>
        </mc:AlternateContent>
      </w:r>
      <w:r w:rsidRPr="00A545F2">
        <w:rPr>
          <w:rFonts w:eastAsia="Times New Roman" w:cs="Times New Roman"/>
          <w:noProof/>
        </w:rPr>
        <mc:AlternateContent>
          <mc:Choice Requires="wps">
            <w:drawing>
              <wp:anchor distT="0" distB="0" distL="114300" distR="114300" simplePos="0" relativeHeight="251772928" behindDoc="0" locked="0" layoutInCell="1" allowOverlap="1" wp14:anchorId="7EF7F37F" wp14:editId="09453844">
                <wp:simplePos x="0" y="0"/>
                <wp:positionH relativeFrom="column">
                  <wp:posOffset>5266055</wp:posOffset>
                </wp:positionH>
                <wp:positionV relativeFrom="paragraph">
                  <wp:posOffset>559228</wp:posOffset>
                </wp:positionV>
                <wp:extent cx="208915" cy="635"/>
                <wp:effectExtent l="0" t="76200" r="19685" b="94615"/>
                <wp:wrapNone/>
                <wp:docPr id="299674123"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915" cy="635"/>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BF1CA" id="Straight Arrow Connector 179" o:spid="_x0000_s1026" type="#_x0000_t32" style="position:absolute;margin-left:414.65pt;margin-top:44.05pt;width:16.45pt;height:.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" strokeweight="1pt">
                <v:stroke endarrow="classic"/>
              </v:shape>
            </w:pict>
          </mc:Fallback>
        </mc:AlternateContent>
      </w:r>
      <w:r w:rsidRPr="00A545F2">
        <w:rPr>
          <w:rFonts w:eastAsia="Times New Roman" w:cs="Times New Roman"/>
          <w:bCs/>
          <w:noProof/>
          <w:lang w:eastAsia="en-GB"/>
        </w:rPr>
        <mc:AlternateContent>
          <mc:Choice Requires="wps">
            <w:drawing>
              <wp:anchor distT="0" distB="0" distL="114300" distR="114300" simplePos="0" relativeHeight="251765760" behindDoc="0" locked="0" layoutInCell="1" allowOverlap="1" wp14:anchorId="3F8C362F" wp14:editId="01078CBC">
                <wp:simplePos x="0" y="0"/>
                <wp:positionH relativeFrom="column">
                  <wp:posOffset>5206380</wp:posOffset>
                </wp:positionH>
                <wp:positionV relativeFrom="paragraph">
                  <wp:posOffset>540385</wp:posOffset>
                </wp:positionV>
                <wp:extent cx="371475" cy="256540"/>
                <wp:effectExtent l="0" t="0" r="9525" b="0"/>
                <wp:wrapNone/>
                <wp:docPr id="1648159014"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5654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B415FEF"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C362F" id="Text Box 181" o:spid="_x0000_s1086" type="#_x0000_t202" style="position:absolute;margin-left:409.95pt;margin-top:42.55pt;width:29.25pt;height:20.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" stroked="f" strokecolor="white [3212]">
                <v:textbox>
                  <w:txbxContent>
                    <w:p w14:paraId="3B415FEF"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v:textbox>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05696" behindDoc="0" locked="0" layoutInCell="1" allowOverlap="1" wp14:anchorId="19AEABBE" wp14:editId="5CFF4847">
                <wp:simplePos x="0" y="0"/>
                <wp:positionH relativeFrom="column">
                  <wp:posOffset>5035122</wp:posOffset>
                </wp:positionH>
                <wp:positionV relativeFrom="paragraph">
                  <wp:posOffset>878840</wp:posOffset>
                </wp:positionV>
                <wp:extent cx="992505" cy="7620"/>
                <wp:effectExtent l="0" t="95250" r="0" b="125730"/>
                <wp:wrapNone/>
                <wp:docPr id="870693465" name="Straight Arrow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8FA8C1" id="Straight Arrow Connector 172" o:spid="_x0000_s1026" type="#_x0000_t32" style="position:absolute;margin-left:396.45pt;margin-top:69.2pt;width:78.15pt;height:.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" strokeweight="1.5pt">
                <v:stroke endarrow="classic" endarrowwidth="wide" endarrowlength="long"/>
              </v:shape>
            </w:pict>
          </mc:Fallback>
        </mc:AlternateContent>
      </w:r>
      <w:r w:rsidRPr="00A545F2">
        <w:rPr>
          <w:rFonts w:eastAsia="Times New Roman" w:cs="Times New Roman"/>
          <w:noProof/>
          <w:u w:val="single"/>
        </w:rPr>
        <mc:AlternateContent>
          <mc:Choice Requires="wps">
            <w:drawing>
              <wp:anchor distT="0" distB="0" distL="114300" distR="114300" simplePos="0" relativeHeight="251769856" behindDoc="1" locked="0" layoutInCell="1" allowOverlap="1" wp14:anchorId="4884B03C" wp14:editId="2569C743">
                <wp:simplePos x="0" y="0"/>
                <wp:positionH relativeFrom="column">
                  <wp:posOffset>4848951</wp:posOffset>
                </wp:positionH>
                <wp:positionV relativeFrom="paragraph">
                  <wp:posOffset>59055</wp:posOffset>
                </wp:positionV>
                <wp:extent cx="1375410" cy="1376680"/>
                <wp:effectExtent l="19050" t="19050" r="15240" b="13970"/>
                <wp:wrapTight wrapText="bothSides">
                  <wp:wrapPolygon edited="0">
                    <wp:start x="-299" y="-299"/>
                    <wp:lineTo x="-299" y="21520"/>
                    <wp:lineTo x="21540" y="21520"/>
                    <wp:lineTo x="21540" y="-299"/>
                    <wp:lineTo x="-299" y="-299"/>
                  </wp:wrapPolygon>
                </wp:wrapTight>
                <wp:docPr id="193450750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137668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0A2CFD" w14:textId="77777777" w:rsidR="00A545F2" w:rsidRPr="003246FC" w:rsidRDefault="00A545F2" w:rsidP="00A545F2">
                            <w:pPr>
                              <w:rPr>
                                <w:rFonts w:ascii="Bookman Old Style" w:hAnsi="Bookman Old Style"/>
                                <w:b/>
                                <w:i/>
                                <w:u w:val="single"/>
                              </w:rPr>
                            </w:pPr>
                          </w:p>
                          <w:p w14:paraId="5F6CC598" w14:textId="77777777" w:rsidR="00A545F2" w:rsidRPr="003246FC" w:rsidRDefault="00A545F2" w:rsidP="00A545F2">
                            <w:pPr>
                              <w:rPr>
                                <w:rFonts w:ascii="Bookman Old Style" w:hAnsi="Bookman Old Style"/>
                                <w:b/>
                                <w:i/>
                                <w:u w:val="single"/>
                              </w:rPr>
                            </w:pPr>
                          </w:p>
                          <w:p w14:paraId="6AE53055" w14:textId="77777777" w:rsidR="00A545F2" w:rsidRPr="003246FC" w:rsidRDefault="00A545F2" w:rsidP="00A545F2">
                            <w:pPr>
                              <w:rPr>
                                <w:rFonts w:ascii="Bookman Old Style" w:hAnsi="Bookman Old Style"/>
                                <w:b/>
                                <w:i/>
                                <w:u w:val="single"/>
                              </w:rPr>
                            </w:pPr>
                          </w:p>
                          <w:p w14:paraId="757C1E18" w14:textId="77777777" w:rsidR="00A545F2" w:rsidRPr="003246FC" w:rsidRDefault="00A545F2" w:rsidP="00A545F2">
                            <w:pPr>
                              <w:rPr>
                                <w:rFonts w:ascii="Bookman Old Style" w:hAnsi="Bookman Old Style"/>
                                <w:b/>
                                <w:i/>
                                <w:u w:val="single"/>
                              </w:rPr>
                            </w:pPr>
                          </w:p>
                          <w:p w14:paraId="359B6A3E" w14:textId="77777777" w:rsidR="00A545F2" w:rsidRPr="003246FC" w:rsidRDefault="00A545F2" w:rsidP="00A545F2">
                            <w:pPr>
                              <w:rPr>
                                <w:rFonts w:ascii="Bookman Old Style" w:hAnsi="Bookman Old Style"/>
                                <w:b/>
                                <w:i/>
                                <w:u w:val="single"/>
                              </w:rPr>
                            </w:pPr>
                          </w:p>
                          <w:p w14:paraId="2647992D" w14:textId="77777777" w:rsidR="00A545F2" w:rsidRPr="003246FC" w:rsidRDefault="00A545F2" w:rsidP="00A545F2">
                            <w:pPr>
                              <w:rPr>
                                <w:rFonts w:ascii="Bookman Old Style" w:hAnsi="Bookman Old Style"/>
                                <w:b/>
                                <w:i/>
                                <w:u w:val="single"/>
                              </w:rPr>
                            </w:pPr>
                          </w:p>
                          <w:p w14:paraId="23CC2638"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Minimum flux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84B03C" id="Text Box 186" o:spid="_x0000_s1087" type="#_x0000_t202" style="position:absolute;margin-left:381.8pt;margin-top:4.65pt;width:108.3pt;height:108.4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" filled="f" strokeweight="3pt">
                <v:stroke linestyle="thinThin"/>
                <v:textbox>
                  <w:txbxContent>
                    <w:p w14:paraId="560A2CFD" w14:textId="77777777" w:rsidR="00A545F2" w:rsidRPr="003246FC" w:rsidRDefault="00A545F2" w:rsidP="00A545F2">
                      <w:pPr>
                        <w:rPr>
                          <w:rFonts w:ascii="Bookman Old Style" w:hAnsi="Bookman Old Style"/>
                          <w:b/>
                          <w:i/>
                          <w:u w:val="single"/>
                        </w:rPr>
                      </w:pPr>
                    </w:p>
                    <w:p w14:paraId="5F6CC598" w14:textId="77777777" w:rsidR="00A545F2" w:rsidRPr="003246FC" w:rsidRDefault="00A545F2" w:rsidP="00A545F2">
                      <w:pPr>
                        <w:rPr>
                          <w:rFonts w:ascii="Bookman Old Style" w:hAnsi="Bookman Old Style"/>
                          <w:b/>
                          <w:i/>
                          <w:u w:val="single"/>
                        </w:rPr>
                      </w:pPr>
                    </w:p>
                    <w:p w14:paraId="6AE53055" w14:textId="77777777" w:rsidR="00A545F2" w:rsidRPr="003246FC" w:rsidRDefault="00A545F2" w:rsidP="00A545F2">
                      <w:pPr>
                        <w:rPr>
                          <w:rFonts w:ascii="Bookman Old Style" w:hAnsi="Bookman Old Style"/>
                          <w:b/>
                          <w:i/>
                          <w:u w:val="single"/>
                        </w:rPr>
                      </w:pPr>
                    </w:p>
                    <w:p w14:paraId="757C1E18" w14:textId="77777777" w:rsidR="00A545F2" w:rsidRPr="003246FC" w:rsidRDefault="00A545F2" w:rsidP="00A545F2">
                      <w:pPr>
                        <w:rPr>
                          <w:rFonts w:ascii="Bookman Old Style" w:hAnsi="Bookman Old Style"/>
                          <w:b/>
                          <w:i/>
                          <w:u w:val="single"/>
                        </w:rPr>
                      </w:pPr>
                    </w:p>
                    <w:p w14:paraId="359B6A3E" w14:textId="77777777" w:rsidR="00A545F2" w:rsidRPr="003246FC" w:rsidRDefault="00A545F2" w:rsidP="00A545F2">
                      <w:pPr>
                        <w:rPr>
                          <w:rFonts w:ascii="Bookman Old Style" w:hAnsi="Bookman Old Style"/>
                          <w:b/>
                          <w:i/>
                          <w:u w:val="single"/>
                        </w:rPr>
                      </w:pPr>
                    </w:p>
                    <w:p w14:paraId="2647992D" w14:textId="77777777" w:rsidR="00A545F2" w:rsidRPr="003246FC" w:rsidRDefault="00A545F2" w:rsidP="00A545F2">
                      <w:pPr>
                        <w:rPr>
                          <w:rFonts w:ascii="Bookman Old Style" w:hAnsi="Bookman Old Style"/>
                          <w:b/>
                          <w:i/>
                          <w:u w:val="single"/>
                        </w:rPr>
                      </w:pPr>
                    </w:p>
                    <w:p w14:paraId="23CC2638"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Minimum flux</w:t>
                      </w:r>
                    </w:p>
                  </w:txbxContent>
                </v:textbox>
                <w10:wrap type="tight"/>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61664" behindDoc="0" locked="0" layoutInCell="1" allowOverlap="1" wp14:anchorId="660E2A88" wp14:editId="48829167">
                <wp:simplePos x="0" y="0"/>
                <wp:positionH relativeFrom="column">
                  <wp:posOffset>5016427</wp:posOffset>
                </wp:positionH>
                <wp:positionV relativeFrom="paragraph">
                  <wp:posOffset>375285</wp:posOffset>
                </wp:positionV>
                <wp:extent cx="992505" cy="7620"/>
                <wp:effectExtent l="0" t="95250" r="0" b="125730"/>
                <wp:wrapNone/>
                <wp:docPr id="1834852285" name="Straight Arrow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BD5907" id="Straight Arrow Connector 174" o:spid="_x0000_s1026" type="#_x0000_t32" style="position:absolute;margin-left:395pt;margin-top:29.55pt;width:78.15pt;height:.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" strokeweight="1.5pt">
                <v:stroke endarrow="classic" endarrowwidth="wide" endarrowlength="long"/>
              </v:shape>
            </w:pict>
          </mc:Fallback>
        </mc:AlternateContent>
      </w:r>
      <w:r w:rsidRPr="00A545F2">
        <w:rPr>
          <w:rFonts w:eastAsia="Times New Roman" w:cs="Times New Roman"/>
          <w:bCs/>
          <w:noProof/>
        </w:rPr>
        <mc:AlternateContent>
          <mc:Choice Requires="wps">
            <w:drawing>
              <wp:anchor distT="0" distB="0" distL="114300" distR="114300" simplePos="0" relativeHeight="251833344" behindDoc="0" locked="0" layoutInCell="1" allowOverlap="1" wp14:anchorId="5410E8C5" wp14:editId="27BEAAEE">
                <wp:simplePos x="0" y="0"/>
                <wp:positionH relativeFrom="column">
                  <wp:posOffset>5374567</wp:posOffset>
                </wp:positionH>
                <wp:positionV relativeFrom="paragraph">
                  <wp:posOffset>650240</wp:posOffset>
                </wp:positionV>
                <wp:extent cx="292100" cy="0"/>
                <wp:effectExtent l="31750" t="44450" r="82550" b="25400"/>
                <wp:wrapNone/>
                <wp:docPr id="1262790549"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92100" cy="0"/>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162335" id="Straight Arrow Connector 182" o:spid="_x0000_s1026" type="#_x0000_t32" style="position:absolute;margin-left:423.2pt;margin-top:51.2pt;width:23pt;height:0;rotation:90;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" strokeweight="1.75pt">
                <v:stroke startarrow="classic" startarrowlength="long"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07744" behindDoc="0" locked="0" layoutInCell="1" allowOverlap="1" wp14:anchorId="58B02C60" wp14:editId="79A33663">
                <wp:simplePos x="0" y="0"/>
                <wp:positionH relativeFrom="column">
                  <wp:posOffset>5022850</wp:posOffset>
                </wp:positionH>
                <wp:positionV relativeFrom="paragraph">
                  <wp:posOffset>483235</wp:posOffset>
                </wp:positionV>
                <wp:extent cx="992505" cy="7620"/>
                <wp:effectExtent l="0" t="95250" r="0" b="125730"/>
                <wp:wrapNone/>
                <wp:docPr id="807115376" name="Straight Arrow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2DC039" id="Straight Arrow Connector 178" o:spid="_x0000_s1026" type="#_x0000_t32" style="position:absolute;margin-left:395.5pt;margin-top:38.05pt;width:78.15pt;height:.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" strokeweight="1.5pt">
                <v:stroke endarrow="classic" endarrowwidth="wide" endarrowlength="long"/>
              </v:shape>
            </w:pict>
          </mc:Fallback>
        </mc:AlternateContent>
      </w:r>
      <w:r w:rsidRPr="00A545F2">
        <w:rPr>
          <w:rFonts w:eastAsia="Times New Roman" w:cs="Times New Roman"/>
          <w:bCs/>
          <w:noProof/>
          <w:lang w:eastAsia="en-GB"/>
        </w:rPr>
        <mc:AlternateContent>
          <mc:Choice Requires="wps">
            <w:drawing>
              <wp:anchor distT="0" distB="0" distL="114300" distR="114300" simplePos="0" relativeHeight="251803648" behindDoc="0" locked="0" layoutInCell="1" allowOverlap="1" wp14:anchorId="056A7A2A" wp14:editId="60DD5D05">
                <wp:simplePos x="0" y="0"/>
                <wp:positionH relativeFrom="column">
                  <wp:posOffset>5113020</wp:posOffset>
                </wp:positionH>
                <wp:positionV relativeFrom="paragraph">
                  <wp:posOffset>727075</wp:posOffset>
                </wp:positionV>
                <wp:extent cx="810895" cy="116205"/>
                <wp:effectExtent l="38100" t="0" r="65405" b="17145"/>
                <wp:wrapNone/>
                <wp:docPr id="1450555683" name="Parallelogram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810895" cy="116205"/>
                        </a:xfrm>
                        <a:prstGeom prst="parallelogram">
                          <a:avLst>
                            <a:gd name="adj" fmla="val 174454"/>
                          </a:avLst>
                        </a:prstGeom>
                        <a:solidFill>
                          <a:srgbClr val="FFFFFF"/>
                        </a:solidFill>
                        <a:ln w="254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8EF072A" id="Parallelogram 177" o:spid="_x0000_s1026" type="#_x0000_t7" style="position:absolute;margin-left:402.6pt;margin-top:57.25pt;width:63.85pt;height:9.15pt;rotation:18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" strokeweight="2pt">
                <v:textbox style="mso-fit-shape-to-text:t"/>
              </v:shape>
            </w:pict>
          </mc:Fallback>
        </mc:AlternateContent>
      </w:r>
      <w:r w:rsidRPr="00A545F2">
        <w:rPr>
          <w:rFonts w:eastAsia="Times New Roman" w:cs="Times New Roman"/>
          <w:noProof/>
        </w:rPr>
        <mc:AlternateContent>
          <mc:Choice Requires="wps">
            <w:drawing>
              <wp:anchor distT="0" distB="0" distL="114300" distR="114300" simplePos="0" relativeHeight="251823104" behindDoc="0" locked="0" layoutInCell="1" allowOverlap="1" wp14:anchorId="274678C3" wp14:editId="5593928D">
                <wp:simplePos x="0" y="0"/>
                <wp:positionH relativeFrom="column">
                  <wp:posOffset>2419985</wp:posOffset>
                </wp:positionH>
                <wp:positionV relativeFrom="paragraph">
                  <wp:posOffset>190500</wp:posOffset>
                </wp:positionV>
                <wp:extent cx="286385" cy="0"/>
                <wp:effectExtent l="0" t="76200" r="18415" b="95250"/>
                <wp:wrapNone/>
                <wp:docPr id="557594488"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0520F2" id="Straight Arrow Connector 170" o:spid="_x0000_s1026" type="#_x0000_t32" style="position:absolute;margin-left:190.55pt;margin-top:15pt;width:22.5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" strokeweight="1.25pt">
                <v:stroke endarrow="classic"/>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04672" behindDoc="0" locked="0" layoutInCell="1" allowOverlap="1" wp14:anchorId="196A1087" wp14:editId="1508D4B3">
                <wp:simplePos x="0" y="0"/>
                <wp:positionH relativeFrom="column">
                  <wp:posOffset>5032375</wp:posOffset>
                </wp:positionH>
                <wp:positionV relativeFrom="paragraph">
                  <wp:posOffset>753745</wp:posOffset>
                </wp:positionV>
                <wp:extent cx="992505" cy="7620"/>
                <wp:effectExtent l="0" t="95250" r="0" b="125730"/>
                <wp:wrapNone/>
                <wp:docPr id="596504173"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152FF1" id="Straight Arrow Connector 171" o:spid="_x0000_s1026" type="#_x0000_t32" style="position:absolute;margin-left:396.25pt;margin-top:59.35pt;width:78.15pt;height:.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" strokeweight="1.5pt">
                <v:stroke endarrow="classic" endarrowwidth="wide" endarrowlength="long"/>
              </v:shape>
            </w:pict>
          </mc:Fallback>
        </mc:AlternateContent>
      </w:r>
      <w:r w:rsidRPr="00A545F2">
        <w:rPr>
          <w:rFonts w:eastAsia="Times New Roman" w:cs="Times New Roman"/>
        </w:rPr>
        <w:t xml:space="preserve">           (</w:t>
      </w:r>
      <w:r w:rsidRPr="00A545F2">
        <w:rPr>
          <w:rFonts w:ascii="Bookman Old Style" w:eastAsia="Times New Roman" w:hAnsi="Bookman Old Style" w:cs="Times New Roman"/>
          <w:i/>
        </w:rPr>
        <w:t>ii</w:t>
      </w:r>
      <w:r w:rsidRPr="00A545F2">
        <w:rPr>
          <w:rFonts w:eastAsia="Times New Roman" w:cs="Times New Roman"/>
        </w:rPr>
        <w:t xml:space="preserve">) If the surface is </w:t>
      </w:r>
      <w:r w:rsidRPr="00A545F2">
        <w:rPr>
          <w:rFonts w:ascii="Bookman Old Style" w:eastAsia="Times New Roman" w:hAnsi="Bookman Old Style" w:cs="Times New Roman"/>
          <w:b/>
          <w:bCs/>
          <w:i/>
          <w:iCs/>
          <w:u w:val="single"/>
        </w:rPr>
        <w:t>parallel</w:t>
      </w:r>
      <w:r w:rsidRPr="00A545F2">
        <w:rPr>
          <w:rFonts w:eastAsia="Times New Roman" w:cs="Times New Roman"/>
        </w:rPr>
        <w:t xml:space="preserve"> to the electric field, then “E” will be </w:t>
      </w:r>
      <w:r w:rsidRPr="00A545F2">
        <w:rPr>
          <w:rFonts w:eastAsia="Times New Roman" w:cs="Times New Roman"/>
          <w:u w:val="single"/>
        </w:rPr>
        <w:t>perpendicular</w:t>
      </w:r>
      <w:r w:rsidRPr="00A545F2">
        <w:rPr>
          <w:rFonts w:eastAsia="Times New Roman" w:cs="Times New Roman"/>
        </w:rPr>
        <w:t xml:space="preserve"> to the vector area “</w:t>
      </w:r>
      <w:r w:rsidRPr="00A545F2">
        <w:rPr>
          <w:rFonts w:ascii="Symbol" w:eastAsia="Times New Roman" w:hAnsi="Symbol" w:cs="Times New Roman"/>
        </w:rPr>
        <w:t></w:t>
      </w:r>
      <w:r w:rsidRPr="00A545F2">
        <w:rPr>
          <w:rFonts w:eastAsia="Times New Roman" w:cs="Times New Roman"/>
        </w:rPr>
        <w:t xml:space="preserve">A”, so that  </w:t>
      </w:r>
      <w:r w:rsidRPr="00A545F2">
        <w:rPr>
          <w:rFonts w:eastAsia="Times New Roman" w:cs="Times New Roman"/>
          <w:u w:val="single"/>
        </w:rPr>
        <w:t>“</w:t>
      </w:r>
      <w:r w:rsidRPr="00A545F2">
        <w:rPr>
          <w:rFonts w:ascii="Symbol" w:eastAsia="Times New Roman" w:hAnsi="Symbol" w:cs="Times New Roman"/>
          <w:u w:val="single"/>
        </w:rPr>
        <w:t></w:t>
      </w:r>
      <w:r w:rsidRPr="00A545F2">
        <w:rPr>
          <w:rFonts w:eastAsia="Times New Roman" w:cs="Times New Roman"/>
          <w:u w:val="single"/>
        </w:rPr>
        <w:t xml:space="preserve"> = 90</w:t>
      </w:r>
      <w:r w:rsidRPr="00A545F2">
        <w:rPr>
          <w:rFonts w:ascii="Symbol" w:eastAsia="Calibri" w:hAnsi="Symbol" w:cs="Symbol"/>
          <w:b/>
          <w:szCs w:val="23"/>
          <w:u w:val="single"/>
        </w:rPr>
        <w:t></w:t>
      </w:r>
      <w:r w:rsidRPr="00A545F2">
        <w:rPr>
          <w:rFonts w:eastAsia="Times New Roman" w:cs="Times New Roman"/>
          <w:u w:val="single"/>
        </w:rPr>
        <w:t>”</w:t>
      </w:r>
      <w:r w:rsidRPr="00A545F2">
        <w:rPr>
          <w:rFonts w:eastAsia="Times New Roman" w:cs="Times New Roman"/>
        </w:rPr>
        <w:t xml:space="preserve">. Under this condition no line of force will pass through the surface, </w:t>
      </w:r>
      <w:r w:rsidRPr="00A545F2">
        <w:rPr>
          <w:rFonts w:ascii="Bookman Old Style" w:eastAsia="Times New Roman" w:hAnsi="Bookman Old Style" w:cs="Times New Roman"/>
          <w:b/>
          <w:bCs/>
          <w:i/>
          <w:iCs/>
        </w:rPr>
        <w:t>in other words</w:t>
      </w:r>
      <w:r w:rsidRPr="00A545F2">
        <w:rPr>
          <w:rFonts w:eastAsia="Times New Roman" w:cs="Times New Roman"/>
        </w:rPr>
        <w:t xml:space="preserve">, flux passing though the surface will </w:t>
      </w:r>
      <w:r w:rsidRPr="00A545F2">
        <w:rPr>
          <w:rFonts w:ascii="Bookman Old Style" w:eastAsia="Times New Roman" w:hAnsi="Bookman Old Style" w:cs="Times New Roman"/>
          <w:b/>
          <w:i/>
        </w:rPr>
        <w:t>zero</w:t>
      </w:r>
      <w:r w:rsidRPr="00A545F2">
        <w:rPr>
          <w:rFonts w:eastAsia="Times New Roman" w:cs="Times New Roman"/>
        </w:rPr>
        <w:t xml:space="preserve">. This is the condition for </w:t>
      </w:r>
      <w:r w:rsidRPr="00A545F2">
        <w:rPr>
          <w:rFonts w:ascii="Bookman Old Style" w:eastAsia="Times New Roman" w:hAnsi="Bookman Old Style" w:cs="Times New Roman"/>
          <w:b/>
          <w:i/>
          <w:u w:val="single"/>
        </w:rPr>
        <w:t xml:space="preserve">minimum </w:t>
      </w:r>
      <w:r w:rsidRPr="00A545F2">
        <w:rPr>
          <w:rFonts w:eastAsia="Times New Roman" w:cs="Times New Roman"/>
        </w:rPr>
        <w:t>flux.</w:t>
      </w:r>
    </w:p>
    <w:p w14:paraId="31109D45"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806720" behindDoc="0" locked="0" layoutInCell="1" allowOverlap="1" wp14:anchorId="0ED49FB6" wp14:editId="0DFFC3F0">
                <wp:simplePos x="0" y="0"/>
                <wp:positionH relativeFrom="column">
                  <wp:posOffset>5015230</wp:posOffset>
                </wp:positionH>
                <wp:positionV relativeFrom="paragraph">
                  <wp:posOffset>100965</wp:posOffset>
                </wp:positionV>
                <wp:extent cx="992505" cy="7620"/>
                <wp:effectExtent l="0" t="95250" r="0" b="125730"/>
                <wp:wrapNone/>
                <wp:docPr id="503230706" name="Straight Arrow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2505" cy="76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4E911D" id="Straight Arrow Connector 173" o:spid="_x0000_s1026" type="#_x0000_t32" style="position:absolute;margin-left:394.9pt;margin-top:7.95pt;width:78.15pt;height:.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" strokeweight="1.5pt">
                <v:stroke endarrow="classic" endarrowwidth="wide" endarrowlength="long"/>
              </v:shape>
            </w:pict>
          </mc:Fallback>
        </mc:AlternateConten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w:t>
      </w:r>
      <w:r w:rsidRPr="00A545F2">
        <w:rPr>
          <w:rFonts w:eastAsia="Times New Roman" w:cs="Times New Roman"/>
          <w:b/>
        </w:rPr>
        <w:t xml:space="preserve"> </w:t>
      </w:r>
      <w:r w:rsidRPr="00A545F2">
        <w:rPr>
          <w:rFonts w:ascii="Symbol" w:eastAsia="Times New Roman" w:hAnsi="Symbol" w:cs="Times New Roman"/>
        </w:rPr>
        <w:t></w:t>
      </w:r>
      <w:r w:rsidRPr="00A545F2">
        <w:rPr>
          <w:rFonts w:eastAsia="Times New Roman" w:cs="Times New Roman"/>
        </w:rPr>
        <w:t>A Cos 90</w:t>
      </w:r>
      <w:r w:rsidRPr="00A545F2">
        <w:rPr>
          <w:rFonts w:ascii="Symbol" w:eastAsia="Calibri" w:hAnsi="Symbol" w:cs="Symbol"/>
          <w:b/>
          <w:szCs w:val="23"/>
        </w:rPr>
        <w:t></w:t>
      </w:r>
    </w:p>
    <w:p w14:paraId="656E40A6"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0  </w:t>
      </w:r>
      <w:r w:rsidRPr="00A545F2">
        <w:rPr>
          <w:rFonts w:eastAsia="Times New Roman" w:cs="Times New Roman"/>
        </w:rPr>
        <w:tab/>
        <w:t xml:space="preserve">  </w:t>
      </w:r>
      <w:r w:rsidRPr="00A545F2">
        <w:rPr>
          <w:rFonts w:eastAsia="Times New Roman" w:cs="Times New Roman"/>
        </w:rPr>
        <w:tab/>
        <w:t xml:space="preserve">           (Con 90</w:t>
      </w:r>
      <w:r w:rsidRPr="00A545F2">
        <w:rPr>
          <w:rFonts w:ascii="Symbol" w:eastAsia="Calibri" w:hAnsi="Symbol" w:cs="Symbol"/>
          <w:b/>
          <w:szCs w:val="23"/>
        </w:rPr>
        <w:t></w:t>
      </w:r>
      <w:r w:rsidRPr="00A545F2">
        <w:rPr>
          <w:rFonts w:eastAsia="Times New Roman" w:cs="Times New Roman"/>
        </w:rPr>
        <w:t xml:space="preserve"> = 0)</w:t>
      </w:r>
    </w:p>
    <w:p w14:paraId="51B2FF50" w14:textId="77777777" w:rsidR="00A545F2" w:rsidRPr="00A545F2" w:rsidRDefault="00A545F2" w:rsidP="00A545F2">
      <w:pPr>
        <w:spacing w:after="0" w:line="240" w:lineRule="auto"/>
        <w:rPr>
          <w:rFonts w:eastAsia="Times New Roman" w:cs="Times New Roman"/>
        </w:rPr>
      </w:pPr>
    </w:p>
    <w:p w14:paraId="5AF98630" w14:textId="77777777" w:rsidR="00A545F2" w:rsidRPr="00A545F2" w:rsidRDefault="00A545F2" w:rsidP="00A545F2">
      <w:pPr>
        <w:spacing w:after="0" w:line="240" w:lineRule="auto"/>
        <w:rPr>
          <w:rFonts w:ascii="Bookman Old Style" w:eastAsia="Times New Roman" w:hAnsi="Bookman Old Style" w:cs="Times New Roman"/>
          <w:b/>
          <w:bCs/>
        </w:rPr>
      </w:pPr>
      <w:r w:rsidRPr="00A545F2">
        <w:rPr>
          <w:rFonts w:ascii="Bookman Old Style" w:eastAsia="Times New Roman" w:hAnsi="Bookman Old Style" w:cs="Times New Roman"/>
          <w:b/>
          <w:bCs/>
          <w:i/>
          <w:iCs/>
          <w:u w:val="single"/>
        </w:rPr>
        <w:t>Electric flux through surface of any shape enclosing a charge</w:t>
      </w:r>
      <w:r w:rsidRPr="00A545F2">
        <w:rPr>
          <w:rFonts w:ascii="Bookman Old Style" w:eastAsia="Times New Roman" w:hAnsi="Bookman Old Style" w:cs="Times New Roman"/>
          <w:b/>
          <w:bCs/>
        </w:rPr>
        <w:t xml:space="preserve">: </w:t>
      </w:r>
    </w:p>
    <w:p w14:paraId="319DCF62"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By following these necessary steps electric flux passing through a closed surface of any geometrically regular or irregular shape can be determined: </w:t>
      </w:r>
    </w:p>
    <w:p w14:paraId="0E29A451"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i/>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Step 1</w:t>
      </w:r>
      <w:r w:rsidRPr="00A545F2">
        <w:rPr>
          <w:rFonts w:ascii="Bookman Old Style" w:eastAsia="Times New Roman" w:hAnsi="Bookman Old Style" w:cs="Times New Roman"/>
          <w:b/>
        </w:rPr>
        <w:t>:</w:t>
      </w:r>
      <w:r w:rsidRPr="00A545F2">
        <w:rPr>
          <w:rFonts w:ascii="Bookman Old Style" w:eastAsia="Times New Roman" w:hAnsi="Bookman Old Style" w:cs="Times New Roman"/>
          <w:b/>
          <w:i/>
        </w:rPr>
        <w:t xml:space="preserve"> </w:t>
      </w:r>
      <w:r w:rsidRPr="00A545F2">
        <w:rPr>
          <w:rFonts w:eastAsia="Times New Roman" w:cs="Times New Roman"/>
        </w:rPr>
        <w:t xml:space="preserve">Divide the given surface into a large number of patches. </w:t>
      </w:r>
    </w:p>
    <w:p w14:paraId="6E91765D"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lang w:eastAsia="en-GB"/>
        </w:rPr>
        <w:lastRenderedPageBreak/>
        <mc:AlternateContent>
          <mc:Choice Requires="wps">
            <w:drawing>
              <wp:anchor distT="0" distB="0" distL="114300" distR="114300" simplePos="0" relativeHeight="252042240" behindDoc="0" locked="0" layoutInCell="1" allowOverlap="1" wp14:anchorId="280C9838" wp14:editId="06386182">
                <wp:simplePos x="0" y="0"/>
                <wp:positionH relativeFrom="column">
                  <wp:posOffset>5577122</wp:posOffset>
                </wp:positionH>
                <wp:positionV relativeFrom="paragraph">
                  <wp:posOffset>589280</wp:posOffset>
                </wp:positionV>
                <wp:extent cx="285115" cy="266700"/>
                <wp:effectExtent l="0" t="0" r="0" b="4445"/>
                <wp:wrapNone/>
                <wp:docPr id="126794728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30822" w14:textId="77777777" w:rsidR="00A545F2" w:rsidRPr="003246FC" w:rsidRDefault="00A545F2" w:rsidP="00A545F2">
                            <w:pPr>
                              <w:rPr>
                                <w:b/>
                              </w:rPr>
                            </w:pPr>
                            <w:r w:rsidRPr="003246FC">
                              <w:rPr>
                                <w:b/>
                              </w:rPr>
                              <w:t>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0C9838" id="Text Box 162" o:spid="_x0000_s1088" type="#_x0000_t202" style="position:absolute;margin-left:439.15pt;margin-top:46.4pt;width:22.45pt;height:21pt;z-index:252042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" filled="f" stroked="f">
                <v:textbox style="mso-fit-shape-to-text:t">
                  <w:txbxContent>
                    <w:p w14:paraId="69E30822" w14:textId="77777777" w:rsidR="00A545F2" w:rsidRPr="003246FC" w:rsidRDefault="00A545F2" w:rsidP="00A545F2">
                      <w:pPr>
                        <w:rPr>
                          <w:b/>
                        </w:rPr>
                      </w:pPr>
                      <w:r w:rsidRPr="003246FC">
                        <w:rPr>
                          <w:b/>
                        </w:rPr>
                        <w:t>4</w:t>
                      </w:r>
                    </w:p>
                  </w:txbxContent>
                </v:textbox>
              </v:shape>
            </w:pict>
          </mc:Fallback>
        </mc:AlternateContent>
      </w:r>
      <w:r w:rsidRPr="00A545F2">
        <w:rPr>
          <w:rFonts w:eastAsia="Times New Roman" w:cs="Times New Roman"/>
          <w:noProof/>
          <w:sz w:val="6"/>
        </w:rPr>
        <mc:AlternateContent>
          <mc:Choice Requires="wps">
            <w:drawing>
              <wp:anchor distT="0" distB="0" distL="114300" distR="114300" simplePos="0" relativeHeight="252035072" behindDoc="0" locked="0" layoutInCell="1" allowOverlap="1" wp14:anchorId="3C015E71" wp14:editId="1B90E0F5">
                <wp:simplePos x="0" y="0"/>
                <wp:positionH relativeFrom="column">
                  <wp:posOffset>5390213</wp:posOffset>
                </wp:positionH>
                <wp:positionV relativeFrom="paragraph">
                  <wp:posOffset>697115</wp:posOffset>
                </wp:positionV>
                <wp:extent cx="255374" cy="154899"/>
                <wp:effectExtent l="38100" t="57150" r="30480" b="55245"/>
                <wp:wrapNone/>
                <wp:docPr id="392244562" name="Rectangle: Rounded Corners 2658"/>
                <wp:cNvGraphicFramePr/>
                <a:graphic xmlns:a="http://schemas.openxmlformats.org/drawingml/2006/main">
                  <a:graphicData uri="http://schemas.microsoft.com/office/word/2010/wordprocessingShape">
                    <wps:wsp>
                      <wps:cNvSpPr/>
                      <wps:spPr>
                        <a:xfrm rot="1647135">
                          <a:off x="0" y="0"/>
                          <a:ext cx="255374" cy="154899"/>
                        </a:xfrm>
                        <a:prstGeom prst="round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BB9399" id="Rectangle: Rounded Corners 2658" o:spid="_x0000_s1026" style="position:absolute;margin-left:424.45pt;margin-top:54.9pt;width:20.1pt;height:12.2pt;rotation:1799111fd;z-index:252035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" fillcolor="window" strokecolor="#172c51" strokeweight="1pt">
                <v:stroke joinstyle="miter"/>
              </v:roundrect>
            </w:pict>
          </mc:Fallback>
        </mc:AlternateContent>
      </w:r>
      <w:r w:rsidRPr="00A545F2">
        <w:rPr>
          <w:rFonts w:eastAsia="Times New Roman" w:cs="Times New Roman"/>
          <w:noProof/>
          <w:sz w:val="6"/>
        </w:rPr>
        <mc:AlternateContent>
          <mc:Choice Requires="wps">
            <w:drawing>
              <wp:anchor distT="0" distB="0" distL="114300" distR="114300" simplePos="0" relativeHeight="252034048" behindDoc="0" locked="0" layoutInCell="1" allowOverlap="1" wp14:anchorId="2012CA8F" wp14:editId="0BF1823B">
                <wp:simplePos x="0" y="0"/>
                <wp:positionH relativeFrom="column">
                  <wp:posOffset>4186003</wp:posOffset>
                </wp:positionH>
                <wp:positionV relativeFrom="paragraph">
                  <wp:posOffset>602178</wp:posOffset>
                </wp:positionV>
                <wp:extent cx="1826958" cy="894413"/>
                <wp:effectExtent l="0" t="0" r="20955" b="20320"/>
                <wp:wrapNone/>
                <wp:docPr id="447889480" name="Teardrop 2657"/>
                <wp:cNvGraphicFramePr/>
                <a:graphic xmlns:a="http://schemas.openxmlformats.org/drawingml/2006/main">
                  <a:graphicData uri="http://schemas.microsoft.com/office/word/2010/wordprocessingShape">
                    <wps:wsp>
                      <wps:cNvSpPr/>
                      <wps:spPr>
                        <a:xfrm>
                          <a:off x="0" y="0"/>
                          <a:ext cx="1826958" cy="894413"/>
                        </a:xfrm>
                        <a:prstGeom prst="teardrop">
                          <a:avLst/>
                        </a:prstGeom>
                        <a:solidFill>
                          <a:srgbClr val="E7E6E6">
                            <a:lumMod val="9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1D52C2" id="Teardrop 2657" o:spid="_x0000_s1026" style="position:absolute;margin-left:329.6pt;margin-top:47.4pt;width:143.85pt;height:70.45pt;z-index:252034048;visibility:visible;mso-wrap-style:square;mso-wrap-distance-left:9pt;mso-wrap-distance-top:0;mso-wrap-distance-right:9pt;mso-wrap-distance-bottom:0;mso-position-horizontal:absolute;mso-position-horizontal-relative:text;mso-position-vertical:absolute;mso-position-vertical-relative:text;v-text-anchor:middle" coordsize="1826958,89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" path="m,447207c,200221,408978,,913479,r913479,l1826958,447207v,246986,-408978,447207,-913479,447207c408978,894414,,694193,,447207xe" fillcolor="#d0cece" strokecolor="#172c51" strokeweight="1pt">
                <v:stroke joinstyle="miter"/>
                <v:path arrowok="t" o:connecttype="custom" o:connectlocs="0,447207;913479,0;1826958,0;1826958,447207;913479,894414;0,447207" o:connectangles="0,0,0,0,0,0"/>
              </v:shape>
            </w:pict>
          </mc:Fallback>
        </mc:AlternateContent>
      </w:r>
      <w:r w:rsidRPr="00A545F2">
        <w:rPr>
          <w:rFonts w:eastAsia="Times New Roman" w:cs="Times New Roman"/>
          <w:noProof/>
          <w:sz w:val="6"/>
        </w:rPr>
        <mc:AlternateContent>
          <mc:Choice Requires="wps">
            <w:drawing>
              <wp:anchor distT="0" distB="0" distL="114300" distR="114300" simplePos="0" relativeHeight="251987968" behindDoc="0" locked="0" layoutInCell="1" allowOverlap="1" wp14:anchorId="4B1DC057" wp14:editId="4F689834">
                <wp:simplePos x="0" y="0"/>
                <wp:positionH relativeFrom="margin">
                  <wp:posOffset>811530</wp:posOffset>
                </wp:positionH>
                <wp:positionV relativeFrom="paragraph">
                  <wp:posOffset>380282</wp:posOffset>
                </wp:positionV>
                <wp:extent cx="286385" cy="0"/>
                <wp:effectExtent l="0" t="76200" r="18415" b="95250"/>
                <wp:wrapNone/>
                <wp:docPr id="2065111981"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7CB6F8C" id="Straight Arrow Connector 149" o:spid="_x0000_s1026" type="#_x0000_t32" style="position:absolute;margin-left:63.9pt;margin-top:29.95pt;width:22.55pt;height:0;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" strokeweight="1.25pt">
                <v:stroke endarrow="classic"/>
                <w10:wrap anchorx="margin"/>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2033024" behindDoc="1" locked="0" layoutInCell="1" allowOverlap="1" wp14:anchorId="7AA3F17B" wp14:editId="7E73FFC7">
                <wp:simplePos x="0" y="0"/>
                <wp:positionH relativeFrom="column">
                  <wp:posOffset>3893820</wp:posOffset>
                </wp:positionH>
                <wp:positionV relativeFrom="paragraph">
                  <wp:posOffset>234950</wp:posOffset>
                </wp:positionV>
                <wp:extent cx="2411730" cy="1840865"/>
                <wp:effectExtent l="19050" t="19050" r="26670" b="26035"/>
                <wp:wrapTight wrapText="bothSides">
                  <wp:wrapPolygon edited="0">
                    <wp:start x="-171" y="-224"/>
                    <wp:lineTo x="-171" y="21682"/>
                    <wp:lineTo x="21668" y="21682"/>
                    <wp:lineTo x="21668" y="-224"/>
                    <wp:lineTo x="-171" y="-224"/>
                  </wp:wrapPolygon>
                </wp:wrapTight>
                <wp:docPr id="776764948"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8408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BBFFBB" w14:textId="77777777" w:rsidR="00A545F2" w:rsidRPr="003246FC" w:rsidRDefault="00A545F2" w:rsidP="00A545F2"/>
                          <w:p w14:paraId="584E7AAE" w14:textId="77777777" w:rsidR="00A545F2" w:rsidRPr="003246FC" w:rsidRDefault="00A545F2" w:rsidP="00A545F2"/>
                          <w:p w14:paraId="55C54591" w14:textId="77777777" w:rsidR="00A545F2" w:rsidRPr="003246FC" w:rsidRDefault="00A545F2" w:rsidP="00A545F2"/>
                          <w:p w14:paraId="0C0ABC26" w14:textId="77777777" w:rsidR="00A545F2" w:rsidRPr="003246FC" w:rsidRDefault="00A545F2" w:rsidP="00A545F2"/>
                          <w:p w14:paraId="12E0A392" w14:textId="77777777" w:rsidR="00A545F2" w:rsidRPr="003246FC" w:rsidRDefault="00A545F2" w:rsidP="00A545F2"/>
                          <w:p w14:paraId="4EEFE07E" w14:textId="77777777" w:rsidR="00A545F2" w:rsidRPr="003246FC" w:rsidRDefault="00A545F2" w:rsidP="00A545F2"/>
                          <w:p w14:paraId="63843469" w14:textId="77777777" w:rsidR="00A545F2" w:rsidRPr="003246FC" w:rsidRDefault="00A545F2" w:rsidP="00A545F2"/>
                          <w:p w14:paraId="61DB9CE6" w14:textId="77777777" w:rsidR="00A545F2" w:rsidRPr="003246FC" w:rsidRDefault="00A545F2" w:rsidP="00A545F2"/>
                          <w:p w14:paraId="411F0DF4"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Flux through a closed surface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3F17B" id="Text Box 167" o:spid="_x0000_s1089" type="#_x0000_t202" style="position:absolute;margin-left:306.6pt;margin-top:18.5pt;width:189.9pt;height:144.95pt;z-index:-25128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" filled="f" strokeweight="3pt">
                <v:stroke linestyle="thinThin"/>
                <v:textbox>
                  <w:txbxContent>
                    <w:p w14:paraId="45BBFFBB" w14:textId="77777777" w:rsidR="00A545F2" w:rsidRPr="003246FC" w:rsidRDefault="00A545F2" w:rsidP="00A545F2"/>
                    <w:p w14:paraId="584E7AAE" w14:textId="77777777" w:rsidR="00A545F2" w:rsidRPr="003246FC" w:rsidRDefault="00A545F2" w:rsidP="00A545F2"/>
                    <w:p w14:paraId="55C54591" w14:textId="77777777" w:rsidR="00A545F2" w:rsidRPr="003246FC" w:rsidRDefault="00A545F2" w:rsidP="00A545F2"/>
                    <w:p w14:paraId="0C0ABC26" w14:textId="77777777" w:rsidR="00A545F2" w:rsidRPr="003246FC" w:rsidRDefault="00A545F2" w:rsidP="00A545F2"/>
                    <w:p w14:paraId="12E0A392" w14:textId="77777777" w:rsidR="00A545F2" w:rsidRPr="003246FC" w:rsidRDefault="00A545F2" w:rsidP="00A545F2"/>
                    <w:p w14:paraId="4EEFE07E" w14:textId="77777777" w:rsidR="00A545F2" w:rsidRPr="003246FC" w:rsidRDefault="00A545F2" w:rsidP="00A545F2"/>
                    <w:p w14:paraId="63843469" w14:textId="77777777" w:rsidR="00A545F2" w:rsidRPr="003246FC" w:rsidRDefault="00A545F2" w:rsidP="00A545F2"/>
                    <w:p w14:paraId="61DB9CE6" w14:textId="77777777" w:rsidR="00A545F2" w:rsidRPr="003246FC" w:rsidRDefault="00A545F2" w:rsidP="00A545F2"/>
                    <w:p w14:paraId="411F0DF4"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Flux through a closed surface</w:t>
                      </w:r>
                    </w:p>
                  </w:txbxContent>
                </v:textbox>
                <w10:wrap type="tight"/>
              </v:shape>
            </w:pict>
          </mc:Fallback>
        </mc:AlternateContent>
      </w:r>
      <w:r w:rsidRPr="00A545F2">
        <w:rPr>
          <w:rFonts w:eastAsia="Times New Roman" w:cs="Times New Roman"/>
        </w:rPr>
        <w:t xml:space="preserve">The process of dividing the surface into patches should be continued until each patch obtained must be </w:t>
      </w:r>
      <w:r w:rsidRPr="00A545F2">
        <w:rPr>
          <w:rFonts w:ascii="Bookman Old Style" w:eastAsia="Times New Roman" w:hAnsi="Bookman Old Style" w:cs="Times New Roman"/>
          <w:b/>
          <w:i/>
          <w:u w:val="single"/>
        </w:rPr>
        <w:t>plane</w:t>
      </w:r>
      <w:r w:rsidRPr="00A545F2">
        <w:rPr>
          <w:rFonts w:eastAsia="Times New Roman" w:cs="Times New Roman"/>
        </w:rPr>
        <w:t xml:space="preserve"> in shape. </w:t>
      </w:r>
    </w:p>
    <w:p w14:paraId="5D76BDCD"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i/>
        </w:rPr>
      </w:pPr>
      <w:r w:rsidRPr="00A545F2">
        <w:rPr>
          <w:rFonts w:eastAsia="Times New Roman" w:cs="Times New Roman"/>
          <w:bCs/>
          <w:noProof/>
        </w:rPr>
        <mc:AlternateContent>
          <mc:Choice Requires="wps">
            <w:drawing>
              <wp:anchor distT="0" distB="0" distL="114300" distR="114300" simplePos="0" relativeHeight="252091392" behindDoc="0" locked="0" layoutInCell="1" allowOverlap="1" wp14:anchorId="43287E7D" wp14:editId="03894B5E">
                <wp:simplePos x="0" y="0"/>
                <wp:positionH relativeFrom="column">
                  <wp:posOffset>4791079</wp:posOffset>
                </wp:positionH>
                <wp:positionV relativeFrom="paragraph">
                  <wp:posOffset>351075</wp:posOffset>
                </wp:positionV>
                <wp:extent cx="175505" cy="148505"/>
                <wp:effectExtent l="32702" t="43498" r="28893" b="28892"/>
                <wp:wrapNone/>
                <wp:docPr id="1403490744"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5505" cy="148505"/>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54572E" id="Straight Arrow Connector 182" o:spid="_x0000_s1026" type="#_x0000_t32" style="position:absolute;margin-left:377.25pt;margin-top:27.65pt;width:13.8pt;height:11.7pt;rotation:90;flip:x;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" strokeweight="1.75pt">
                <v:stroke startarrow="classic" startarrowlength="long" endarrowlength="long"/>
              </v:shape>
            </w:pict>
          </mc:Fallback>
        </mc:AlternateContent>
      </w: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Step 2</w:t>
      </w:r>
      <w:r w:rsidRPr="00A545F2">
        <w:rPr>
          <w:rFonts w:ascii="Bookman Old Style" w:eastAsia="Times New Roman" w:hAnsi="Bookman Old Style" w:cs="Times New Roman"/>
          <w:b/>
        </w:rPr>
        <w:t>:</w:t>
      </w:r>
      <w:r w:rsidRPr="00A545F2">
        <w:rPr>
          <w:rFonts w:ascii="Bookman Old Style" w:eastAsia="Times New Roman" w:hAnsi="Bookman Old Style" w:cs="Times New Roman"/>
          <w:b/>
          <w:i/>
        </w:rPr>
        <w:t xml:space="preserve"> </w:t>
      </w:r>
      <w:r w:rsidRPr="00A545F2">
        <w:rPr>
          <w:rFonts w:eastAsia="Times New Roman" w:cs="Times New Roman"/>
        </w:rPr>
        <w:t>Determine the electric flux through each patch.</w:t>
      </w:r>
    </w:p>
    <w:p w14:paraId="2F5C5098"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noProof/>
          <w:sz w:val="6"/>
        </w:rPr>
        <mc:AlternateContent>
          <mc:Choice Requires="wps">
            <w:drawing>
              <wp:anchor distT="0" distB="0" distL="114300" distR="114300" simplePos="0" relativeHeight="251986944" behindDoc="0" locked="0" layoutInCell="1" allowOverlap="1" wp14:anchorId="451D1357" wp14:editId="077BC14F">
                <wp:simplePos x="0" y="0"/>
                <wp:positionH relativeFrom="column">
                  <wp:posOffset>2265099</wp:posOffset>
                </wp:positionH>
                <wp:positionV relativeFrom="paragraph">
                  <wp:posOffset>24130</wp:posOffset>
                </wp:positionV>
                <wp:extent cx="225425" cy="635"/>
                <wp:effectExtent l="0" t="76200" r="22225" b="94615"/>
                <wp:wrapNone/>
                <wp:docPr id="1789320885"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223335" id="Straight Arrow Connector 147" o:spid="_x0000_s1026" type="#_x0000_t32" style="position:absolute;margin-left:178.35pt;margin-top:1.9pt;width:17.75pt;height:.0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0zQEAAHkDAAAOAAAAZHJzL2Uyb0RvYy54bWysU8Fu2zAMvQ/YPwi6L06ypSuMOD2k6y7d&#10;FqDdBzCSbAuTRYFU4uTvJ6luu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" strokeweight="1.25pt">
                <v:stroke endarrow="classic"/>
              </v:shape>
            </w:pict>
          </mc:Fallback>
        </mc:AlternateContent>
      </w:r>
      <w:r w:rsidRPr="00A545F2">
        <w:rPr>
          <w:rFonts w:eastAsia="Times New Roman" w:cs="Times New Roman"/>
          <w:noProof/>
          <w:sz w:val="6"/>
        </w:rPr>
        <mc:AlternateContent>
          <mc:Choice Requires="wps">
            <w:drawing>
              <wp:anchor distT="0" distB="0" distL="114300" distR="114300" simplePos="0" relativeHeight="251988992" behindDoc="0" locked="0" layoutInCell="1" allowOverlap="1" wp14:anchorId="31B398DD" wp14:editId="51FC33B8">
                <wp:simplePos x="0" y="0"/>
                <wp:positionH relativeFrom="column">
                  <wp:posOffset>2472365</wp:posOffset>
                </wp:positionH>
                <wp:positionV relativeFrom="paragraph">
                  <wp:posOffset>23495</wp:posOffset>
                </wp:positionV>
                <wp:extent cx="286385" cy="0"/>
                <wp:effectExtent l="0" t="76200" r="18415" b="95250"/>
                <wp:wrapNone/>
                <wp:docPr id="346952111"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1CD897" id="Straight Arrow Connector 148" o:spid="_x0000_s1026" type="#_x0000_t32" style="position:absolute;margin-left:194.65pt;margin-top:1.85pt;width:22.55pt;height:0;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" strokeweight="1.25pt">
                <v:stroke endarrow="classic"/>
              </v:shape>
            </w:pict>
          </mc:Fallback>
        </mc:AlternateContent>
      </w:r>
    </w:p>
    <w:p w14:paraId="038C9903"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noProof/>
        </w:rPr>
        <mc:AlternateContent>
          <mc:Choice Requires="wps">
            <w:drawing>
              <wp:anchor distT="0" distB="0" distL="114300" distR="114300" simplePos="0" relativeHeight="252095488" behindDoc="0" locked="0" layoutInCell="1" allowOverlap="1" wp14:anchorId="53590717" wp14:editId="1971D0C1">
                <wp:simplePos x="0" y="0"/>
                <wp:positionH relativeFrom="column">
                  <wp:posOffset>5379085</wp:posOffset>
                </wp:positionH>
                <wp:positionV relativeFrom="paragraph">
                  <wp:posOffset>21590</wp:posOffset>
                </wp:positionV>
                <wp:extent cx="118745" cy="122555"/>
                <wp:effectExtent l="36195" t="1905" r="31750" b="50800"/>
                <wp:wrapNone/>
                <wp:docPr id="1143423654"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18745" cy="122555"/>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96A1204" id="Straight Arrow Connector 182" o:spid="_x0000_s1026" type="#_x0000_t32" style="position:absolute;margin-left:423.55pt;margin-top:1.7pt;width:9.35pt;height:9.65pt;rotation:-90;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" strokeweight="1.75pt">
                <v:stroke startarrow="classic" startarrowlength="long" endarrowlength="long"/>
              </v:shape>
            </w:pict>
          </mc:Fallback>
        </mc:AlternateContent>
      </w:r>
      <w:r w:rsidRPr="00A545F2">
        <w:rPr>
          <w:rFonts w:eastAsia="Times New Roman" w:cs="Times New Roman"/>
          <w:bCs/>
          <w:noProof/>
        </w:rPr>
        <mc:AlternateContent>
          <mc:Choice Requires="wps">
            <w:drawing>
              <wp:anchor distT="0" distB="0" distL="114300" distR="114300" simplePos="0" relativeHeight="252092416" behindDoc="0" locked="0" layoutInCell="1" allowOverlap="1" wp14:anchorId="3E6235F5" wp14:editId="58BCDA89">
                <wp:simplePos x="0" y="0"/>
                <wp:positionH relativeFrom="column">
                  <wp:posOffset>4383088</wp:posOffset>
                </wp:positionH>
                <wp:positionV relativeFrom="paragraph">
                  <wp:posOffset>55728</wp:posOffset>
                </wp:positionV>
                <wp:extent cx="140970" cy="194945"/>
                <wp:effectExtent l="30162" t="46038" r="41593" b="22542"/>
                <wp:wrapNone/>
                <wp:docPr id="14593951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40970" cy="194945"/>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59F5EA" id="Straight Arrow Connector 182" o:spid="_x0000_s1026" type="#_x0000_t32" style="position:absolute;margin-left:345.15pt;margin-top:4.4pt;width:11.1pt;height:15.35pt;rotation:90;flip:x;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" strokeweight="1.75pt">
                <v:stroke startarrow="classic" startarrowlength="long"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2041216" behindDoc="0" locked="0" layoutInCell="1" allowOverlap="1" wp14:anchorId="60188E23" wp14:editId="2911C2C9">
                <wp:simplePos x="0" y="0"/>
                <wp:positionH relativeFrom="column">
                  <wp:posOffset>4939582</wp:posOffset>
                </wp:positionH>
                <wp:positionV relativeFrom="paragraph">
                  <wp:posOffset>75565</wp:posOffset>
                </wp:positionV>
                <wp:extent cx="285115" cy="266700"/>
                <wp:effectExtent l="0" t="0" r="0" b="4445"/>
                <wp:wrapNone/>
                <wp:docPr id="88382908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720C8" w14:textId="77777777" w:rsidR="00A545F2" w:rsidRPr="003246FC" w:rsidRDefault="00A545F2" w:rsidP="00A545F2">
                            <w:pPr>
                              <w:rPr>
                                <w:b/>
                              </w:rPr>
                            </w:pPr>
                            <w:r w:rsidRPr="003246FC">
                              <w:rPr>
                                <w:b/>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188E23" id="_x0000_s1090" type="#_x0000_t202" style="position:absolute;margin-left:388.95pt;margin-top:5.95pt;width:22.45pt;height:21pt;z-index:252041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" filled="f" stroked="f">
                <v:textbox style="mso-fit-shape-to-text:t">
                  <w:txbxContent>
                    <w:p w14:paraId="5F6720C8" w14:textId="77777777" w:rsidR="00A545F2" w:rsidRPr="003246FC" w:rsidRDefault="00A545F2" w:rsidP="00A545F2">
                      <w:pPr>
                        <w:rPr>
                          <w:b/>
                        </w:rPr>
                      </w:pPr>
                      <w:r w:rsidRPr="003246FC">
                        <w:rPr>
                          <w:b/>
                        </w:rPr>
                        <w:t>3</w:t>
                      </w:r>
                    </w:p>
                  </w:txbxContent>
                </v:textbox>
              </v:shape>
            </w:pict>
          </mc:Fallback>
        </mc:AlternateContent>
      </w:r>
      <w:r w:rsidRPr="00A545F2">
        <w:rPr>
          <w:rFonts w:eastAsia="Times New Roman" w:cs="Times New Roman"/>
          <w:noProof/>
          <w:sz w:val="6"/>
        </w:rPr>
        <mc:AlternateContent>
          <mc:Choice Requires="wps">
            <w:drawing>
              <wp:anchor distT="0" distB="0" distL="114300" distR="114300" simplePos="0" relativeHeight="252037120" behindDoc="0" locked="0" layoutInCell="1" allowOverlap="1" wp14:anchorId="296A6C57" wp14:editId="72CB1ED8">
                <wp:simplePos x="0" y="0"/>
                <wp:positionH relativeFrom="column">
                  <wp:posOffset>4847621</wp:posOffset>
                </wp:positionH>
                <wp:positionV relativeFrom="paragraph">
                  <wp:posOffset>25400</wp:posOffset>
                </wp:positionV>
                <wp:extent cx="255270" cy="154305"/>
                <wp:effectExtent l="38100" t="57150" r="11430" b="74295"/>
                <wp:wrapNone/>
                <wp:docPr id="1617772789" name="Rectangle: Rounded Corners 2658"/>
                <wp:cNvGraphicFramePr/>
                <a:graphic xmlns:a="http://schemas.openxmlformats.org/drawingml/2006/main">
                  <a:graphicData uri="http://schemas.microsoft.com/office/word/2010/wordprocessingShape">
                    <wps:wsp>
                      <wps:cNvSpPr/>
                      <wps:spPr>
                        <a:xfrm rot="19645800">
                          <a:off x="0" y="0"/>
                          <a:ext cx="255270" cy="154305"/>
                        </a:xfrm>
                        <a:prstGeom prst="round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EB3BF4" id="Rectangle: Rounded Corners 2658" o:spid="_x0000_s1026" style="position:absolute;margin-left:381.7pt;margin-top:2pt;width:20.1pt;height:12.15pt;rotation:-2134508fd;z-index:252037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" fillcolor="window" strokecolor="#172c51" strokeweight="1pt">
                <v:stroke joinstyle="miter"/>
              </v:roundrect>
            </w:pict>
          </mc:Fallback>
        </mc:AlternateContent>
      </w:r>
      <w:r w:rsidRPr="00A545F2">
        <w:rPr>
          <w:rFonts w:eastAsia="Times New Roman" w:cs="Times New Roman"/>
          <w:noProof/>
          <w:sz w:val="6"/>
        </w:rPr>
        <mc:AlternateContent>
          <mc:Choice Requires="wps">
            <w:drawing>
              <wp:anchor distT="0" distB="0" distL="114300" distR="114300" simplePos="0" relativeHeight="252036096" behindDoc="0" locked="0" layoutInCell="1" allowOverlap="1" wp14:anchorId="756B2B1E" wp14:editId="2B621868">
                <wp:simplePos x="0" y="0"/>
                <wp:positionH relativeFrom="column">
                  <wp:posOffset>4420235</wp:posOffset>
                </wp:positionH>
                <wp:positionV relativeFrom="paragraph">
                  <wp:posOffset>142958</wp:posOffset>
                </wp:positionV>
                <wp:extent cx="255270" cy="154305"/>
                <wp:effectExtent l="38100" t="76200" r="11430" b="74295"/>
                <wp:wrapNone/>
                <wp:docPr id="178471883" name="Rectangle: Rounded Corners 2658"/>
                <wp:cNvGraphicFramePr/>
                <a:graphic xmlns:a="http://schemas.openxmlformats.org/drawingml/2006/main">
                  <a:graphicData uri="http://schemas.microsoft.com/office/word/2010/wordprocessingShape">
                    <wps:wsp>
                      <wps:cNvSpPr/>
                      <wps:spPr>
                        <a:xfrm rot="19557004">
                          <a:off x="0" y="0"/>
                          <a:ext cx="255270" cy="154305"/>
                        </a:xfrm>
                        <a:prstGeom prst="round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51324B" id="Rectangle: Rounded Corners 2658" o:spid="_x0000_s1026" style="position:absolute;margin-left:348.05pt;margin-top:11.25pt;width:20.1pt;height:12.15pt;rotation:-2231496fd;z-index:252036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" fillcolor="window" strokecolor="#172c51" strokeweight="1pt">
                <v:stroke joinstyle="miter"/>
              </v:roundrect>
            </w:pict>
          </mc:Fallback>
        </mc:AlternateContent>
      </w:r>
      <w:r w:rsidRPr="00A545F2">
        <w:rPr>
          <w:rFonts w:eastAsia="Times New Roman" w:cs="Times New Roman"/>
        </w:rPr>
        <w:t xml:space="preserve">                     Let </w:t>
      </w:r>
      <w:r w:rsidRPr="00A545F2">
        <w:rPr>
          <w:rFonts w:eastAsia="Times New Roman" w:cs="Times New Roman"/>
        </w:rPr>
        <w:tab/>
      </w:r>
      <w:r w:rsidRPr="00A545F2">
        <w:rPr>
          <w:rFonts w:eastAsia="Times New Roman" w:cs="Times New Roman"/>
        </w:rPr>
        <w:tab/>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1</w:t>
      </w:r>
      <w:r w:rsidRPr="00A545F2">
        <w:rPr>
          <w:rFonts w:eastAsia="Times New Roman" w:cs="Times New Roman"/>
        </w:rPr>
        <w:t xml:space="preserve"> = (E </w:t>
      </w:r>
      <w:r w:rsidRPr="00A545F2">
        <w:rPr>
          <w:rFonts w:eastAsia="Times New Roman" w:cs="Times New Roman"/>
          <w:b/>
        </w:rPr>
        <w:t>.</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A)</w:t>
      </w:r>
      <w:r w:rsidRPr="00A545F2">
        <w:rPr>
          <w:rFonts w:eastAsia="Times New Roman" w:cs="Times New Roman"/>
          <w:vertAlign w:val="subscript"/>
        </w:rPr>
        <w:t>1</w:t>
      </w:r>
      <w:r w:rsidRPr="00A545F2">
        <w:rPr>
          <w:rFonts w:eastAsia="Times New Roman" w:cs="Times New Roman"/>
        </w:rPr>
        <w:t xml:space="preserve">    </w:t>
      </w:r>
    </w:p>
    <w:p w14:paraId="43D6A7A2" w14:textId="77777777" w:rsidR="00A545F2" w:rsidRPr="00A545F2" w:rsidRDefault="00A545F2" w:rsidP="00A545F2">
      <w:pPr>
        <w:spacing w:after="0" w:line="240" w:lineRule="auto"/>
        <w:rPr>
          <w:rFonts w:ascii="Symbol" w:eastAsia="Times New Roman" w:hAnsi="Symbol" w:cs="Times New Roman"/>
          <w:sz w:val="10"/>
        </w:rPr>
      </w:pPr>
      <w:r w:rsidRPr="00A545F2">
        <w:rPr>
          <w:rFonts w:eastAsia="Times New Roman" w:cs="Times New Roman"/>
          <w:noProof/>
          <w:lang w:eastAsia="en-GB"/>
        </w:rPr>
        <mc:AlternateContent>
          <mc:Choice Requires="wps">
            <w:drawing>
              <wp:anchor distT="0" distB="0" distL="114300" distR="114300" simplePos="0" relativeHeight="252039168" behindDoc="0" locked="0" layoutInCell="1" allowOverlap="1" wp14:anchorId="6D4F2705" wp14:editId="1098D179">
                <wp:simplePos x="0" y="0"/>
                <wp:positionH relativeFrom="column">
                  <wp:posOffset>4485005</wp:posOffset>
                </wp:positionH>
                <wp:positionV relativeFrom="paragraph">
                  <wp:posOffset>42129</wp:posOffset>
                </wp:positionV>
                <wp:extent cx="285115" cy="266700"/>
                <wp:effectExtent l="0" t="0" r="0" b="4445"/>
                <wp:wrapNone/>
                <wp:docPr id="210938706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17C04" w14:textId="77777777" w:rsidR="00A545F2" w:rsidRPr="003246FC" w:rsidRDefault="00A545F2" w:rsidP="00A545F2">
                            <w:pPr>
                              <w:rPr>
                                <w:b/>
                              </w:rPr>
                            </w:pPr>
                            <w:r w:rsidRPr="003246FC">
                              <w:rPr>
                                <w:b/>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F2705" id="_x0000_s1091" type="#_x0000_t202" style="position:absolute;margin-left:353.15pt;margin-top:3.3pt;width:22.45pt;height:21pt;z-index:252039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" filled="f" stroked="f">
                <v:textbox style="mso-fit-shape-to-text:t">
                  <w:txbxContent>
                    <w:p w14:paraId="12617C04" w14:textId="77777777" w:rsidR="00A545F2" w:rsidRPr="003246FC" w:rsidRDefault="00A545F2" w:rsidP="00A545F2">
                      <w:pPr>
                        <w:rPr>
                          <w:b/>
                        </w:rPr>
                      </w:pPr>
                      <w:r w:rsidRPr="003246FC">
                        <w:rPr>
                          <w:b/>
                        </w:rPr>
                        <w:t>1</w:t>
                      </w:r>
                    </w:p>
                  </w:txbxContent>
                </v:textbox>
              </v:shape>
            </w:pict>
          </mc:Fallback>
        </mc:AlternateContent>
      </w:r>
      <w:r w:rsidRPr="00A545F2">
        <w:rPr>
          <w:rFonts w:eastAsia="Times New Roman" w:cs="Times New Roman"/>
          <w:noProof/>
          <w:sz w:val="10"/>
        </w:rPr>
        <mc:AlternateContent>
          <mc:Choice Requires="wps">
            <w:drawing>
              <wp:anchor distT="0" distB="0" distL="114300" distR="114300" simplePos="0" relativeHeight="251994112" behindDoc="0" locked="0" layoutInCell="1" allowOverlap="1" wp14:anchorId="51A8BCBD" wp14:editId="515D77D3">
                <wp:simplePos x="0" y="0"/>
                <wp:positionH relativeFrom="column">
                  <wp:posOffset>2230902</wp:posOffset>
                </wp:positionH>
                <wp:positionV relativeFrom="paragraph">
                  <wp:posOffset>48895</wp:posOffset>
                </wp:positionV>
                <wp:extent cx="225425" cy="635"/>
                <wp:effectExtent l="0" t="76200" r="22225" b="94615"/>
                <wp:wrapNone/>
                <wp:docPr id="1819823595" name="Straight Arrow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B21C3B" id="Straight Arrow Connector 145" o:spid="_x0000_s1026" type="#_x0000_t32" style="position:absolute;margin-left:175.65pt;margin-top:3.85pt;width:17.75pt;height:.0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0zQEAAHkDAAAOAAAAZHJzL2Uyb0RvYy54bWysU8Fu2zAMvQ/YPwi6L06ypSuMOD2k6y7d&#10;FqDdBzCSbAuTRYFU4uTvJ6luu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" strokeweight="1.25pt">
                <v:stroke endarrow="classic"/>
              </v:shape>
            </w:pict>
          </mc:Fallback>
        </mc:AlternateContent>
      </w:r>
      <w:r w:rsidRPr="00A545F2">
        <w:rPr>
          <w:rFonts w:eastAsia="Times New Roman" w:cs="Times New Roman"/>
          <w:noProof/>
          <w:sz w:val="10"/>
        </w:rPr>
        <mc:AlternateContent>
          <mc:Choice Requires="wps">
            <w:drawing>
              <wp:anchor distT="0" distB="0" distL="114300" distR="114300" simplePos="0" relativeHeight="251990016" behindDoc="0" locked="0" layoutInCell="1" allowOverlap="1" wp14:anchorId="09CAB957" wp14:editId="4134F05C">
                <wp:simplePos x="0" y="0"/>
                <wp:positionH relativeFrom="column">
                  <wp:posOffset>2475284</wp:posOffset>
                </wp:positionH>
                <wp:positionV relativeFrom="paragraph">
                  <wp:posOffset>51435</wp:posOffset>
                </wp:positionV>
                <wp:extent cx="286385" cy="0"/>
                <wp:effectExtent l="0" t="76200" r="18415" b="95250"/>
                <wp:wrapNone/>
                <wp:docPr id="41409362" name="Straight Arrow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CBB313" id="Straight Arrow Connector 146" o:spid="_x0000_s1026" type="#_x0000_t32" style="position:absolute;margin-left:194.9pt;margin-top:4.05pt;width:22.55pt;height:0;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" strokeweight="1.25pt">
                <v:stroke endarrow="classic"/>
              </v:shape>
            </w:pict>
          </mc:Fallback>
        </mc:AlternateContent>
      </w:r>
    </w:p>
    <w:p w14:paraId="1CE9DDC0"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noProof/>
        </w:rPr>
        <mc:AlternateContent>
          <mc:Choice Requires="wps">
            <w:drawing>
              <wp:anchor distT="0" distB="0" distL="114300" distR="114300" simplePos="0" relativeHeight="252094464" behindDoc="0" locked="0" layoutInCell="1" allowOverlap="1" wp14:anchorId="26F5C447" wp14:editId="3D779CE1">
                <wp:simplePos x="0" y="0"/>
                <wp:positionH relativeFrom="column">
                  <wp:posOffset>5503545</wp:posOffset>
                </wp:positionH>
                <wp:positionV relativeFrom="paragraph">
                  <wp:posOffset>36830</wp:posOffset>
                </wp:positionV>
                <wp:extent cx="83820" cy="170815"/>
                <wp:effectExtent l="32702" t="43498" r="25083" b="44132"/>
                <wp:wrapNone/>
                <wp:docPr id="1464807181"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3820" cy="170815"/>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32B2CC" id="Straight Arrow Connector 182" o:spid="_x0000_s1026" type="#_x0000_t32" style="position:absolute;margin-left:433.35pt;margin-top:2.9pt;width:6.6pt;height:13.45pt;rotation:90;flip:x;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" strokeweight="1.75pt">
                <v:stroke startarrow="classic" startarrowlength="long" endarrowlength="long"/>
              </v:shape>
            </w:pict>
          </mc:Fallback>
        </mc:AlternateContent>
      </w:r>
      <w:r w:rsidRPr="00A545F2">
        <w:rPr>
          <w:rFonts w:eastAsia="Times New Roman" w:cs="Times New Roman"/>
          <w:bCs/>
          <w:noProof/>
        </w:rPr>
        <mc:AlternateContent>
          <mc:Choice Requires="wps">
            <w:drawing>
              <wp:anchor distT="0" distB="0" distL="114300" distR="114300" simplePos="0" relativeHeight="252093440" behindDoc="0" locked="0" layoutInCell="1" allowOverlap="1" wp14:anchorId="30CA2959" wp14:editId="56A10B5B">
                <wp:simplePos x="0" y="0"/>
                <wp:positionH relativeFrom="column">
                  <wp:posOffset>4767224</wp:posOffset>
                </wp:positionH>
                <wp:positionV relativeFrom="paragraph">
                  <wp:posOffset>139424</wp:posOffset>
                </wp:positionV>
                <wp:extent cx="247068" cy="58229"/>
                <wp:effectExtent l="37465" t="38735" r="57150" b="19050"/>
                <wp:wrapNone/>
                <wp:docPr id="882917623"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247068" cy="58229"/>
                        </a:xfrm>
                        <a:prstGeom prst="straightConnector1">
                          <a:avLst/>
                        </a:prstGeom>
                        <a:noFill/>
                        <a:ln w="22225">
                          <a:solidFill>
                            <a:srgbClr val="000000"/>
                          </a:solidFill>
                          <a:round/>
                          <a:headEnd type="stealth" w="med" len="lg"/>
                          <a:tailEnd type="none" w="med"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FADE0C" id="Straight Arrow Connector 182" o:spid="_x0000_s1026" type="#_x0000_t32" style="position:absolute;margin-left:375.35pt;margin-top:11pt;width:19.45pt;height:4.6pt;rotation:-90;flip:x y;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" strokeweight="1.75pt">
                <v:stroke startarrow="classic" startarrowlength="long" endarrowlength="long"/>
              </v:shape>
            </w:pict>
          </mc:Fallback>
        </mc:AlternateContent>
      </w:r>
      <w:r w:rsidRPr="00A545F2">
        <w:rPr>
          <w:rFonts w:eastAsia="Times New Roman" w:cs="Times New Roman"/>
          <w:noProof/>
          <w:sz w:val="6"/>
        </w:rPr>
        <mc:AlternateContent>
          <mc:Choice Requires="wps">
            <w:drawing>
              <wp:anchor distT="0" distB="0" distL="114300" distR="114300" simplePos="0" relativeHeight="252043264" behindDoc="0" locked="0" layoutInCell="1" allowOverlap="1" wp14:anchorId="7B3D7B98" wp14:editId="00BB78BF">
                <wp:simplePos x="0" y="0"/>
                <wp:positionH relativeFrom="column">
                  <wp:posOffset>5510447</wp:posOffset>
                </wp:positionH>
                <wp:positionV relativeFrom="paragraph">
                  <wp:posOffset>75565</wp:posOffset>
                </wp:positionV>
                <wp:extent cx="255270" cy="154305"/>
                <wp:effectExtent l="31432" t="25718" r="23813" b="23812"/>
                <wp:wrapNone/>
                <wp:docPr id="1833210487" name="Rectangle: Rounded Corners 2658"/>
                <wp:cNvGraphicFramePr/>
                <a:graphic xmlns:a="http://schemas.openxmlformats.org/drawingml/2006/main">
                  <a:graphicData uri="http://schemas.microsoft.com/office/word/2010/wordprocessingShape">
                    <wps:wsp>
                      <wps:cNvSpPr/>
                      <wps:spPr>
                        <a:xfrm rot="5125305">
                          <a:off x="0" y="0"/>
                          <a:ext cx="255270" cy="154305"/>
                        </a:xfrm>
                        <a:prstGeom prst="round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DDB269" id="Rectangle: Rounded Corners 2658" o:spid="_x0000_s1026" style="position:absolute;margin-left:433.9pt;margin-top:5.95pt;width:20.1pt;height:12.15pt;rotation:5598200fd;z-index:252043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" fillcolor="window" strokecolor="#172c51" strokeweight="1pt">
                <v:stroke joinstyle="miter"/>
              </v:roundrect>
            </w:pict>
          </mc:Fallback>
        </mc:AlternateContent>
      </w:r>
      <w:r w:rsidRPr="00A545F2">
        <w:rPr>
          <w:rFonts w:eastAsia="Times New Roman" w:cs="Times New Roman"/>
          <w:noProof/>
          <w:lang w:eastAsia="en-GB"/>
        </w:rPr>
        <mc:AlternateContent>
          <mc:Choice Requires="wps">
            <w:drawing>
              <wp:anchor distT="0" distB="0" distL="114300" distR="114300" simplePos="0" relativeHeight="252040192" behindDoc="0" locked="0" layoutInCell="1" allowOverlap="1" wp14:anchorId="3313FB0C" wp14:editId="2092D607">
                <wp:simplePos x="0" y="0"/>
                <wp:positionH relativeFrom="column">
                  <wp:posOffset>4919980</wp:posOffset>
                </wp:positionH>
                <wp:positionV relativeFrom="paragraph">
                  <wp:posOffset>169930</wp:posOffset>
                </wp:positionV>
                <wp:extent cx="285115" cy="266700"/>
                <wp:effectExtent l="0" t="0" r="0" b="4445"/>
                <wp:wrapNone/>
                <wp:docPr id="86436211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F5362" w14:textId="77777777" w:rsidR="00A545F2" w:rsidRPr="003246FC" w:rsidRDefault="00A545F2" w:rsidP="00A545F2">
                            <w:pPr>
                              <w:rPr>
                                <w:b/>
                              </w:rPr>
                            </w:pPr>
                            <w:r w:rsidRPr="003246FC">
                              <w:rPr>
                                <w:b/>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313FB0C" id="_x0000_s1092" type="#_x0000_t202" style="position:absolute;margin-left:387.4pt;margin-top:13.4pt;width:22.45pt;height:21pt;z-index:25204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" filled="f" stroked="f">
                <v:textbox style="mso-fit-shape-to-text:t">
                  <w:txbxContent>
                    <w:p w14:paraId="40DF5362" w14:textId="77777777" w:rsidR="00A545F2" w:rsidRPr="003246FC" w:rsidRDefault="00A545F2" w:rsidP="00A545F2">
                      <w:pPr>
                        <w:rPr>
                          <w:b/>
                        </w:rPr>
                      </w:pPr>
                      <w:r w:rsidRPr="003246FC">
                        <w:rPr>
                          <w:b/>
                        </w:rPr>
                        <w:t>2</w:t>
                      </w:r>
                    </w:p>
                  </w:txbxContent>
                </v:textbox>
              </v:shape>
            </w:pict>
          </mc:Fallback>
        </mc:AlternateConten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2</w:t>
      </w:r>
      <w:r w:rsidRPr="00A545F2">
        <w:rPr>
          <w:rFonts w:eastAsia="Times New Roman" w:cs="Times New Roman"/>
        </w:rPr>
        <w:t xml:space="preserve"> = (E </w:t>
      </w:r>
      <w:r w:rsidRPr="00A545F2">
        <w:rPr>
          <w:rFonts w:eastAsia="Times New Roman" w:cs="Times New Roman"/>
          <w:b/>
        </w:rPr>
        <w:t>.</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A)</w:t>
      </w:r>
      <w:r w:rsidRPr="00A545F2">
        <w:rPr>
          <w:rFonts w:eastAsia="Times New Roman" w:cs="Times New Roman"/>
          <w:vertAlign w:val="subscript"/>
        </w:rPr>
        <w:t>2</w:t>
      </w:r>
    </w:p>
    <w:p w14:paraId="52ECD7CE" w14:textId="77777777" w:rsidR="00A545F2" w:rsidRPr="00A545F2" w:rsidRDefault="00A545F2" w:rsidP="00A545F2">
      <w:pPr>
        <w:spacing w:after="0" w:line="240" w:lineRule="auto"/>
        <w:rPr>
          <w:rFonts w:ascii="Symbol" w:eastAsia="Times New Roman" w:hAnsi="Symbol" w:cs="Times New Roman"/>
          <w:sz w:val="10"/>
        </w:rPr>
      </w:pPr>
      <w:r w:rsidRPr="00A545F2">
        <w:rPr>
          <w:rFonts w:eastAsia="Times New Roman" w:cs="Times New Roman"/>
          <w:noProof/>
          <w:lang w:eastAsia="en-GB"/>
        </w:rPr>
        <mc:AlternateContent>
          <mc:Choice Requires="wps">
            <w:drawing>
              <wp:anchor distT="0" distB="0" distL="114300" distR="114300" simplePos="0" relativeHeight="252044288" behindDoc="0" locked="0" layoutInCell="1" allowOverlap="1" wp14:anchorId="3C298147" wp14:editId="1F5161DD">
                <wp:simplePos x="0" y="0"/>
                <wp:positionH relativeFrom="column">
                  <wp:posOffset>5429167</wp:posOffset>
                </wp:positionH>
                <wp:positionV relativeFrom="paragraph">
                  <wp:posOffset>1270</wp:posOffset>
                </wp:positionV>
                <wp:extent cx="285115" cy="266700"/>
                <wp:effectExtent l="0" t="0" r="0" b="4445"/>
                <wp:wrapNone/>
                <wp:docPr id="161978812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EBDB4" w14:textId="77777777" w:rsidR="00A545F2" w:rsidRPr="003246FC" w:rsidRDefault="00A545F2" w:rsidP="00A545F2">
                            <w:pPr>
                              <w:rPr>
                                <w:b/>
                              </w:rPr>
                            </w:pPr>
                            <w:r w:rsidRPr="003246FC">
                              <w:rPr>
                                <w:b/>
                              </w:rPr>
                              <w:t>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298147" id="_x0000_s1093" type="#_x0000_t202" style="position:absolute;margin-left:427.5pt;margin-top:.1pt;width:22.45pt;height:21pt;z-index:252044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" filled="f" stroked="f">
                <v:textbox style="mso-fit-shape-to-text:t">
                  <w:txbxContent>
                    <w:p w14:paraId="528EBDB4" w14:textId="77777777" w:rsidR="00A545F2" w:rsidRPr="003246FC" w:rsidRDefault="00A545F2" w:rsidP="00A545F2">
                      <w:pPr>
                        <w:rPr>
                          <w:b/>
                        </w:rPr>
                      </w:pPr>
                      <w:r w:rsidRPr="003246FC">
                        <w:rPr>
                          <w:b/>
                        </w:rPr>
                        <w:t>5</w:t>
                      </w:r>
                    </w:p>
                  </w:txbxContent>
                </v:textbox>
              </v:shape>
            </w:pict>
          </mc:Fallback>
        </mc:AlternateContent>
      </w:r>
      <w:r w:rsidRPr="00A545F2">
        <w:rPr>
          <w:rFonts w:eastAsia="Times New Roman" w:cs="Times New Roman"/>
          <w:noProof/>
          <w:sz w:val="6"/>
        </w:rPr>
        <mc:AlternateContent>
          <mc:Choice Requires="wps">
            <w:drawing>
              <wp:anchor distT="0" distB="0" distL="114300" distR="114300" simplePos="0" relativeHeight="252038144" behindDoc="0" locked="0" layoutInCell="1" allowOverlap="1" wp14:anchorId="10242E02" wp14:editId="5705CA95">
                <wp:simplePos x="0" y="0"/>
                <wp:positionH relativeFrom="column">
                  <wp:posOffset>4725670</wp:posOffset>
                </wp:positionH>
                <wp:positionV relativeFrom="paragraph">
                  <wp:posOffset>24213</wp:posOffset>
                </wp:positionV>
                <wp:extent cx="255270" cy="154305"/>
                <wp:effectExtent l="19050" t="38100" r="30480" b="36195"/>
                <wp:wrapNone/>
                <wp:docPr id="1847060109" name="Rectangle: Rounded Corners 2658"/>
                <wp:cNvGraphicFramePr/>
                <a:graphic xmlns:a="http://schemas.openxmlformats.org/drawingml/2006/main">
                  <a:graphicData uri="http://schemas.microsoft.com/office/word/2010/wordprocessingShape">
                    <wps:wsp>
                      <wps:cNvSpPr/>
                      <wps:spPr>
                        <a:xfrm rot="734237">
                          <a:off x="0" y="0"/>
                          <a:ext cx="255270" cy="154305"/>
                        </a:xfrm>
                        <a:prstGeom prst="roundRect">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717DE5" id="Rectangle: Rounded Corners 2658" o:spid="_x0000_s1026" style="position:absolute;margin-left:372.1pt;margin-top:1.9pt;width:20.1pt;height:12.15pt;rotation:801983fd;z-index:252038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" fillcolor="window" strokecolor="#172c51" strokeweight="1pt">
                <v:stroke joinstyle="miter"/>
              </v:roundrect>
            </w:pict>
          </mc:Fallback>
        </mc:AlternateContent>
      </w:r>
      <w:r w:rsidRPr="00A545F2">
        <w:rPr>
          <w:rFonts w:eastAsia="Times New Roman" w:cs="Times New Roman"/>
          <w:noProof/>
          <w:sz w:val="10"/>
        </w:rPr>
        <mc:AlternateContent>
          <mc:Choice Requires="wps">
            <w:drawing>
              <wp:anchor distT="0" distB="0" distL="114300" distR="114300" simplePos="0" relativeHeight="251995136" behindDoc="0" locked="0" layoutInCell="1" allowOverlap="1" wp14:anchorId="14399764" wp14:editId="007181F7">
                <wp:simplePos x="0" y="0"/>
                <wp:positionH relativeFrom="column">
                  <wp:posOffset>2289864</wp:posOffset>
                </wp:positionH>
                <wp:positionV relativeFrom="paragraph">
                  <wp:posOffset>58420</wp:posOffset>
                </wp:positionV>
                <wp:extent cx="225425" cy="635"/>
                <wp:effectExtent l="0" t="76200" r="22225" b="94615"/>
                <wp:wrapNone/>
                <wp:docPr id="537252486" name="Straight Arrow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01224C" id="Straight Arrow Connector 143" o:spid="_x0000_s1026" type="#_x0000_t32" style="position:absolute;margin-left:180.3pt;margin-top:4.6pt;width:17.75pt;height:.0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0zQEAAHkDAAAOAAAAZHJzL2Uyb0RvYy54bWysU8Fu2zAMvQ/YPwi6L06ypSuMOD2k6y7d&#10;FqDdBzCSbAuTRYFU4uTvJ6luu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" strokeweight="1.25pt">
                <v:stroke endarrow="classic"/>
              </v:shape>
            </w:pict>
          </mc:Fallback>
        </mc:AlternateContent>
      </w:r>
      <w:r w:rsidRPr="00A545F2">
        <w:rPr>
          <w:rFonts w:eastAsia="Times New Roman" w:cs="Times New Roman"/>
          <w:noProof/>
          <w:sz w:val="10"/>
        </w:rPr>
        <mc:AlternateContent>
          <mc:Choice Requires="wps">
            <w:drawing>
              <wp:anchor distT="0" distB="0" distL="114300" distR="114300" simplePos="0" relativeHeight="251991040" behindDoc="0" locked="0" layoutInCell="1" allowOverlap="1" wp14:anchorId="1D93A1C5" wp14:editId="43B1CF85">
                <wp:simplePos x="0" y="0"/>
                <wp:positionH relativeFrom="column">
                  <wp:posOffset>2517868</wp:posOffset>
                </wp:positionH>
                <wp:positionV relativeFrom="paragraph">
                  <wp:posOffset>58420</wp:posOffset>
                </wp:positionV>
                <wp:extent cx="286385" cy="0"/>
                <wp:effectExtent l="0" t="76200" r="18415" b="95250"/>
                <wp:wrapNone/>
                <wp:docPr id="167951075" name="Straight Arrow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3FD21" id="Straight Arrow Connector 144" o:spid="_x0000_s1026" type="#_x0000_t32" style="position:absolute;margin-left:198.25pt;margin-top:4.6pt;width:22.55pt;height:0;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" strokeweight="1.25pt">
                <v:stroke endarrow="classic"/>
              </v:shape>
            </w:pict>
          </mc:Fallback>
        </mc:AlternateContent>
      </w:r>
    </w:p>
    <w:p w14:paraId="631FD77F"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3</w:t>
      </w:r>
      <w:r w:rsidRPr="00A545F2">
        <w:rPr>
          <w:rFonts w:eastAsia="Times New Roman" w:cs="Times New Roman"/>
        </w:rPr>
        <w:t xml:space="preserve"> = (E </w:t>
      </w:r>
      <w:r w:rsidRPr="00A545F2">
        <w:rPr>
          <w:rFonts w:eastAsia="Times New Roman" w:cs="Times New Roman"/>
          <w:b/>
        </w:rPr>
        <w:t>.</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A)</w:t>
      </w:r>
      <w:r w:rsidRPr="00A545F2">
        <w:rPr>
          <w:rFonts w:eastAsia="Times New Roman" w:cs="Times New Roman"/>
          <w:vertAlign w:val="subscript"/>
        </w:rPr>
        <w:t>3</w:t>
      </w:r>
    </w:p>
    <w:p w14:paraId="579AFEEC"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85920" behindDoc="0" locked="0" layoutInCell="1" allowOverlap="1" wp14:anchorId="1772F534" wp14:editId="30357973">
                <wp:simplePos x="0" y="0"/>
                <wp:positionH relativeFrom="column">
                  <wp:posOffset>2273935</wp:posOffset>
                </wp:positionH>
                <wp:positionV relativeFrom="paragraph">
                  <wp:posOffset>39424</wp:posOffset>
                </wp:positionV>
                <wp:extent cx="5080" cy="384810"/>
                <wp:effectExtent l="0" t="0" r="33020" b="34290"/>
                <wp:wrapNone/>
                <wp:docPr id="1326911986" name="Straight Arrow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384810"/>
                        </a:xfrm>
                        <a:prstGeom prst="straightConnector1">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69AE55" id="Straight Arrow Connector 142" o:spid="_x0000_s1026" type="#_x0000_t32" style="position:absolute;margin-left:179.05pt;margin-top:3.1pt;width:.4pt;height:30.3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" strokeweight="1.75pt">
                <v:stroke dashstyle="1 1"/>
              </v:shape>
            </w:pict>
          </mc:Fallback>
        </mc:AlternateContent>
      </w:r>
    </w:p>
    <w:p w14:paraId="70329121" w14:textId="77777777" w:rsidR="00A545F2" w:rsidRPr="00A545F2" w:rsidRDefault="00A545F2" w:rsidP="00A545F2">
      <w:pPr>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996160" behindDoc="0" locked="0" layoutInCell="1" allowOverlap="1" wp14:anchorId="0E80F50A" wp14:editId="04454652">
                <wp:simplePos x="0" y="0"/>
                <wp:positionH relativeFrom="column">
                  <wp:posOffset>2280920</wp:posOffset>
                </wp:positionH>
                <wp:positionV relativeFrom="paragraph">
                  <wp:posOffset>156791</wp:posOffset>
                </wp:positionV>
                <wp:extent cx="225425" cy="635"/>
                <wp:effectExtent l="0" t="76200" r="22225" b="94615"/>
                <wp:wrapNone/>
                <wp:docPr id="1388168141" name="Straight Arrow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EDE1FA6" id="Straight Arrow Connector 140" o:spid="_x0000_s1026" type="#_x0000_t32" style="position:absolute;margin-left:179.6pt;margin-top:12.35pt;width:17.75pt;height:.0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0zQEAAHkDAAAOAAAAZHJzL2Uyb0RvYy54bWysU8Fu2zAMvQ/YPwi6L06ypSuMOD2k6y7d&#10;FqDdBzCSbAuTRYFU4uTvJ6luu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" strokeweight="1.25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1992064" behindDoc="0" locked="0" layoutInCell="1" allowOverlap="1" wp14:anchorId="70A7686A" wp14:editId="615DA64A">
                <wp:simplePos x="0" y="0"/>
                <wp:positionH relativeFrom="column">
                  <wp:posOffset>2507561</wp:posOffset>
                </wp:positionH>
                <wp:positionV relativeFrom="paragraph">
                  <wp:posOffset>160655</wp:posOffset>
                </wp:positionV>
                <wp:extent cx="286385" cy="0"/>
                <wp:effectExtent l="0" t="76200" r="18415" b="95250"/>
                <wp:wrapNone/>
                <wp:docPr id="320130069" name="Straight Arrow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64B0ED" id="Straight Arrow Connector 141" o:spid="_x0000_s1026" type="#_x0000_t32" style="position:absolute;margin-left:197.45pt;margin-top:12.65pt;width:22.55pt;height:0;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" strokeweight="1.25pt">
                <v:stroke endarrow="classic"/>
              </v:shape>
            </w:pict>
          </mc:Fallback>
        </mc:AlternateContent>
      </w:r>
    </w:p>
    <w:p w14:paraId="5EF6805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vertAlign w:val="subscript"/>
        </w:rPr>
        <w:t>n</w:t>
      </w:r>
      <w:r w:rsidRPr="00A545F2">
        <w:rPr>
          <w:rFonts w:eastAsia="Times New Roman" w:cs="Times New Roman"/>
        </w:rPr>
        <w:t xml:space="preserve"> = (E </w:t>
      </w:r>
      <w:r w:rsidRPr="00A545F2">
        <w:rPr>
          <w:rFonts w:eastAsia="Times New Roman" w:cs="Times New Roman"/>
          <w:b/>
        </w:rPr>
        <w:t>.</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A)</w:t>
      </w:r>
      <w:r w:rsidRPr="00A545F2">
        <w:rPr>
          <w:rFonts w:ascii="Bookman Old Style" w:eastAsia="Times New Roman" w:hAnsi="Bookman Old Style" w:cs="Times New Roman"/>
          <w:i/>
          <w:vertAlign w:val="subscript"/>
        </w:rPr>
        <w:t xml:space="preserve">n </w:t>
      </w:r>
      <w:r w:rsidRPr="00A545F2">
        <w:rPr>
          <w:rFonts w:eastAsia="Times New Roman" w:cs="Times New Roman"/>
        </w:rPr>
        <w:t>be the flux through 1</w:t>
      </w:r>
      <w:r w:rsidRPr="00A545F2">
        <w:rPr>
          <w:rFonts w:eastAsia="Times New Roman" w:cs="Times New Roman"/>
          <w:vertAlign w:val="superscript"/>
        </w:rPr>
        <w:t>st</w:t>
      </w:r>
      <w:r w:rsidRPr="00A545F2">
        <w:rPr>
          <w:rFonts w:eastAsia="Times New Roman" w:cs="Times New Roman"/>
        </w:rPr>
        <w:t>, 2</w:t>
      </w:r>
      <w:r w:rsidRPr="00A545F2">
        <w:rPr>
          <w:rFonts w:eastAsia="Times New Roman" w:cs="Times New Roman"/>
          <w:vertAlign w:val="superscript"/>
        </w:rPr>
        <w:t>nd</w:t>
      </w:r>
      <w:r w:rsidRPr="00A545F2">
        <w:rPr>
          <w:rFonts w:eastAsia="Times New Roman" w:cs="Times New Roman"/>
        </w:rPr>
        <w:t>, 3</w:t>
      </w:r>
      <w:r w:rsidRPr="00A545F2">
        <w:rPr>
          <w:rFonts w:eastAsia="Times New Roman" w:cs="Times New Roman"/>
          <w:vertAlign w:val="superscript"/>
        </w:rPr>
        <w:t>rd</w:t>
      </w:r>
      <w:r w:rsidRPr="00A545F2">
        <w:rPr>
          <w:rFonts w:eastAsia="Times New Roman" w:cs="Times New Roman"/>
        </w:rPr>
        <w:t xml:space="preserve">, …., </w:t>
      </w:r>
      <w:r w:rsidRPr="00A545F2">
        <w:rPr>
          <w:rFonts w:ascii="Bookman Old Style" w:eastAsia="Times New Roman" w:hAnsi="Bookman Old Style" w:cs="Times New Roman"/>
          <w:i/>
        </w:rPr>
        <w:t>n</w:t>
      </w:r>
      <w:r w:rsidRPr="00A545F2">
        <w:rPr>
          <w:rFonts w:eastAsia="Times New Roman" w:cs="Times New Roman"/>
          <w:vertAlign w:val="superscript"/>
        </w:rPr>
        <w:t>th</w:t>
      </w:r>
      <w:r w:rsidRPr="00A545F2">
        <w:rPr>
          <w:rFonts w:eastAsia="Times New Roman" w:cs="Times New Roman"/>
        </w:rPr>
        <w:t xml:space="preserve"> patch. </w:t>
      </w:r>
    </w:p>
    <w:p w14:paraId="31A5A1D5"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Step 3</w:t>
      </w:r>
      <w:r w:rsidRPr="00A545F2">
        <w:rPr>
          <w:rFonts w:ascii="Bookman Old Style" w:eastAsia="Times New Roman" w:hAnsi="Bookman Old Style" w:cs="Times New Roman"/>
          <w:b/>
        </w:rPr>
        <w:t xml:space="preserve">: </w:t>
      </w:r>
      <w:r w:rsidRPr="00A545F2">
        <w:rPr>
          <w:rFonts w:eastAsia="Times New Roman" w:cs="Times New Roman"/>
        </w:rPr>
        <w:t xml:space="preserve">Since electric flux is a </w:t>
      </w:r>
      <w:r w:rsidRPr="00A545F2">
        <w:rPr>
          <w:rFonts w:eastAsia="Times New Roman" w:cs="Times New Roman"/>
          <w:b/>
          <w:bCs/>
          <w:u w:val="single"/>
        </w:rPr>
        <w:t>scalar</w:t>
      </w:r>
      <w:r w:rsidRPr="00A545F2">
        <w:rPr>
          <w:rFonts w:eastAsia="Times New Roman" w:cs="Times New Roman"/>
        </w:rPr>
        <w:t xml:space="preserve"> quantity, therefore, total flux through the given closed surface will be equal to the sum of flux through all the patches.</w:t>
      </w:r>
    </w:p>
    <w:p w14:paraId="3A3E2C44"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Hence, total flux “</w:t>
      </w:r>
      <w:r w:rsidRPr="00A545F2">
        <w:rPr>
          <w:rFonts w:ascii="Symbol" w:eastAsia="Times New Roman" w:hAnsi="Symbol" w:cs="Times New Roman"/>
        </w:rPr>
        <w:t></w:t>
      </w:r>
      <w:r w:rsidRPr="00A545F2">
        <w:rPr>
          <w:rFonts w:eastAsia="Times New Roman" w:cs="Times New Roman"/>
        </w:rPr>
        <w:t xml:space="preserve">” through the surface having </w:t>
      </w:r>
      <w:r w:rsidRPr="00A545F2">
        <w:rPr>
          <w:rFonts w:ascii="Bookman Old Style" w:eastAsia="Times New Roman" w:hAnsi="Bookman Old Style" w:cs="Times New Roman"/>
          <w:i/>
        </w:rPr>
        <w:t>n</w:t>
      </w:r>
      <w:r w:rsidRPr="00A545F2">
        <w:rPr>
          <w:rFonts w:eastAsia="Times New Roman" w:cs="Times New Roman"/>
        </w:rPr>
        <w:t xml:space="preserve"> patches is given by:</w:t>
      </w:r>
    </w:p>
    <w:p w14:paraId="7E34F5E8" w14:textId="77777777" w:rsidR="00A545F2" w:rsidRPr="00A545F2" w:rsidRDefault="00A545F2" w:rsidP="00A545F2">
      <w:pPr>
        <w:spacing w:after="0" w:line="240" w:lineRule="auto"/>
        <w:rPr>
          <w:rFonts w:ascii="Bookman Old Style" w:eastAsia="Times New Roman" w:hAnsi="Bookman Old Style" w:cs="Times New Roman"/>
          <w:i/>
          <w:vertAlign w:val="subscript"/>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Bookman Old Style" w:eastAsia="Times New Roman" w:hAnsi="Bookman Old Style" w:cs="Times New Roman"/>
          <w:i/>
        </w:rPr>
        <w:t xml:space="preserve"> </w:t>
      </w:r>
      <w:proofErr w:type="spellStart"/>
      <w:r w:rsidRPr="00A545F2">
        <w:rPr>
          <w:rFonts w:ascii="Bookman Old Style" w:eastAsia="Times New Roman" w:hAnsi="Bookman Old Style" w:cs="Times New Roman"/>
          <w:i/>
          <w:vertAlign w:val="subscript"/>
        </w:rPr>
        <w:t>i</w:t>
      </w:r>
      <w:proofErr w:type="spellEnd"/>
      <w:r w:rsidRPr="00A545F2">
        <w:rPr>
          <w:rFonts w:ascii="Bookman Old Style" w:eastAsia="Times New Roman" w:hAnsi="Bookman Old Style" w:cs="Times New Roman"/>
          <w:i/>
          <w:vertAlign w:val="subscript"/>
        </w:rPr>
        <w:t xml:space="preserve"> =1</w:t>
      </w:r>
    </w:p>
    <w:p w14:paraId="50CAB0E1" w14:textId="77777777" w:rsidR="00A545F2" w:rsidRPr="00A545F2" w:rsidRDefault="00A545F2" w:rsidP="00A545F2">
      <w:pPr>
        <w:spacing w:after="0" w:line="240" w:lineRule="auto"/>
        <w:rPr>
          <w:rFonts w:eastAsia="Times New Roman" w:cs="Times New Roman"/>
          <w:vertAlign w:val="subscript"/>
        </w:rPr>
      </w:pP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eastAsia="Times New Roman" w:cs="Times New Roman"/>
        </w:rPr>
        <w:t xml:space="preserve"> = </w:t>
      </w:r>
      <w:r w:rsidRPr="00A545F2">
        <w:rPr>
          <w:rFonts w:ascii="Symbol" w:eastAsia="Times New Roman" w:hAnsi="Symbol" w:cs="Times New Roman"/>
        </w:rPr>
        <w:t></w:t>
      </w:r>
      <w:r w:rsidRPr="00A545F2">
        <w:rPr>
          <w:rFonts w:eastAsia="Times New Roman"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ascii="Bookman Old Style" w:eastAsia="Times New Roman" w:hAnsi="Bookman Old Style" w:cs="Times New Roman"/>
          <w:i/>
          <w:vertAlign w:val="subscript"/>
        </w:rPr>
        <w:t>n</w:t>
      </w:r>
    </w:p>
    <w:p w14:paraId="0AF07B49" w14:textId="77777777" w:rsidR="00A545F2" w:rsidRPr="00A545F2" w:rsidRDefault="00A545F2" w:rsidP="00A545F2">
      <w:pPr>
        <w:spacing w:after="0" w:line="240" w:lineRule="auto"/>
        <w:rPr>
          <w:rFonts w:eastAsia="Times New Roman" w:cs="Times New Roman"/>
          <w:vertAlign w:val="superscript"/>
        </w:rPr>
      </w:pPr>
      <w:r w:rsidRPr="00A545F2">
        <w:rPr>
          <w:rFonts w:eastAsia="Times New Roman" w:cs="Times New Roman"/>
          <w:vertAlign w:val="subscript"/>
        </w:rPr>
        <w:t xml:space="preserve">                                                          </w:t>
      </w:r>
      <w:proofErr w:type="spellStart"/>
      <w:r w:rsidRPr="00A545F2">
        <w:rPr>
          <w:rFonts w:ascii="Bookman Old Style" w:eastAsia="Times New Roman" w:hAnsi="Bookman Old Style" w:cs="Times New Roman"/>
          <w:i/>
          <w:vertAlign w:val="superscript"/>
        </w:rPr>
        <w:t>i</w:t>
      </w:r>
      <w:proofErr w:type="spellEnd"/>
      <w:r w:rsidRPr="00A545F2">
        <w:rPr>
          <w:rFonts w:ascii="Bookman Old Style" w:eastAsia="Times New Roman" w:hAnsi="Bookman Old Style" w:cs="Times New Roman"/>
          <w:i/>
          <w:vertAlign w:val="superscript"/>
        </w:rPr>
        <w:t>= n</w:t>
      </w:r>
    </w:p>
    <w:p w14:paraId="46B6674D" w14:textId="77777777" w:rsidR="00A545F2" w:rsidRPr="00A545F2" w:rsidRDefault="00A545F2" w:rsidP="00A545F2">
      <w:pPr>
        <w:spacing w:after="0" w:line="240" w:lineRule="auto"/>
        <w:ind w:firstLine="720"/>
        <w:rPr>
          <w:rFonts w:ascii="Bookman Old Style" w:eastAsia="Times New Roman" w:hAnsi="Bookman Old Style" w:cs="Times New Roman"/>
          <w:i/>
          <w:vertAlign w:val="subscript"/>
        </w:rPr>
      </w:pPr>
      <w:r w:rsidRPr="00A545F2">
        <w:rPr>
          <w:rFonts w:ascii="Symbol" w:eastAsia="Times New Roman" w:hAnsi="Symbol" w:cs="Times New Roman"/>
          <w:noProof/>
        </w:rPr>
        <mc:AlternateContent>
          <mc:Choice Requires="wps">
            <w:drawing>
              <wp:anchor distT="0" distB="0" distL="114300" distR="114300" simplePos="0" relativeHeight="251993088" behindDoc="0" locked="0" layoutInCell="1" allowOverlap="1" wp14:anchorId="60C1416B" wp14:editId="70F78C38">
                <wp:simplePos x="0" y="0"/>
                <wp:positionH relativeFrom="margin">
                  <wp:posOffset>2074305</wp:posOffset>
                </wp:positionH>
                <wp:positionV relativeFrom="paragraph">
                  <wp:posOffset>179539</wp:posOffset>
                </wp:positionV>
                <wp:extent cx="286385" cy="0"/>
                <wp:effectExtent l="0" t="76200" r="18415" b="95250"/>
                <wp:wrapNone/>
                <wp:docPr id="1817135685"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0"/>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D1C019" id="Straight Arrow Connector 138" o:spid="_x0000_s1026" type="#_x0000_t32" style="position:absolute;margin-left:163.35pt;margin-top:14.15pt;width:22.55pt;height:0;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" strokeweight="1.25pt">
                <v:stroke endarrow="classic"/>
                <w10:wrap anchorx="margin"/>
              </v:shape>
            </w:pict>
          </mc:Fallback>
        </mc:AlternateContent>
      </w:r>
      <w:r w:rsidRPr="00A545F2">
        <w:rPr>
          <w:rFonts w:eastAsia="Times New Roman" w:cs="Times New Roman"/>
          <w:noProof/>
        </w:rPr>
        <mc:AlternateContent>
          <mc:Choice Requires="wps">
            <w:drawing>
              <wp:anchor distT="0" distB="0" distL="114300" distR="114300" simplePos="0" relativeHeight="251997184" behindDoc="0" locked="0" layoutInCell="1" allowOverlap="1" wp14:anchorId="63CB4531" wp14:editId="082A4497">
                <wp:simplePos x="0" y="0"/>
                <wp:positionH relativeFrom="column">
                  <wp:posOffset>1812290</wp:posOffset>
                </wp:positionH>
                <wp:positionV relativeFrom="paragraph">
                  <wp:posOffset>176584</wp:posOffset>
                </wp:positionV>
                <wp:extent cx="225425" cy="635"/>
                <wp:effectExtent l="0" t="76200" r="22225" b="94615"/>
                <wp:wrapNone/>
                <wp:docPr id="1719272015"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425" cy="635"/>
                        </a:xfrm>
                        <a:prstGeom prst="straightConnector1">
                          <a:avLst/>
                        </a:prstGeom>
                        <a:noFill/>
                        <a:ln w="158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4928DF" id="Straight Arrow Connector 139" o:spid="_x0000_s1026" type="#_x0000_t32" style="position:absolute;margin-left:142.7pt;margin-top:13.9pt;width:17.75pt;height:.0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0zQEAAHkDAAAOAAAAZHJzL2Uyb0RvYy54bWysU8Fu2zAMvQ/YPwi6L06ypSuMOD2k6y7d&#10;FqDdBzCSbAuTRYFU4uTvJ6luu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" strokeweight="1.25pt">
                <v:stroke endarrow="classic"/>
              </v:shape>
            </w:pict>
          </mc:Fallback>
        </mc:AlternateContent>
      </w:r>
      <w:r w:rsidRPr="00A545F2">
        <w:rPr>
          <w:rFonts w:eastAsia="Times New Roman" w:cs="Times New Roman"/>
          <w:vertAlign w:val="subscript"/>
        </w:rPr>
        <w:t xml:space="preserve">                                         </w:t>
      </w:r>
      <w:r w:rsidRPr="00A545F2">
        <w:rPr>
          <w:rFonts w:ascii="Bookman Old Style" w:eastAsia="Times New Roman" w:hAnsi="Bookman Old Style" w:cs="Times New Roman"/>
          <w:i/>
          <w:vertAlign w:val="subscript"/>
        </w:rPr>
        <w:t>n=1</w:t>
      </w:r>
    </w:p>
    <w:p w14:paraId="5EA5CF42"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 xml:space="preserve">            </w:t>
      </w:r>
      <w:r w:rsidRPr="00A545F2">
        <w:rPr>
          <w:rFonts w:eastAsia="Times New Roman" w:cs="Times New Roman"/>
        </w:rPr>
        <w:t>OR</w: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eastAsia="Times New Roman" w:cs="Times New Roman"/>
        </w:rPr>
        <w:t xml:space="preserve"> = </w:t>
      </w:r>
      <w:r w:rsidRPr="00A545F2">
        <w:rPr>
          <w:rFonts w:ascii="Symbol" w:eastAsia="Times New Roman" w:hAnsi="Symbol" w:cs="Times New Roman"/>
        </w:rPr>
        <w:t></w:t>
      </w:r>
      <w:r w:rsidRPr="00A545F2">
        <w:rPr>
          <w:rFonts w:eastAsia="Times New Roman" w:cs="Times New Roman"/>
        </w:rPr>
        <w:t xml:space="preserve"> (E </w:t>
      </w:r>
      <w:r w:rsidRPr="00A545F2">
        <w:rPr>
          <w:rFonts w:eastAsia="Times New Roman" w:cs="Times New Roman"/>
          <w:b/>
          <w:bCs/>
        </w:rPr>
        <w:t>.</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A )</w:t>
      </w:r>
      <w:r w:rsidRPr="00A545F2">
        <w:rPr>
          <w:rFonts w:ascii="Bookman Old Style" w:eastAsia="Times New Roman" w:hAnsi="Bookman Old Style" w:cs="Times New Roman"/>
          <w:i/>
          <w:vertAlign w:val="subscript"/>
        </w:rPr>
        <w:t>n</w:t>
      </w:r>
    </w:p>
    <w:p w14:paraId="1A0D1276" w14:textId="77777777" w:rsidR="00A545F2" w:rsidRPr="00A545F2" w:rsidRDefault="00A545F2" w:rsidP="00A545F2">
      <w:pPr>
        <w:spacing w:after="0" w:line="240" w:lineRule="auto"/>
        <w:rPr>
          <w:rFonts w:eastAsia="Times New Roman" w:cs="Times New Roman"/>
          <w:vertAlign w:val="superscript"/>
        </w:rPr>
      </w:pPr>
      <w:r w:rsidRPr="00A545F2">
        <w:rPr>
          <w:rFonts w:ascii="Bookman Old Style" w:eastAsia="Times New Roman" w:hAnsi="Bookman Old Style" w:cs="Times New Roman"/>
          <w:i/>
          <w:vertAlign w:val="subscript"/>
        </w:rPr>
        <w:t>n=1</w:t>
      </w:r>
      <w:r w:rsidRPr="00A545F2">
        <w:rPr>
          <w:rFonts w:ascii="Bookman Old Style" w:eastAsia="Times New Roman" w:hAnsi="Bookman Old Style" w:cs="Times New Roman"/>
          <w:i/>
          <w:vertAlign w:val="subscript"/>
        </w:rPr>
        <w:tab/>
      </w:r>
      <w:r w:rsidRPr="00A545F2">
        <w:rPr>
          <w:rFonts w:ascii="Bookman Old Style" w:eastAsia="Times New Roman" w:hAnsi="Bookman Old Style" w:cs="Times New Roman"/>
          <w:i/>
          <w:vertAlign w:val="subscript"/>
        </w:rPr>
        <w:tab/>
      </w:r>
      <w:r w:rsidRPr="00A545F2">
        <w:rPr>
          <w:rFonts w:ascii="Bookman Old Style" w:eastAsia="Times New Roman" w:hAnsi="Bookman Old Style" w:cs="Times New Roman"/>
          <w:i/>
          <w:vertAlign w:val="subscript"/>
        </w:rPr>
        <w:tab/>
        <w:t xml:space="preserve"> </w:t>
      </w:r>
      <w:r w:rsidRPr="00A545F2">
        <w:rPr>
          <w:rFonts w:eastAsia="Times New Roman" w:cs="Times New Roman"/>
          <w:vertAlign w:val="superscript"/>
        </w:rPr>
        <w:t xml:space="preserve">       </w:t>
      </w:r>
      <w:proofErr w:type="spellStart"/>
      <w:r w:rsidRPr="00A545F2">
        <w:rPr>
          <w:rFonts w:ascii="Bookman Old Style" w:eastAsia="Times New Roman" w:hAnsi="Bookman Old Style" w:cs="Times New Roman"/>
          <w:i/>
          <w:vertAlign w:val="superscript"/>
        </w:rPr>
        <w:t>i</w:t>
      </w:r>
      <w:proofErr w:type="spellEnd"/>
      <w:r w:rsidRPr="00A545F2">
        <w:rPr>
          <w:rFonts w:ascii="Bookman Old Style" w:eastAsia="Times New Roman" w:hAnsi="Bookman Old Style" w:cs="Times New Roman"/>
          <w:i/>
          <w:vertAlign w:val="superscript"/>
        </w:rPr>
        <w:t>= n</w:t>
      </w:r>
    </w:p>
    <w:p w14:paraId="0289F989"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is read as sigma </w:t>
      </w:r>
      <w:proofErr w:type="spellStart"/>
      <w:r w:rsidRPr="00A545F2">
        <w:rPr>
          <w:rFonts w:ascii="Bookman Old Style" w:eastAsia="Times New Roman" w:hAnsi="Bookman Old Style" w:cs="Times New Roman"/>
          <w:i/>
        </w:rPr>
        <w:t>i</w:t>
      </w:r>
      <w:proofErr w:type="spellEnd"/>
      <w:r w:rsidRPr="00A545F2">
        <w:rPr>
          <w:rFonts w:eastAsia="Times New Roman" w:cs="Times New Roman"/>
        </w:rPr>
        <w:t xml:space="preserve"> =1 to </w:t>
      </w:r>
      <w:proofErr w:type="spellStart"/>
      <w:r w:rsidRPr="00A545F2">
        <w:rPr>
          <w:rFonts w:ascii="Bookman Old Style" w:eastAsia="Times New Roman" w:hAnsi="Bookman Old Style" w:cs="Times New Roman"/>
          <w:i/>
        </w:rPr>
        <w:t>i</w:t>
      </w:r>
      <w:proofErr w:type="spellEnd"/>
      <w:r w:rsidRPr="00A545F2">
        <w:rPr>
          <w:rFonts w:ascii="Bookman Old Style" w:eastAsia="Times New Roman" w:hAnsi="Bookman Old Style" w:cs="Times New Roman"/>
          <w:i/>
        </w:rPr>
        <w:t xml:space="preserve"> </w:t>
      </w:r>
      <w:r w:rsidRPr="00A545F2">
        <w:rPr>
          <w:rFonts w:eastAsia="Times New Roman" w:cs="Times New Roman"/>
        </w:rPr>
        <w:t>=</w:t>
      </w:r>
      <w:r w:rsidRPr="00A545F2">
        <w:rPr>
          <w:rFonts w:ascii="Bookman Old Style" w:eastAsia="Times New Roman" w:hAnsi="Bookman Old Style" w:cs="Times New Roman"/>
          <w:i/>
        </w:rPr>
        <w:t>n</w:t>
      </w:r>
      <w:r w:rsidRPr="00A545F2">
        <w:rPr>
          <w:rFonts w:eastAsia="Times New Roman" w:cs="Times New Roman"/>
        </w:rPr>
        <w:t xml:space="preserve">. </w:t>
      </w:r>
      <w:r w:rsidRPr="00A545F2">
        <w:rPr>
          <w:rFonts w:ascii="Bookman Old Style" w:eastAsia="Times New Roman" w:hAnsi="Bookman Old Style" w:cs="Times New Roman"/>
          <w:b/>
          <w:i/>
        </w:rPr>
        <w:t>It means that</w:t>
      </w:r>
      <w:r w:rsidRPr="00A545F2">
        <w:rPr>
          <w:rFonts w:eastAsia="Times New Roman" w:cs="Times New Roman"/>
        </w:rPr>
        <w:t xml:space="preserve"> the closed surface has been divided </w:t>
      </w:r>
    </w:p>
    <w:p w14:paraId="0236A6E2" w14:textId="77777777" w:rsidR="00A545F2" w:rsidRPr="00A545F2" w:rsidRDefault="00A545F2" w:rsidP="00A545F2">
      <w:pPr>
        <w:spacing w:after="0" w:line="240" w:lineRule="auto"/>
        <w:rPr>
          <w:rFonts w:eastAsia="Times New Roman" w:cs="Times New Roman"/>
        </w:rPr>
      </w:pPr>
      <w:proofErr w:type="spellStart"/>
      <w:r w:rsidRPr="00A545F2">
        <w:rPr>
          <w:rFonts w:ascii="Bookman Old Style" w:eastAsia="Times New Roman" w:hAnsi="Bookman Old Style" w:cs="Times New Roman"/>
          <w:i/>
          <w:vertAlign w:val="superscript"/>
        </w:rPr>
        <w:t>i</w:t>
      </w:r>
      <w:proofErr w:type="spellEnd"/>
      <w:r w:rsidRPr="00A545F2">
        <w:rPr>
          <w:rFonts w:ascii="Bookman Old Style" w:eastAsia="Times New Roman" w:hAnsi="Bookman Old Style" w:cs="Times New Roman"/>
          <w:i/>
          <w:vertAlign w:val="superscript"/>
        </w:rPr>
        <w:t>= n</w:t>
      </w:r>
    </w:p>
    <w:p w14:paraId="05ACE2BB"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into “</w:t>
      </w:r>
      <w:r w:rsidRPr="00A545F2">
        <w:rPr>
          <w:rFonts w:ascii="Bookman Old Style" w:eastAsia="Times New Roman" w:hAnsi="Bookman Old Style" w:cs="Times New Roman"/>
          <w:i/>
        </w:rPr>
        <w:t>n</w:t>
      </w:r>
      <w:r w:rsidRPr="00A545F2">
        <w:rPr>
          <w:rFonts w:eastAsia="Times New Roman" w:cs="Times New Roman"/>
        </w:rPr>
        <w:t>” patches and to find the total flux “</w:t>
      </w:r>
      <w:r w:rsidRPr="00A545F2">
        <w:rPr>
          <w:rFonts w:ascii="Symbol" w:eastAsia="Times New Roman" w:hAnsi="Symbol" w:cs="Times New Roman"/>
        </w:rPr>
        <w:t></w:t>
      </w:r>
      <w:r w:rsidRPr="00A545F2">
        <w:rPr>
          <w:rFonts w:eastAsia="Times New Roman" w:cs="Times New Roman"/>
        </w:rPr>
        <w:t>” add flux through patches number 1 to patch number</w:t>
      </w:r>
      <w:r w:rsidRPr="00A545F2">
        <w:rPr>
          <w:rFonts w:ascii="Bookman Old Style" w:eastAsia="Times New Roman" w:hAnsi="Bookman Old Style" w:cs="Times New Roman"/>
          <w:i/>
        </w:rPr>
        <w:t xml:space="preserve"> n</w:t>
      </w:r>
      <w:r w:rsidRPr="00A545F2">
        <w:rPr>
          <w:rFonts w:eastAsia="Times New Roman" w:cs="Times New Roman"/>
        </w:rPr>
        <w:t>.</w:t>
      </w:r>
    </w:p>
    <w:p w14:paraId="5482D401" w14:textId="77777777" w:rsidR="00A545F2" w:rsidRPr="00A545F2" w:rsidRDefault="00A545F2" w:rsidP="00A545F2">
      <w:pPr>
        <w:spacing w:after="0" w:line="240" w:lineRule="auto"/>
        <w:ind w:firstLine="720"/>
        <w:rPr>
          <w:rFonts w:ascii="Bookman Old Style" w:eastAsia="Times New Roman" w:hAnsi="Bookman Old Style" w:cs="Times New Roman"/>
          <w:b/>
          <w:i/>
        </w:rPr>
      </w:pPr>
      <w:r w:rsidRPr="00A545F2">
        <w:rPr>
          <w:rFonts w:ascii="Bookman Old Style" w:eastAsia="Times New Roman" w:hAnsi="Bookman Old Style" w:cs="Times New Roman"/>
          <w:b/>
          <w:i/>
          <w:u w:val="single"/>
        </w:rPr>
        <w:t>Q.No.4</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i/>
        </w:rPr>
        <w:t>Derive a formula for electric flux through the surface of a sphere due to a point charge “+q” at its center.</w:t>
      </w:r>
    </w:p>
    <w:p w14:paraId="3A0C05CA" w14:textId="77777777" w:rsidR="00A545F2" w:rsidRPr="00A545F2" w:rsidRDefault="00A545F2" w:rsidP="00A545F2">
      <w:pPr>
        <w:spacing w:after="0" w:line="240" w:lineRule="auto"/>
        <w:ind w:firstLine="720"/>
        <w:rPr>
          <w:rFonts w:eastAsia="Times New Roman" w:cs="Times New Roman"/>
          <w:bCs/>
        </w:rPr>
      </w:pPr>
      <w:r w:rsidRPr="00A545F2">
        <w:rPr>
          <w:rFonts w:eastAsia="Times New Roman" w:cs="Times New Roman"/>
          <w:bCs/>
          <w:noProof/>
          <w:lang w:eastAsia="en-GB"/>
        </w:rPr>
        <mc:AlternateContent>
          <mc:Choice Requires="wps">
            <w:drawing>
              <wp:anchor distT="0" distB="0" distL="114300" distR="114300" simplePos="0" relativeHeight="252032000" behindDoc="0" locked="0" layoutInCell="1" allowOverlap="1" wp14:anchorId="58961BE3" wp14:editId="11B8B4CD">
                <wp:simplePos x="0" y="0"/>
                <wp:positionH relativeFrom="column">
                  <wp:posOffset>5774055</wp:posOffset>
                </wp:positionH>
                <wp:positionV relativeFrom="paragraph">
                  <wp:posOffset>681247</wp:posOffset>
                </wp:positionV>
                <wp:extent cx="185420" cy="0"/>
                <wp:effectExtent l="0" t="57150" r="43180" b="76200"/>
                <wp:wrapNone/>
                <wp:docPr id="1652318055"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D369BD" id="Straight Arrow Connector 169" o:spid="_x0000_s1026" type="#_x0000_t32" style="position:absolute;margin-left:454.65pt;margin-top:53.65pt;width:14.6pt;height:0;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" strokeweight="1pt">
                <v:stroke endarrow="classic" endarrowwidth="narrow"/>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17984" behindDoc="0" locked="0" layoutInCell="1" allowOverlap="1" wp14:anchorId="75FCCE12" wp14:editId="7E7A922E">
                <wp:simplePos x="0" y="0"/>
                <wp:positionH relativeFrom="column">
                  <wp:posOffset>5673090</wp:posOffset>
                </wp:positionH>
                <wp:positionV relativeFrom="paragraph">
                  <wp:posOffset>643147</wp:posOffset>
                </wp:positionV>
                <wp:extent cx="371475" cy="256540"/>
                <wp:effectExtent l="0" t="0" r="0" b="0"/>
                <wp:wrapNone/>
                <wp:docPr id="83143525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5654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91079D5"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FCCE12" id="Text Box 168" o:spid="_x0000_s1094" type="#_x0000_t202" style="position:absolute;left:0;text-align:left;margin-left:446.7pt;margin-top:50.65pt;width:29.25pt;height:20.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" filled="f" fillcolor="white [3212]" stroked="f" strokecolor="white [3212]">
                <v:textbox>
                  <w:txbxContent>
                    <w:p w14:paraId="491079D5" w14:textId="77777777" w:rsidR="00A545F2" w:rsidRPr="003246FC" w:rsidRDefault="00A545F2" w:rsidP="00A545F2">
                      <w:pPr>
                        <w:rPr>
                          <w:b/>
                          <w:sz w:val="20"/>
                          <w:szCs w:val="20"/>
                        </w:rPr>
                      </w:pPr>
                      <w:r w:rsidRPr="003246FC">
                        <w:rPr>
                          <w:rFonts w:ascii="Symbol" w:hAnsi="Symbol"/>
                          <w:b/>
                          <w:sz w:val="20"/>
                          <w:szCs w:val="20"/>
                        </w:rPr>
                        <w:t></w:t>
                      </w:r>
                      <w:r w:rsidRPr="003246FC">
                        <w:rPr>
                          <w:b/>
                          <w:sz w:val="20"/>
                          <w:szCs w:val="20"/>
                        </w:rPr>
                        <w:t>A</w:t>
                      </w:r>
                    </w:p>
                  </w:txbxContent>
                </v:textbox>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15936" behindDoc="0" locked="0" layoutInCell="1" allowOverlap="1" wp14:anchorId="3F46E27A" wp14:editId="1D6B2E3A">
                <wp:simplePos x="0" y="0"/>
                <wp:positionH relativeFrom="column">
                  <wp:posOffset>5458460</wp:posOffset>
                </wp:positionH>
                <wp:positionV relativeFrom="paragraph">
                  <wp:posOffset>914292</wp:posOffset>
                </wp:positionV>
                <wp:extent cx="318135" cy="241935"/>
                <wp:effectExtent l="0" t="38100" r="62865" b="24765"/>
                <wp:wrapNone/>
                <wp:docPr id="1786432482"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8135" cy="241935"/>
                        </a:xfrm>
                        <a:prstGeom prst="straightConnector1">
                          <a:avLst/>
                        </a:prstGeom>
                        <a:noFill/>
                        <a:ln w="25400">
                          <a:solidFill>
                            <a:srgbClr val="5F5F5F"/>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77C089" id="Straight Arrow Connector 161" o:spid="_x0000_s1026" type="#_x0000_t32" style="position:absolute;margin-left:429.8pt;margin-top:1in;width:25.05pt;height:19.05pt;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" strokecolor="#5f5f5f" strokeweight="2pt">
                <v:stroke endarrow="classic"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16960" behindDoc="0" locked="0" layoutInCell="1" allowOverlap="1" wp14:anchorId="33D91A9F" wp14:editId="2ADF1E67">
                <wp:simplePos x="0" y="0"/>
                <wp:positionH relativeFrom="column">
                  <wp:posOffset>5413375</wp:posOffset>
                </wp:positionH>
                <wp:positionV relativeFrom="paragraph">
                  <wp:posOffset>831958</wp:posOffset>
                </wp:positionV>
                <wp:extent cx="381000" cy="297180"/>
                <wp:effectExtent l="0" t="38100" r="57150" b="26670"/>
                <wp:wrapNone/>
                <wp:docPr id="1231506107"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297180"/>
                        </a:xfrm>
                        <a:prstGeom prst="straightConnector1">
                          <a:avLst/>
                        </a:prstGeom>
                        <a:noFill/>
                        <a:ln w="25400">
                          <a:solidFill>
                            <a:srgbClr val="5F5F5F"/>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34EB4" id="Straight Arrow Connector 160" o:spid="_x0000_s1026" type="#_x0000_t32" style="position:absolute;margin-left:426.25pt;margin-top:65.5pt;width:30pt;height:23.4pt;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" strokecolor="#5f5f5f" strokeweight="2pt">
                <v:stroke endarrow="classic" endarrowwidth="wide" endarrowlength="long"/>
              </v:shape>
            </w:pict>
          </mc:Fallback>
        </mc:AlternateContent>
      </w:r>
      <w:r w:rsidRPr="00A545F2">
        <w:rPr>
          <w:rFonts w:eastAsia="Times New Roman" w:cs="Times New Roman"/>
          <w:bCs/>
          <w:noProof/>
          <w:lang w:eastAsia="en-GB"/>
        </w:rPr>
        <mc:AlternateContent>
          <mc:Choice Requires="wps">
            <w:drawing>
              <wp:anchor distT="0" distB="0" distL="114300" distR="114300" simplePos="0" relativeHeight="251814912" behindDoc="0" locked="0" layoutInCell="1" allowOverlap="1" wp14:anchorId="4C9E2AB0" wp14:editId="6AD87089">
                <wp:simplePos x="0" y="0"/>
                <wp:positionH relativeFrom="column">
                  <wp:posOffset>5274945</wp:posOffset>
                </wp:positionH>
                <wp:positionV relativeFrom="paragraph">
                  <wp:posOffset>1051452</wp:posOffset>
                </wp:positionV>
                <wp:extent cx="280670" cy="220980"/>
                <wp:effectExtent l="86995" t="8255" r="53975" b="0"/>
                <wp:wrapNone/>
                <wp:docPr id="1877349293" name="Parallelogram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52602">
                          <a:off x="0" y="0"/>
                          <a:ext cx="280670" cy="220980"/>
                        </a:xfrm>
                        <a:prstGeom prst="parallelogram">
                          <a:avLst>
                            <a:gd name="adj" fmla="val 31753"/>
                          </a:avLst>
                        </a:prstGeom>
                        <a:solidFill>
                          <a:srgbClr val="FFFFFF"/>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6E22C19" id="Parallelogram 159" o:spid="_x0000_s1026" type="#_x0000_t7" style="position:absolute;margin-left:415.35pt;margin-top:82.8pt;width:22.1pt;height:17.4pt;rotation:3443482fd;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" strokeweight="1pt">
                <v:textbox style="mso-fit-shape-to-text:t"/>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822080" behindDoc="0" locked="0" layoutInCell="1" allowOverlap="1" wp14:anchorId="0C62265E" wp14:editId="2C669B86">
                <wp:simplePos x="0" y="0"/>
                <wp:positionH relativeFrom="column">
                  <wp:posOffset>4754880</wp:posOffset>
                </wp:positionH>
                <wp:positionV relativeFrom="paragraph">
                  <wp:posOffset>1344187</wp:posOffset>
                </wp:positionV>
                <wp:extent cx="401955" cy="266700"/>
                <wp:effectExtent l="0" t="0" r="0" b="4445"/>
                <wp:wrapNone/>
                <wp:docPr id="174909750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EB93F" w14:textId="77777777" w:rsidR="00A545F2" w:rsidRPr="003246FC" w:rsidRDefault="00A545F2" w:rsidP="00A545F2">
                            <w:r w:rsidRPr="003246FC">
                              <w:rPr>
                                <w:sz w:val="8"/>
                              </w:rPr>
                              <w:t xml:space="preserve"> </w:t>
                            </w:r>
                            <w:r w:rsidRPr="003246FC">
                              <w:t>+ q</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62265E" id="Text Box 165" o:spid="_x0000_s1095" type="#_x0000_t202" style="position:absolute;left:0;text-align:left;margin-left:374.4pt;margin-top:105.85pt;width:31.65pt;height:21pt;z-index:251822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" filled="f" stroked="f">
                <v:textbox style="mso-fit-shape-to-text:t">
                  <w:txbxContent>
                    <w:p w14:paraId="181EB93F" w14:textId="77777777" w:rsidR="00A545F2" w:rsidRPr="003246FC" w:rsidRDefault="00A545F2" w:rsidP="00A545F2">
                      <w:r w:rsidRPr="003246FC">
                        <w:rPr>
                          <w:sz w:val="8"/>
                        </w:rPr>
                        <w:t xml:space="preserve"> </w:t>
                      </w:r>
                      <w:r w:rsidRPr="003246FC">
                        <w:t>+ q</w:t>
                      </w:r>
                    </w:p>
                  </w:txbxContent>
                </v:textbox>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835392" behindDoc="0" locked="0" layoutInCell="1" allowOverlap="1" wp14:anchorId="77692012" wp14:editId="17003BD1">
                <wp:simplePos x="0" y="0"/>
                <wp:positionH relativeFrom="column">
                  <wp:posOffset>5046345</wp:posOffset>
                </wp:positionH>
                <wp:positionV relativeFrom="paragraph">
                  <wp:posOffset>1233913</wp:posOffset>
                </wp:positionV>
                <wp:extent cx="243205" cy="184785"/>
                <wp:effectExtent l="0" t="0" r="23495" b="24765"/>
                <wp:wrapNone/>
                <wp:docPr id="412067312" name="Straight Arrow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3205" cy="184785"/>
                        </a:xfrm>
                        <a:prstGeom prst="straightConnector1">
                          <a:avLst/>
                        </a:prstGeom>
                        <a:noFill/>
                        <a:ln w="25400">
                          <a:solidFill>
                            <a:srgbClr val="5F5F5F"/>
                          </a:solidFill>
                          <a:prstDash val="sysDot"/>
                          <a:round/>
                          <a:headEnd/>
                          <a:tailEnd type="none" w="lg" len="lg"/>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A704F1" id="Straight Arrow Connector 166" o:spid="_x0000_s1026" type="#_x0000_t32" style="position:absolute;margin-left:397.35pt;margin-top:97.15pt;width:19.15pt;height:14.55p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" strokecolor="#5f5f5f" strokeweight="2pt">
                <v:stroke dashstyle="1 1" endarrowwidth="wide" endarrowlength="long"/>
              </v:shape>
            </w:pict>
          </mc:Fallback>
        </mc:AlternateContent>
      </w:r>
      <w:r w:rsidRPr="00A545F2">
        <w:rPr>
          <w:rFonts w:eastAsia="Times New Roman" w:cs="Times New Roman"/>
          <w:noProof/>
          <w:lang w:eastAsia="en-GB"/>
        </w:rPr>
        <mc:AlternateContent>
          <mc:Choice Requires="wps">
            <w:drawing>
              <wp:anchor distT="0" distB="0" distL="114300" distR="114300" simplePos="0" relativeHeight="251764736" behindDoc="0" locked="0" layoutInCell="1" allowOverlap="1" wp14:anchorId="7F037C57" wp14:editId="43C61762">
                <wp:simplePos x="0" y="0"/>
                <wp:positionH relativeFrom="column">
                  <wp:posOffset>4528820</wp:posOffset>
                </wp:positionH>
                <wp:positionV relativeFrom="paragraph">
                  <wp:posOffset>739667</wp:posOffset>
                </wp:positionV>
                <wp:extent cx="1123950" cy="1136015"/>
                <wp:effectExtent l="0" t="0" r="19050" b="26035"/>
                <wp:wrapNone/>
                <wp:docPr id="667166380" name="Oval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1136015"/>
                        </a:xfrm>
                        <a:prstGeom prst="ellipse">
                          <a:avLst/>
                        </a:prstGeom>
                        <a:solidFill>
                          <a:sysClr val="window" lastClr="FFFFFF">
                            <a:lumMod val="65000"/>
                            <a:lumOff val="0"/>
                          </a:sysClr>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2351E299" id="Oval 158" o:spid="_x0000_s1026" style="position:absolute;margin-left:356.6pt;margin-top:58.25pt;width:88.5pt;height:89.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" fillcolor="#a6a6a6" strokeweight="1pt">
                <v:textbox style="mso-fit-shape-to-text:t"/>
              </v:oval>
            </w:pict>
          </mc:Fallback>
        </mc:AlternateContent>
      </w:r>
      <w:r w:rsidRPr="00A545F2">
        <w:rPr>
          <w:rFonts w:eastAsia="Times New Roman" w:cs="Times New Roman"/>
          <w:noProof/>
          <w:lang w:eastAsia="zh-TW"/>
        </w:rPr>
        <mc:AlternateContent>
          <mc:Choice Requires="wps">
            <w:drawing>
              <wp:anchor distT="0" distB="0" distL="114300" distR="114300" simplePos="0" relativeHeight="251763712" behindDoc="1" locked="0" layoutInCell="1" allowOverlap="1" wp14:anchorId="217BD528" wp14:editId="26AD2F1B">
                <wp:simplePos x="0" y="0"/>
                <wp:positionH relativeFrom="column">
                  <wp:posOffset>4121785</wp:posOffset>
                </wp:positionH>
                <wp:positionV relativeFrom="paragraph">
                  <wp:posOffset>577995</wp:posOffset>
                </wp:positionV>
                <wp:extent cx="2056130" cy="1724025"/>
                <wp:effectExtent l="19050" t="19050" r="20320" b="28575"/>
                <wp:wrapTight wrapText="bothSides">
                  <wp:wrapPolygon edited="0">
                    <wp:start x="-200" y="-239"/>
                    <wp:lineTo x="-200" y="21719"/>
                    <wp:lineTo x="21613" y="21719"/>
                    <wp:lineTo x="21613" y="-239"/>
                    <wp:lineTo x="-200" y="-239"/>
                  </wp:wrapPolygon>
                </wp:wrapTight>
                <wp:docPr id="182744645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72402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B569B2" w14:textId="77777777" w:rsidR="00A545F2" w:rsidRPr="003246FC" w:rsidRDefault="00A545F2" w:rsidP="00A545F2"/>
                          <w:p w14:paraId="63A4BA43" w14:textId="77777777" w:rsidR="00A545F2" w:rsidRPr="003246FC" w:rsidRDefault="00A545F2" w:rsidP="00A545F2"/>
                          <w:p w14:paraId="418A8C0F" w14:textId="77777777" w:rsidR="00A545F2" w:rsidRPr="003246FC" w:rsidRDefault="00A545F2" w:rsidP="00A545F2"/>
                          <w:p w14:paraId="7B2BEE9E" w14:textId="77777777" w:rsidR="00A545F2" w:rsidRPr="003246FC" w:rsidRDefault="00A545F2" w:rsidP="00A545F2"/>
                          <w:p w14:paraId="5F6E1510" w14:textId="77777777" w:rsidR="00A545F2" w:rsidRPr="003246FC" w:rsidRDefault="00A545F2" w:rsidP="00A545F2"/>
                          <w:p w14:paraId="1D2AF5C9" w14:textId="77777777" w:rsidR="00A545F2" w:rsidRPr="003246FC" w:rsidRDefault="00A545F2" w:rsidP="00A545F2"/>
                          <w:p w14:paraId="1423D3DF" w14:textId="77777777" w:rsidR="00A545F2" w:rsidRPr="003246FC" w:rsidRDefault="00A545F2" w:rsidP="00A545F2"/>
                          <w:p w14:paraId="3D83E02A" w14:textId="77777777" w:rsidR="00A545F2" w:rsidRPr="003246FC" w:rsidRDefault="00A545F2" w:rsidP="00A545F2"/>
                          <w:p w14:paraId="073B700C"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Flux through a sphere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7BD528" id="_x0000_s1096" type="#_x0000_t202" style="position:absolute;left:0;text-align:left;margin-left:324.55pt;margin-top:45.5pt;width:161.9pt;height:135.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" filled="f" strokeweight="3pt">
                <v:stroke linestyle="thinThin"/>
                <v:textbox>
                  <w:txbxContent>
                    <w:p w14:paraId="6DB569B2" w14:textId="77777777" w:rsidR="00A545F2" w:rsidRPr="003246FC" w:rsidRDefault="00A545F2" w:rsidP="00A545F2"/>
                    <w:p w14:paraId="63A4BA43" w14:textId="77777777" w:rsidR="00A545F2" w:rsidRPr="003246FC" w:rsidRDefault="00A545F2" w:rsidP="00A545F2"/>
                    <w:p w14:paraId="418A8C0F" w14:textId="77777777" w:rsidR="00A545F2" w:rsidRPr="003246FC" w:rsidRDefault="00A545F2" w:rsidP="00A545F2"/>
                    <w:p w14:paraId="7B2BEE9E" w14:textId="77777777" w:rsidR="00A545F2" w:rsidRPr="003246FC" w:rsidRDefault="00A545F2" w:rsidP="00A545F2"/>
                    <w:p w14:paraId="5F6E1510" w14:textId="77777777" w:rsidR="00A545F2" w:rsidRPr="003246FC" w:rsidRDefault="00A545F2" w:rsidP="00A545F2"/>
                    <w:p w14:paraId="1D2AF5C9" w14:textId="77777777" w:rsidR="00A545F2" w:rsidRPr="003246FC" w:rsidRDefault="00A545F2" w:rsidP="00A545F2"/>
                    <w:p w14:paraId="1423D3DF" w14:textId="77777777" w:rsidR="00A545F2" w:rsidRPr="003246FC" w:rsidRDefault="00A545F2" w:rsidP="00A545F2"/>
                    <w:p w14:paraId="3D83E02A" w14:textId="77777777" w:rsidR="00A545F2" w:rsidRPr="003246FC" w:rsidRDefault="00A545F2" w:rsidP="00A545F2"/>
                    <w:p w14:paraId="073B700C" w14:textId="77777777" w:rsidR="00A545F2" w:rsidRPr="003246FC" w:rsidRDefault="00A545F2" w:rsidP="00A545F2">
                      <w:pPr>
                        <w:rPr>
                          <w:rFonts w:ascii="Bookman Old Style" w:hAnsi="Bookman Old Style"/>
                          <w:b/>
                          <w:i/>
                          <w:u w:val="single"/>
                        </w:rPr>
                      </w:pPr>
                      <w:r w:rsidRPr="003246FC">
                        <w:rPr>
                          <w:rFonts w:ascii="Bookman Old Style" w:hAnsi="Bookman Old Style"/>
                          <w:b/>
                          <w:i/>
                          <w:u w:val="single"/>
                        </w:rPr>
                        <w:t>Flux through a sphere</w:t>
                      </w:r>
                    </w:p>
                  </w:txbxContent>
                </v:textbox>
                <w10:wrap type="tight"/>
              </v:shape>
            </w:pict>
          </mc:Fallback>
        </mc:AlternateContent>
      </w:r>
      <w:r w:rsidRPr="00A545F2">
        <w:rPr>
          <w:rFonts w:ascii="Bookman Old Style" w:eastAsia="Times New Roman" w:hAnsi="Bookman Old Style" w:cs="Times New Roman"/>
          <w:b/>
          <w:i/>
          <w:u w:val="single"/>
        </w:rPr>
        <w:t>Ans</w:t>
      </w:r>
      <w:r w:rsidRPr="00A545F2">
        <w:rPr>
          <w:rFonts w:ascii="Bookman Old Style" w:eastAsia="Times New Roman" w:hAnsi="Bookman Old Style" w:cs="Times New Roman"/>
          <w:b/>
        </w:rPr>
        <w:t>:</w:t>
      </w:r>
      <w:r w:rsidRPr="00A545F2">
        <w:rPr>
          <w:rFonts w:eastAsia="Times New Roman" w:cs="Times New Roman"/>
        </w:rPr>
        <w:t xml:space="preserve">  Imagine a small positive point charge “+q” located at the center of a sphere of radius “r”. To find the electric flux through the surface of a sphere, divide the surface into large </w:t>
      </w:r>
      <w:r w:rsidRPr="00A545F2">
        <w:rPr>
          <w:rFonts w:eastAsia="Times New Roman" w:cs="Times New Roman"/>
          <w:bCs/>
          <w:noProof/>
        </w:rPr>
        <mc:AlternateContent>
          <mc:Choice Requires="wps">
            <w:drawing>
              <wp:anchor distT="0" distB="0" distL="114300" distR="114300" simplePos="0" relativeHeight="251783168" behindDoc="0" locked="0" layoutInCell="1" allowOverlap="1" wp14:anchorId="5CF4F4E6" wp14:editId="3C641072">
                <wp:simplePos x="0" y="0"/>
                <wp:positionH relativeFrom="column">
                  <wp:posOffset>2623185</wp:posOffset>
                </wp:positionH>
                <wp:positionV relativeFrom="paragraph">
                  <wp:posOffset>36975</wp:posOffset>
                </wp:positionV>
                <wp:extent cx="237490" cy="0"/>
                <wp:effectExtent l="0" t="76200" r="10160" b="95250"/>
                <wp:wrapNone/>
                <wp:docPr id="1845234416"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DDCB2" id="Straight Connector 15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5pt,2.9pt" to="225.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" strokeweight="1pt">
                <v:stroke endarrow="classic"/>
              </v:line>
            </w:pict>
          </mc:Fallback>
        </mc:AlternateContent>
      </w:r>
      <w:r w:rsidRPr="00A545F2">
        <w:rPr>
          <w:rFonts w:eastAsia="Times New Roman" w:cs="Times New Roman"/>
          <w:noProof/>
          <w:lang w:eastAsia="en-GB"/>
        </w:rPr>
        <mc:AlternateContent>
          <mc:Choice Requires="wps">
            <w:drawing>
              <wp:anchor distT="0" distB="0" distL="114300" distR="114300" simplePos="0" relativeHeight="251820032" behindDoc="0" locked="0" layoutInCell="1" allowOverlap="1" wp14:anchorId="65D7A6AD" wp14:editId="1D221CB5">
                <wp:simplePos x="0" y="0"/>
                <wp:positionH relativeFrom="column">
                  <wp:posOffset>5465928</wp:posOffset>
                </wp:positionH>
                <wp:positionV relativeFrom="paragraph">
                  <wp:posOffset>346710</wp:posOffset>
                </wp:positionV>
                <wp:extent cx="285115" cy="266700"/>
                <wp:effectExtent l="0" t="0" r="0" b="4445"/>
                <wp:wrapNone/>
                <wp:docPr id="202127747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62619" w14:textId="77777777" w:rsidR="00A545F2" w:rsidRPr="003246FC" w:rsidRDefault="00A545F2" w:rsidP="00A545F2">
                            <w:pPr>
                              <w:rPr>
                                <w:b/>
                              </w:rPr>
                            </w:pPr>
                            <w:r w:rsidRPr="003246FC">
                              <w:rPr>
                                <w:b/>
                              </w:rPr>
                              <w: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D7A6AD" id="_x0000_s1097" type="#_x0000_t202" style="position:absolute;left:0;text-align:left;margin-left:430.4pt;margin-top:27.3pt;width:22.45pt;height:21pt;z-index:251820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" filled="f" stroked="f">
                <v:textbox style="mso-fit-shape-to-text:t">
                  <w:txbxContent>
                    <w:p w14:paraId="0E462619" w14:textId="77777777" w:rsidR="00A545F2" w:rsidRPr="003246FC" w:rsidRDefault="00A545F2" w:rsidP="00A545F2">
                      <w:pPr>
                        <w:rPr>
                          <w:b/>
                        </w:rPr>
                      </w:pPr>
                      <w:r w:rsidRPr="003246FC">
                        <w:rPr>
                          <w:b/>
                        </w:rPr>
                        <w:t>E</w:t>
                      </w:r>
                    </w:p>
                  </w:txbxContent>
                </v:textbox>
              </v:shape>
            </w:pict>
          </mc:Fallback>
        </mc:AlternateContent>
      </w:r>
      <w:r w:rsidRPr="00A545F2">
        <w:rPr>
          <w:rFonts w:eastAsia="Times New Roman" w:cs="Times New Roman"/>
          <w:bCs/>
          <w:noProof/>
          <w:lang w:eastAsia="en-GB"/>
        </w:rPr>
        <mc:AlternateContent>
          <mc:Choice Requires="wps">
            <w:drawing>
              <wp:anchor distT="0" distB="0" distL="114300" distR="114300" simplePos="0" relativeHeight="251819008" behindDoc="0" locked="0" layoutInCell="1" allowOverlap="1" wp14:anchorId="40B407C6" wp14:editId="559AFD5C">
                <wp:simplePos x="0" y="0"/>
                <wp:positionH relativeFrom="column">
                  <wp:posOffset>5534508</wp:posOffset>
                </wp:positionH>
                <wp:positionV relativeFrom="paragraph">
                  <wp:posOffset>393065</wp:posOffset>
                </wp:positionV>
                <wp:extent cx="185420" cy="0"/>
                <wp:effectExtent l="0" t="57150" r="43180" b="76200"/>
                <wp:wrapNone/>
                <wp:docPr id="541459998"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20" cy="0"/>
                        </a:xfrm>
                        <a:prstGeom prst="straightConnector1">
                          <a:avLst/>
                        </a:prstGeom>
                        <a:noFill/>
                        <a:ln w="12700">
                          <a:solidFill>
                            <a:srgbClr val="000000"/>
                          </a:solidFill>
                          <a:round/>
                          <a:headEnd/>
                          <a:tailEnd type="stealth" w="sm"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136AA0" id="Straight Arrow Connector 169" o:spid="_x0000_s1026" type="#_x0000_t32" style="position:absolute;margin-left:435.8pt;margin-top:30.95pt;width:14.6pt;height:0;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" strokeweight="1pt">
                <v:stroke endarrow="classic" endarrowwidth="narrow"/>
              </v:shape>
            </w:pict>
          </mc:Fallback>
        </mc:AlternateContent>
      </w:r>
      <w:r w:rsidRPr="00A545F2">
        <w:rPr>
          <w:rFonts w:eastAsia="Times New Roman" w:cs="Times New Roman"/>
          <w:bCs/>
          <w:noProof/>
        </w:rPr>
        <mc:AlternateContent>
          <mc:Choice Requires="wps">
            <w:drawing>
              <wp:anchor distT="0" distB="0" distL="114300" distR="114300" simplePos="0" relativeHeight="251784192" behindDoc="0" locked="0" layoutInCell="1" allowOverlap="1" wp14:anchorId="35F6A8BC" wp14:editId="52B406DE">
                <wp:simplePos x="0" y="0"/>
                <wp:positionH relativeFrom="column">
                  <wp:posOffset>1385570</wp:posOffset>
                </wp:positionH>
                <wp:positionV relativeFrom="paragraph">
                  <wp:posOffset>362730</wp:posOffset>
                </wp:positionV>
                <wp:extent cx="237490" cy="0"/>
                <wp:effectExtent l="0" t="76200" r="10160" b="95250"/>
                <wp:wrapNone/>
                <wp:docPr id="1854657897"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C21D6" id="Straight Connector 156"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pt,28.55pt" to="127.8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" strokeweight="1pt">
                <v:stroke endarrow="classic"/>
              </v:line>
            </w:pict>
          </mc:Fallback>
        </mc:AlternateContent>
      </w:r>
      <w:r w:rsidRPr="00A545F2">
        <w:rPr>
          <w:rFonts w:eastAsia="Times New Roman" w:cs="Times New Roman"/>
        </w:rPr>
        <w:t>number of small patches each of area “</w:t>
      </w:r>
      <w:r w:rsidRPr="00A545F2">
        <w:rPr>
          <w:rFonts w:ascii="Symbol" w:eastAsia="Times New Roman" w:hAnsi="Symbol" w:cs="Times New Roman"/>
        </w:rPr>
        <w:t></w:t>
      </w:r>
      <w:r w:rsidRPr="00A545F2">
        <w:rPr>
          <w:rFonts w:eastAsia="Times New Roman" w:cs="Times New Roman"/>
        </w:rPr>
        <w:t xml:space="preserve">A”. Each patch must be so small that it is practically plane in shape, </w:t>
      </w:r>
      <w:r w:rsidRPr="00A545F2">
        <w:rPr>
          <w:rFonts w:eastAsia="Times New Roman" w:cs="Times New Roman"/>
          <w:bCs/>
        </w:rPr>
        <w:t>so that the direction of “</w:t>
      </w:r>
      <w:r w:rsidRPr="00A545F2">
        <w:rPr>
          <w:rFonts w:ascii="Symbol" w:eastAsia="Times New Roman" w:hAnsi="Symbol" w:cs="Times New Roman"/>
          <w:bCs/>
          <w:iCs/>
        </w:rPr>
        <w:t></w:t>
      </w:r>
      <w:r w:rsidRPr="00A545F2">
        <w:rPr>
          <w:rFonts w:eastAsia="Times New Roman" w:cs="Times New Roman"/>
          <w:bCs/>
        </w:rPr>
        <w:t xml:space="preserve">A” comes out to be the </w:t>
      </w:r>
      <w:r w:rsidRPr="00A545F2">
        <w:rPr>
          <w:rFonts w:ascii="Bookman Old Style" w:eastAsia="Times New Roman" w:hAnsi="Bookman Old Style" w:cs="Times New Roman"/>
          <w:b/>
          <w:i/>
          <w:iCs/>
          <w:u w:val="single"/>
        </w:rPr>
        <w:t>same</w:t>
      </w:r>
      <w:r w:rsidRPr="00A545F2">
        <w:rPr>
          <w:rFonts w:eastAsia="Times New Roman" w:cs="Times New Roman"/>
          <w:bCs/>
        </w:rPr>
        <w:t xml:space="preserve"> at all points on a patch.</w:t>
      </w:r>
      <w:r w:rsidRPr="00A545F2">
        <w:rPr>
          <w:rFonts w:eastAsia="Times New Roman" w:cs="Times New Roman"/>
          <w:sz w:val="6"/>
        </w:rPr>
        <w:t xml:space="preserve"> </w:t>
      </w:r>
      <w:r w:rsidRPr="00A545F2">
        <w:rPr>
          <w:rFonts w:eastAsia="Times New Roman" w:cs="Times New Roman"/>
        </w:rPr>
        <w:t xml:space="preserve"> Since the point charge is located at the center, </w:t>
      </w:r>
      <w:r w:rsidRPr="00A545F2">
        <w:rPr>
          <w:rFonts w:eastAsia="Times New Roman" w:cs="Times New Roman"/>
          <w:bCs/>
        </w:rPr>
        <w:t xml:space="preserve">lines of force will originate from the center of the sphere. </w:t>
      </w:r>
      <w:r w:rsidRPr="00A545F2">
        <w:rPr>
          <w:rFonts w:ascii="Bookman Old Style" w:eastAsia="Times New Roman" w:hAnsi="Bookman Old Style" w:cs="Times New Roman"/>
          <w:b/>
          <w:i/>
          <w:iCs/>
        </w:rPr>
        <w:t>In other words</w:t>
      </w:r>
      <w:r w:rsidRPr="00A545F2">
        <w:rPr>
          <w:rFonts w:eastAsia="Times New Roman" w:cs="Times New Roman"/>
          <w:bCs/>
        </w:rPr>
        <w:t xml:space="preserve">, each patch will be </w:t>
      </w:r>
    </w:p>
    <w:p w14:paraId="7A46F7C9" w14:textId="77777777" w:rsidR="00A545F2" w:rsidRPr="00A545F2" w:rsidRDefault="00A545F2" w:rsidP="00A545F2">
      <w:pPr>
        <w:spacing w:after="0" w:line="240" w:lineRule="auto"/>
        <w:rPr>
          <w:rFonts w:eastAsia="Times New Roman" w:cs="Times New Roman"/>
          <w:bCs/>
          <w:sz w:val="6"/>
        </w:rPr>
      </w:pPr>
      <w:r w:rsidRPr="00A545F2">
        <w:rPr>
          <w:rFonts w:eastAsia="Times New Roman" w:cs="Times New Roman"/>
          <w:bCs/>
          <w:noProof/>
          <w:lang w:eastAsia="en-GB"/>
        </w:rPr>
        <mc:AlternateContent>
          <mc:Choice Requires="wps">
            <w:drawing>
              <wp:anchor distT="0" distB="0" distL="114300" distR="114300" simplePos="0" relativeHeight="251813888" behindDoc="0" locked="0" layoutInCell="1" allowOverlap="1" wp14:anchorId="5F7852EE" wp14:editId="26125DF6">
                <wp:simplePos x="0" y="0"/>
                <wp:positionH relativeFrom="column">
                  <wp:posOffset>2691130</wp:posOffset>
                </wp:positionH>
                <wp:positionV relativeFrom="paragraph">
                  <wp:posOffset>15240</wp:posOffset>
                </wp:positionV>
                <wp:extent cx="237490" cy="0"/>
                <wp:effectExtent l="9525" t="53975" r="19685" b="60325"/>
                <wp:wrapNone/>
                <wp:docPr id="1352116680"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B63" id="Straight Connector 155"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pt,1.2pt" to="230.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" strokeweight="1pt">
                <v:stroke endarrow="classic"/>
              </v:line>
            </w:pict>
          </mc:Fallback>
        </mc:AlternateContent>
      </w:r>
    </w:p>
    <w:p w14:paraId="0F9CDF52"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rPr>
        <w:t xml:space="preserve">perpendicular to the electric field </w:t>
      </w:r>
      <w:r w:rsidRPr="00A545F2">
        <w:rPr>
          <w:rFonts w:eastAsia="Times New Roman" w:cs="Times New Roman"/>
          <w:bCs/>
          <w:iCs/>
        </w:rPr>
        <w:t>(</w:t>
      </w:r>
      <w:r w:rsidRPr="00A545F2">
        <w:rPr>
          <w:rFonts w:eastAsia="Times New Roman" w:cs="Times New Roman"/>
          <w:bCs/>
        </w:rPr>
        <w:t xml:space="preserve">i.e. to  E </w:t>
      </w:r>
      <w:r w:rsidRPr="00A545F2">
        <w:rPr>
          <w:rFonts w:eastAsia="Times New Roman" w:cs="Times New Roman"/>
          <w:bCs/>
          <w:iCs/>
        </w:rPr>
        <w:t>)</w:t>
      </w:r>
      <w:r w:rsidRPr="00A545F2">
        <w:rPr>
          <w:rFonts w:eastAsia="Times New Roman" w:cs="Times New Roman"/>
          <w:bCs/>
        </w:rPr>
        <w:t xml:space="preserve">. Hence electric flux through each patch will be </w:t>
      </w:r>
      <w:r w:rsidRPr="00A545F2">
        <w:rPr>
          <w:rFonts w:ascii="Bookman Old Style" w:eastAsia="Times New Roman" w:hAnsi="Bookman Old Style" w:cs="Times New Roman"/>
          <w:b/>
          <w:bCs/>
          <w:i/>
        </w:rPr>
        <w:t>maximum</w:t>
      </w:r>
      <w:r w:rsidRPr="00A545F2">
        <w:rPr>
          <w:rFonts w:eastAsia="Times New Roman" w:cs="Times New Roman"/>
          <w:bCs/>
        </w:rPr>
        <w:t xml:space="preserve"> </w:t>
      </w:r>
      <w:r w:rsidRPr="00A545F2">
        <w:rPr>
          <w:rFonts w:eastAsia="Times New Roman" w:cs="Times New Roman"/>
        </w:rPr>
        <w:t>and is given by:</w:t>
      </w:r>
    </w:p>
    <w:p w14:paraId="103005AA" w14:textId="77777777" w:rsidR="00A545F2" w:rsidRPr="00A545F2" w:rsidRDefault="00A545F2" w:rsidP="00A545F2">
      <w:pPr>
        <w:spacing w:after="0" w:line="240" w:lineRule="auto"/>
        <w:jc w:val="center"/>
        <w:rPr>
          <w:rFonts w:eastAsia="Times New Roman" w:cs="Times New Roman"/>
        </w:rPr>
      </w:pPr>
      <w:r w:rsidRPr="00A545F2">
        <w:rPr>
          <w:rFonts w:eastAsia="Times New Roman" w:cs="Times New Roman"/>
          <w:bCs/>
          <w:noProof/>
        </w:rPr>
        <mc:AlternateContent>
          <mc:Choice Requires="wps">
            <w:drawing>
              <wp:anchor distT="0" distB="0" distL="114300" distR="114300" simplePos="0" relativeHeight="251786240" behindDoc="0" locked="0" layoutInCell="1" allowOverlap="1" wp14:anchorId="29AB769E" wp14:editId="31F2537B">
                <wp:simplePos x="0" y="0"/>
                <wp:positionH relativeFrom="column">
                  <wp:posOffset>1951845</wp:posOffset>
                </wp:positionH>
                <wp:positionV relativeFrom="paragraph">
                  <wp:posOffset>5715</wp:posOffset>
                </wp:positionV>
                <wp:extent cx="237490" cy="0"/>
                <wp:effectExtent l="0" t="76200" r="10160" b="95250"/>
                <wp:wrapNone/>
                <wp:docPr id="130277207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5187C" id="Straight Connector 154"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pt,.45pt" to="17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" strokeweight="1pt">
                <v:stroke endarrow="classic"/>
              </v:line>
            </w:pict>
          </mc:Fallback>
        </mc:AlternateContent>
      </w:r>
      <w:r w:rsidRPr="00A545F2">
        <w:rPr>
          <w:rFonts w:eastAsia="Times New Roman" w:cs="Times New Roman"/>
          <w:bCs/>
          <w:noProof/>
        </w:rPr>
        <mc:AlternateContent>
          <mc:Choice Requires="wps">
            <w:drawing>
              <wp:anchor distT="0" distB="0" distL="114300" distR="114300" simplePos="0" relativeHeight="251785216" behindDoc="0" locked="0" layoutInCell="1" allowOverlap="1" wp14:anchorId="3879657C" wp14:editId="24370AAF">
                <wp:simplePos x="0" y="0"/>
                <wp:positionH relativeFrom="column">
                  <wp:posOffset>1474960</wp:posOffset>
                </wp:positionH>
                <wp:positionV relativeFrom="paragraph">
                  <wp:posOffset>-1905</wp:posOffset>
                </wp:positionV>
                <wp:extent cx="237490" cy="0"/>
                <wp:effectExtent l="0" t="76200" r="10160" b="95250"/>
                <wp:wrapNone/>
                <wp:docPr id="5222442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DB394" id="Straight Connector 153"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15pt" to="134.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" strokeweight="1pt">
                <v:stroke endarrow="classic"/>
              </v:line>
            </w:pict>
          </mc:Fallback>
        </mc:AlternateConten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 </w:t>
      </w:r>
      <w:r w:rsidRPr="00A545F2">
        <w:rPr>
          <w:rFonts w:ascii="Symbol" w:eastAsia="Times New Roman" w:hAnsi="Symbol" w:cs="Times New Roman"/>
        </w:rPr>
        <w:t></w:t>
      </w:r>
      <w:r w:rsidRPr="00A545F2">
        <w:rPr>
          <w:rFonts w:eastAsia="Times New Roman" w:cs="Times New Roman"/>
        </w:rPr>
        <w:t>A Cos 0</w:t>
      </w:r>
      <w:r w:rsidRPr="00A545F2">
        <w:rPr>
          <w:rFonts w:ascii="Symbol" w:eastAsia="Calibri" w:hAnsi="Symbol" w:cs="Symbol"/>
          <w:b/>
          <w:szCs w:val="23"/>
        </w:rPr>
        <w:t></w:t>
      </w:r>
      <w:r w:rsidRPr="00A545F2">
        <w:rPr>
          <w:rFonts w:eastAsia="Times New Roman" w:cs="Times New Roman"/>
        </w:rPr>
        <w:tab/>
        <w:t xml:space="preserve">(E and </w:t>
      </w:r>
      <w:r w:rsidRPr="00A545F2">
        <w:rPr>
          <w:rFonts w:ascii="Symbol" w:eastAsia="Times New Roman" w:hAnsi="Symbol" w:cs="Times New Roman"/>
        </w:rPr>
        <w:t></w:t>
      </w:r>
      <w:r w:rsidRPr="00A545F2">
        <w:rPr>
          <w:rFonts w:eastAsia="Times New Roman" w:cs="Times New Roman"/>
        </w:rPr>
        <w:t>A are parallel to each other)</w:t>
      </w:r>
    </w:p>
    <w:p w14:paraId="1D55F911" w14:textId="77777777" w:rsidR="00A545F2" w:rsidRPr="00A545F2" w:rsidRDefault="00A545F2" w:rsidP="00A545F2">
      <w:pPr>
        <w:spacing w:after="0" w:line="240" w:lineRule="auto"/>
        <w:rPr>
          <w:rFonts w:eastAsia="Times New Roman" w:cs="Times New Roman"/>
        </w:rPr>
      </w:pP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 = E </w:t>
      </w:r>
      <w:r w:rsidRPr="00A545F2">
        <w:rPr>
          <w:rFonts w:ascii="Symbol" w:eastAsia="Times New Roman" w:hAnsi="Symbol" w:cs="Times New Roman"/>
        </w:rPr>
        <w:t></w:t>
      </w:r>
      <w:r w:rsidRPr="00A545F2">
        <w:rPr>
          <w:rFonts w:eastAsia="Times New Roman" w:cs="Times New Roman"/>
        </w:rPr>
        <w:t xml:space="preserve">A </w:t>
      </w:r>
    </w:p>
    <w:p w14:paraId="0640BE65"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Since flux is a </w:t>
      </w:r>
      <w:r w:rsidRPr="00A545F2">
        <w:rPr>
          <w:rFonts w:ascii="Bookman Old Style" w:eastAsia="Times New Roman" w:hAnsi="Bookman Old Style" w:cs="Times New Roman"/>
          <w:b/>
          <w:bCs/>
          <w:i/>
          <w:iCs/>
          <w:u w:val="single"/>
        </w:rPr>
        <w:t>scalar quantity</w:t>
      </w:r>
      <w:r w:rsidRPr="00A545F2">
        <w:rPr>
          <w:rFonts w:eastAsia="Times New Roman" w:cs="Times New Roman"/>
        </w:rPr>
        <w:t>, therefore, the total flux through the sphere will be equal to the sum of flux through individual patches.</w:t>
      </w:r>
    </w:p>
    <w:p w14:paraId="7CD4EB86"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Total flux through the sphere </w:t>
      </w:r>
      <w:r w:rsidRPr="00A545F2">
        <w:rPr>
          <w:rFonts w:ascii="Symbol" w:eastAsia="Times New Roman" w:hAnsi="Symbol" w:cs="Times New Roman"/>
        </w:rPr>
        <w:t></w:t>
      </w:r>
      <w:r w:rsidRPr="00A545F2">
        <w:rPr>
          <w:rFonts w:eastAsia="Times New Roman" w:cs="Times New Roman"/>
        </w:rPr>
        <w:t xml:space="preserve"> = </w:t>
      </w:r>
      <w:r w:rsidRPr="00A545F2">
        <w:rPr>
          <w:rFonts w:ascii="Symbol" w:eastAsia="Times New Roman" w:hAnsi="Symbol" w:cs="Times New Roman"/>
        </w:rPr>
        <w:t></w:t>
      </w:r>
      <w:r w:rsidRPr="00A545F2">
        <w:rPr>
          <w:rFonts w:eastAsia="Times New Roman" w:cs="Times New Roman"/>
        </w:rPr>
        <w:t xml:space="preserve"> E </w:t>
      </w:r>
      <w:r w:rsidRPr="00A545F2">
        <w:rPr>
          <w:rFonts w:ascii="Symbol" w:eastAsia="Times New Roman" w:hAnsi="Symbol" w:cs="Times New Roman"/>
        </w:rPr>
        <w:t></w:t>
      </w:r>
      <w:r w:rsidRPr="00A545F2">
        <w:rPr>
          <w:rFonts w:eastAsia="Times New Roman" w:cs="Times New Roman"/>
        </w:rPr>
        <w:t>A</w:t>
      </w:r>
    </w:p>
    <w:p w14:paraId="0F5C74C9"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But the magnitude of electric intensity at the surface of the sphere due to a point charge “+q” at its center is given by:</w:t>
      </w:r>
    </w:p>
    <w:p w14:paraId="68F8F54B"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lastRenderedPageBreak/>
        <w:t xml:space="preserve">                                           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sz w:val="2"/>
          <w:u w:val="single"/>
        </w:rPr>
        <w:t>.</w:t>
      </w:r>
      <w:r w:rsidRPr="00A545F2">
        <w:rPr>
          <w:rFonts w:eastAsia="Times New Roman" w:cs="Times New Roman"/>
          <w:u w:val="single"/>
        </w:rPr>
        <w:t xml:space="preserve"> </w:t>
      </w:r>
      <w:r w:rsidRPr="00A545F2">
        <w:rPr>
          <w:rFonts w:eastAsia="Times New Roman" w:cs="Times New Roman"/>
        </w:rPr>
        <w:t xml:space="preserve">  </w:t>
      </w:r>
    </w:p>
    <w:p w14:paraId="31E739E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proofErr w:type="spellStart"/>
      <w:r w:rsidRPr="00A545F2">
        <w:rPr>
          <w:rFonts w:eastAsia="Times New Roman" w:cs="Times New Roman"/>
          <w:vertAlign w:val="subscript"/>
        </w:rPr>
        <w:t>o</w:t>
      </w:r>
      <w:r w:rsidRPr="00A545F2">
        <w:rPr>
          <w:rFonts w:eastAsia="Times New Roman" w:cs="Times New Roman"/>
        </w:rPr>
        <w:t xml:space="preserve">    r</w:t>
      </w:r>
      <w:proofErr w:type="spellEnd"/>
      <w:r w:rsidRPr="00A545F2">
        <w:rPr>
          <w:rFonts w:eastAsia="Times New Roman" w:cs="Times New Roman"/>
        </w:rPr>
        <w:t xml:space="preserve"> </w:t>
      </w:r>
      <w:r w:rsidRPr="00A545F2">
        <w:rPr>
          <w:rFonts w:eastAsia="Times New Roman" w:cs="Times New Roman"/>
          <w:vertAlign w:val="superscript"/>
        </w:rPr>
        <w:t>2</w:t>
      </w:r>
    </w:p>
    <w:p w14:paraId="0EA43B57" w14:textId="77777777" w:rsidR="00A545F2" w:rsidRPr="00A545F2" w:rsidRDefault="00A545F2" w:rsidP="00A545F2">
      <w:pPr>
        <w:autoSpaceDE w:val="0"/>
        <w:autoSpaceDN w:val="0"/>
        <w:adjustRightInd w:val="0"/>
        <w:spacing w:after="0" w:line="240" w:lineRule="auto"/>
        <w:rPr>
          <w:rFonts w:ascii="Symbol" w:eastAsia="Calibri" w:hAnsi="Symbol" w:cs="Symbol"/>
          <w:b/>
          <w:sz w:val="6"/>
          <w:szCs w:val="23"/>
        </w:rPr>
      </w:pPr>
    </w:p>
    <w:p w14:paraId="4D8540D6"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ascii="Symbol" w:eastAsia="Calibri" w:hAnsi="Symbol" w:cs="Symbol"/>
          <w:b/>
          <w:szCs w:val="23"/>
        </w:rPr>
        <w:t></w:t>
      </w:r>
      <w:r w:rsidRPr="00A545F2">
        <w:rPr>
          <w:rFonts w:eastAsia="Times New Roman" w:cs="Times New Roman"/>
        </w:rPr>
        <w:tab/>
        <w:t xml:space="preserve">Total flux through the sphere </w:t>
      </w:r>
      <w:r w:rsidRPr="00A545F2">
        <w:rPr>
          <w:rFonts w:ascii="Symbol" w:eastAsia="Times New Roman" w:hAnsi="Symbol" w:cs="Times New Roman"/>
        </w:rPr>
        <w:t></w:t>
      </w:r>
      <w:r w:rsidRPr="00A545F2">
        <w:rPr>
          <w:rFonts w:eastAsia="Times New Roman" w:cs="Times New Roman"/>
        </w:rPr>
        <w:t xml:space="preserve"> = </w:t>
      </w:r>
      <w:r w:rsidRPr="00A545F2">
        <w:rPr>
          <w:rFonts w:ascii="Symbol" w:eastAsia="Times New Roman" w:hAnsi="Symbol" w:cs="Times New Roman"/>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A</w:t>
      </w:r>
    </w:p>
    <w:p w14:paraId="0C152F7B"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noProof/>
          <w:lang w:eastAsia="en-GB"/>
        </w:rPr>
        <mc:AlternateContent>
          <mc:Choice Requires="wps">
            <w:drawing>
              <wp:anchor distT="0" distB="0" distL="114300" distR="114300" simplePos="0" relativeHeight="251787264" behindDoc="0" locked="0" layoutInCell="1" allowOverlap="1" wp14:anchorId="6EA19DBC" wp14:editId="492D1E0C">
                <wp:simplePos x="0" y="0"/>
                <wp:positionH relativeFrom="column">
                  <wp:posOffset>5464665</wp:posOffset>
                </wp:positionH>
                <wp:positionV relativeFrom="paragraph">
                  <wp:posOffset>154940</wp:posOffset>
                </wp:positionV>
                <wp:extent cx="237490" cy="0"/>
                <wp:effectExtent l="0" t="76200" r="10160" b="95250"/>
                <wp:wrapNone/>
                <wp:docPr id="1824544770"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6C49C" id="Straight Connector 152"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3pt,12.2pt" to="44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" strokeweight="1pt">
                <v:stroke endarrow="classic"/>
              </v:line>
            </w:pict>
          </mc:Fallback>
        </mc:AlternateContent>
      </w: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proofErr w:type="spellStart"/>
      <w:r w:rsidRPr="00A545F2">
        <w:rPr>
          <w:rFonts w:eastAsia="Times New Roman" w:cs="Times New Roman"/>
          <w:vertAlign w:val="subscript"/>
        </w:rPr>
        <w:t>o</w:t>
      </w:r>
      <w:r w:rsidRPr="00A545F2">
        <w:rPr>
          <w:rFonts w:eastAsia="Times New Roman" w:cs="Times New Roman"/>
        </w:rPr>
        <w:t xml:space="preserve">   r</w:t>
      </w:r>
      <w:proofErr w:type="spellEnd"/>
      <w:r w:rsidRPr="00A545F2">
        <w:rPr>
          <w:rFonts w:eastAsia="Times New Roman" w:cs="Times New Roman"/>
        </w:rPr>
        <w:t xml:space="preserve"> </w:t>
      </w:r>
      <w:r w:rsidRPr="00A545F2">
        <w:rPr>
          <w:rFonts w:eastAsia="Times New Roman" w:cs="Times New Roman"/>
          <w:vertAlign w:val="superscript"/>
        </w:rPr>
        <w:t>2</w:t>
      </w:r>
    </w:p>
    <w:p w14:paraId="23CB3E14"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Since each patch is at equal distance from the point charge “+q” therefore, E is same for all the patches and can be taken as common in the above summation.</w:t>
      </w:r>
    </w:p>
    <w:p w14:paraId="4719482D"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ab/>
      </w: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t xml:space="preserve">Total flux through the sphere </w:t>
      </w:r>
      <w:r w:rsidRPr="00A545F2">
        <w:rPr>
          <w:rFonts w:ascii="Symbol" w:eastAsia="Times New Roman" w:hAnsi="Symbol" w:cs="Times New Roman"/>
        </w:rPr>
        <w:t></w:t>
      </w:r>
      <w:r w:rsidRPr="00A545F2">
        <w:rPr>
          <w:rFonts w:eastAsia="Times New Roman" w:cs="Times New Roman"/>
        </w:rPr>
        <w:t xml:space="preserv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w:t>
      </w:r>
      <w:r w:rsidRPr="00A545F2">
        <w:rPr>
          <w:rFonts w:ascii="Symbol" w:eastAsia="Times New Roman" w:hAnsi="Symbol" w:cs="Times New Roman"/>
        </w:rPr>
        <w:t></w:t>
      </w:r>
      <w:r w:rsidRPr="00A545F2">
        <w:rPr>
          <w:rFonts w:eastAsia="Times New Roman"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A</w:t>
      </w:r>
    </w:p>
    <w:p w14:paraId="2FF2C80E"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proofErr w:type="spellStart"/>
      <w:r w:rsidRPr="00A545F2">
        <w:rPr>
          <w:rFonts w:eastAsia="Times New Roman" w:cs="Times New Roman"/>
          <w:vertAlign w:val="subscript"/>
        </w:rPr>
        <w:t>o</w:t>
      </w:r>
      <w:r w:rsidRPr="00A545F2">
        <w:rPr>
          <w:rFonts w:eastAsia="Times New Roman" w:cs="Times New Roman"/>
        </w:rPr>
        <w:t xml:space="preserve">  r</w:t>
      </w:r>
      <w:proofErr w:type="spellEnd"/>
      <w:r w:rsidRPr="00A545F2">
        <w:rPr>
          <w:rFonts w:eastAsia="Times New Roman" w:cs="Times New Roman"/>
        </w:rPr>
        <w:t xml:space="preserve"> </w:t>
      </w:r>
      <w:r w:rsidRPr="00A545F2">
        <w:rPr>
          <w:rFonts w:eastAsia="Times New Roman" w:cs="Times New Roman"/>
          <w:vertAlign w:val="superscript"/>
        </w:rPr>
        <w:t>2</w:t>
      </w:r>
    </w:p>
    <w:p w14:paraId="0FF1958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But </w:t>
      </w:r>
      <w:r w:rsidRPr="00A545F2">
        <w:rPr>
          <w:rFonts w:ascii="Symbol" w:eastAsia="Times New Roman" w:hAnsi="Symbol" w:cs="Times New Roman"/>
        </w:rPr>
        <w:t></w:t>
      </w:r>
      <w:r w:rsidRPr="00A545F2">
        <w:rPr>
          <w:rFonts w:eastAsia="Times New Roman"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eastAsia="Times New Roman" w:cs="Times New Roman"/>
        </w:rPr>
        <w:t xml:space="preserve">A = 4 </w:t>
      </w:r>
      <w:r w:rsidRPr="00A545F2">
        <w:rPr>
          <w:rFonts w:ascii="Symbol" w:eastAsia="Times New Roman" w:hAnsi="Symbol" w:cs="Times New Roman"/>
        </w:rPr>
        <w:t></w:t>
      </w:r>
      <w:r w:rsidRPr="00A545F2">
        <w:rPr>
          <w:rFonts w:eastAsia="Times New Roman" w:cs="Times New Roman"/>
        </w:rPr>
        <w:t xml:space="preserve"> r </w:t>
      </w:r>
      <w:r w:rsidRPr="00A545F2">
        <w:rPr>
          <w:rFonts w:eastAsia="Times New Roman" w:cs="Times New Roman"/>
          <w:vertAlign w:val="superscript"/>
        </w:rPr>
        <w:t>2</w:t>
      </w:r>
      <w:r w:rsidRPr="00A545F2">
        <w:rPr>
          <w:rFonts w:eastAsia="Times New Roman" w:cs="Times New Roman"/>
        </w:rPr>
        <w:t xml:space="preserve"> = Total surface area of the sphere.</w:t>
      </w:r>
    </w:p>
    <w:p w14:paraId="42025115"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ab/>
      </w: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t xml:space="preserve">Total flux through the sphere </w:t>
      </w:r>
      <w:r w:rsidRPr="00A545F2">
        <w:rPr>
          <w:rFonts w:ascii="Symbol" w:eastAsia="Times New Roman" w:hAnsi="Symbol" w:cs="Times New Roman"/>
        </w:rPr>
        <w:t></w:t>
      </w:r>
      <w:r w:rsidRPr="00A545F2">
        <w:rPr>
          <w:rFonts w:eastAsia="Times New Roman" w:cs="Times New Roman"/>
        </w:rPr>
        <w:t xml:space="preserv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4 </w:t>
      </w:r>
      <w:r w:rsidRPr="00A545F2">
        <w:rPr>
          <w:rFonts w:ascii="Symbol" w:eastAsia="Times New Roman" w:hAnsi="Symbol" w:cs="Times New Roman"/>
        </w:rPr>
        <w:t></w:t>
      </w:r>
      <w:r w:rsidRPr="00A545F2">
        <w:rPr>
          <w:rFonts w:eastAsia="Times New Roman" w:cs="Times New Roman"/>
        </w:rPr>
        <w:t xml:space="preserve"> r </w:t>
      </w:r>
      <w:r w:rsidRPr="00A545F2">
        <w:rPr>
          <w:rFonts w:eastAsia="Times New Roman" w:cs="Times New Roman"/>
          <w:vertAlign w:val="superscript"/>
        </w:rPr>
        <w:t>2</w:t>
      </w:r>
    </w:p>
    <w:p w14:paraId="6DED61D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proofErr w:type="spellStart"/>
      <w:r w:rsidRPr="00A545F2">
        <w:rPr>
          <w:rFonts w:eastAsia="Times New Roman" w:cs="Times New Roman"/>
          <w:vertAlign w:val="subscript"/>
        </w:rPr>
        <w:t>o</w:t>
      </w:r>
      <w:r w:rsidRPr="00A545F2">
        <w:rPr>
          <w:rFonts w:eastAsia="Times New Roman" w:cs="Times New Roman"/>
        </w:rPr>
        <w:t xml:space="preserve">  r</w:t>
      </w:r>
      <w:proofErr w:type="spellEnd"/>
      <w:r w:rsidRPr="00A545F2">
        <w:rPr>
          <w:rFonts w:eastAsia="Times New Roman" w:cs="Times New Roman"/>
        </w:rPr>
        <w:t xml:space="preserve"> </w:t>
      </w:r>
      <w:r w:rsidRPr="00A545F2">
        <w:rPr>
          <w:rFonts w:eastAsia="Times New Roman" w:cs="Times New Roman"/>
          <w:vertAlign w:val="superscript"/>
        </w:rPr>
        <w:t>2</w:t>
      </w:r>
    </w:p>
    <w:p w14:paraId="46CEDBA1"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noProof/>
          <w:lang w:eastAsia="en-GB"/>
        </w:rPr>
        <mc:AlternateContent>
          <mc:Choice Requires="wps">
            <w:drawing>
              <wp:anchor distT="0" distB="0" distL="114300" distR="114300" simplePos="0" relativeHeight="251821056" behindDoc="0" locked="0" layoutInCell="1" allowOverlap="1" wp14:anchorId="62E689CD" wp14:editId="41415656">
                <wp:simplePos x="0" y="0"/>
                <wp:positionH relativeFrom="column">
                  <wp:posOffset>2199005</wp:posOffset>
                </wp:positionH>
                <wp:positionV relativeFrom="paragraph">
                  <wp:posOffset>-15792</wp:posOffset>
                </wp:positionV>
                <wp:extent cx="620395" cy="422275"/>
                <wp:effectExtent l="19050" t="19050" r="27305" b="15875"/>
                <wp:wrapNone/>
                <wp:docPr id="1613165511" name="Rectangle: Rounded Corners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42227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BC8918" id="Rectangle: Rounded Corners 151" o:spid="_x0000_s1026" style="position:absolute;margin-left:173.15pt;margin-top:-1.25pt;width:48.85pt;height:33.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" filled="f" strokeweight="2.5pt"/>
            </w:pict>
          </mc:Fallback>
        </mc:AlternateContent>
      </w:r>
      <w:r w:rsidRPr="00A545F2">
        <w:rPr>
          <w:rFonts w:eastAsia="Times New Roman" w:cs="Times New Roman"/>
        </w:rPr>
        <w:tab/>
      </w: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ascii="Symbol" w:eastAsia="Times New Roman" w:hAnsi="Symbol" w:cs="Times New Roman"/>
        </w:rPr>
        <w:t></w:t>
      </w:r>
      <w:r w:rsidRPr="00A545F2">
        <w:rPr>
          <w:rFonts w:eastAsia="Times New Roman" w:cs="Times New Roman"/>
        </w:rPr>
        <w:t xml:space="preserve"> = </w:t>
      </w:r>
      <w:r w:rsidRPr="00A545F2">
        <w:rPr>
          <w:rFonts w:eastAsia="Times New Roman" w:cs="Times New Roman"/>
          <w:u w:val="single"/>
        </w:rPr>
        <w:t xml:space="preserve"> q </w:t>
      </w:r>
      <w:r w:rsidRPr="00A545F2">
        <w:rPr>
          <w:rFonts w:eastAsia="Times New Roman" w:cs="Times New Roman"/>
        </w:rPr>
        <w:t xml:space="preserve">  </w:t>
      </w:r>
      <w:r w:rsidRPr="00A545F2">
        <w:rPr>
          <w:rFonts w:eastAsia="Times New Roman" w:cs="Times New Roman"/>
          <w:sz w:val="2"/>
        </w:rPr>
        <w:t>.</w:t>
      </w:r>
    </w:p>
    <w:p w14:paraId="08CC929F"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w:t>
      </w:r>
    </w:p>
    <w:p w14:paraId="2B219D27" w14:textId="77777777" w:rsidR="00A545F2" w:rsidRPr="00A545F2" w:rsidRDefault="00A545F2" w:rsidP="00A545F2">
      <w:pPr>
        <w:spacing w:after="0" w:line="240" w:lineRule="auto"/>
        <w:rPr>
          <w:rFonts w:eastAsia="Times New Roman" w:cs="Times New Roman"/>
          <w:sz w:val="6"/>
        </w:rPr>
      </w:pPr>
    </w:p>
    <w:p w14:paraId="4396AE45" w14:textId="77777777" w:rsidR="00A545F2" w:rsidRPr="00A545F2" w:rsidRDefault="00A545F2" w:rsidP="00A545F2">
      <w:pPr>
        <w:spacing w:after="0" w:line="240" w:lineRule="auto"/>
        <w:rPr>
          <w:rFonts w:eastAsia="Times New Roman" w:cs="Times New Roman"/>
          <w:sz w:val="6"/>
        </w:rPr>
      </w:pPr>
    </w:p>
    <w:p w14:paraId="06A8636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This formula shows that the electric flux through the surface of a sphere is independent of position of the point charge inside the sphere.</w:t>
      </w:r>
    </w:p>
    <w:p w14:paraId="04F98A09" w14:textId="77777777" w:rsidR="00A545F2" w:rsidRPr="00A545F2" w:rsidRDefault="00A545F2" w:rsidP="00A545F2">
      <w:pPr>
        <w:spacing w:after="0" w:line="240" w:lineRule="auto"/>
        <w:rPr>
          <w:rFonts w:ascii="Bookman Old Style" w:eastAsia="Times New Roman" w:hAnsi="Bookman Old Style" w:cs="Times New Roman"/>
          <w:b/>
          <w:bCs/>
          <w:sz w:val="30"/>
        </w:rPr>
      </w:pPr>
      <w:r w:rsidRPr="00A545F2">
        <w:rPr>
          <w:rFonts w:ascii="Bookman Old Style" w:eastAsia="Times New Roman" w:hAnsi="Bookman Old Style" w:cs="Times New Roman"/>
          <w:b/>
          <w:bCs/>
          <w:i/>
          <w:iCs/>
          <w:sz w:val="30"/>
          <w:u w:val="single"/>
        </w:rPr>
        <w:t>Gauss’s law</w:t>
      </w:r>
      <w:r w:rsidRPr="00A545F2">
        <w:rPr>
          <w:rFonts w:ascii="Bookman Old Style" w:eastAsia="Times New Roman" w:hAnsi="Bookman Old Style" w:cs="Times New Roman"/>
          <w:b/>
          <w:bCs/>
          <w:sz w:val="30"/>
        </w:rPr>
        <w:t>:</w:t>
      </w:r>
    </w:p>
    <w:p w14:paraId="7431302B"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According to Gauss’s law:</w:t>
      </w:r>
    </w:p>
    <w:p w14:paraId="1E11C49B" w14:textId="77777777" w:rsidR="00A545F2" w:rsidRPr="00A545F2" w:rsidRDefault="00A545F2" w:rsidP="00A545F2">
      <w:pPr>
        <w:spacing w:after="0" w:line="240" w:lineRule="auto"/>
        <w:jc w:val="center"/>
        <w:rPr>
          <w:rFonts w:ascii="Bookman Old Style" w:eastAsia="Times New Roman" w:hAnsi="Bookman Old Style" w:cs="Times New Roman"/>
          <w:b/>
          <w:bCs/>
          <w:i/>
          <w:iCs/>
        </w:rPr>
      </w:pPr>
      <w:r w:rsidRPr="00A545F2">
        <w:rPr>
          <w:rFonts w:ascii="Bookman Old Style" w:eastAsia="Times New Roman" w:hAnsi="Bookman Old Style" w:cs="Times New Roman"/>
          <w:b/>
          <w:bCs/>
          <w:i/>
          <w:iCs/>
        </w:rPr>
        <w:t xml:space="preserve">“Electric flux passing through any closed surface </w:t>
      </w:r>
      <w:r w:rsidRPr="00A545F2">
        <w:rPr>
          <w:rFonts w:eastAsia="Times New Roman" w:cs="Times New Roman"/>
          <w:b/>
          <w:bCs/>
        </w:rPr>
        <w:t>(</w:t>
      </w:r>
      <w:r w:rsidRPr="00A545F2">
        <w:rPr>
          <w:rFonts w:ascii="Bookman Old Style" w:eastAsia="Times New Roman" w:hAnsi="Bookman Old Style" w:cs="Times New Roman"/>
          <w:b/>
          <w:bCs/>
          <w:i/>
          <w:iCs/>
        </w:rPr>
        <w:t>of any shape</w:t>
      </w:r>
      <w:r w:rsidRPr="00A545F2">
        <w:rPr>
          <w:rFonts w:eastAsia="Times New Roman" w:cs="Times New Roman"/>
          <w:b/>
          <w:bCs/>
        </w:rPr>
        <w:t>)</w:t>
      </w:r>
      <w:r w:rsidRPr="00A545F2">
        <w:rPr>
          <w:rFonts w:ascii="Bookman Old Style" w:eastAsia="Times New Roman" w:hAnsi="Bookman Old Style" w:cs="Times New Roman"/>
          <w:b/>
          <w:bCs/>
          <w:i/>
          <w:iCs/>
        </w:rPr>
        <w:t xml:space="preserve"> is </w:t>
      </w:r>
    </w:p>
    <w:p w14:paraId="2AB01FD6" w14:textId="77777777" w:rsidR="00A545F2" w:rsidRPr="00A545F2" w:rsidRDefault="00A545F2" w:rsidP="00A545F2">
      <w:pPr>
        <w:spacing w:after="0" w:line="240" w:lineRule="auto"/>
        <w:jc w:val="center"/>
        <w:rPr>
          <w:rFonts w:ascii="Bookman Old Style" w:eastAsia="Times New Roman" w:hAnsi="Bookman Old Style" w:cs="Times New Roman"/>
          <w:b/>
          <w:bCs/>
        </w:rPr>
      </w:pPr>
      <w:r w:rsidRPr="00A545F2">
        <w:rPr>
          <w:rFonts w:ascii="Bookman Old Style" w:eastAsia="Times New Roman" w:hAnsi="Bookman Old Style" w:cs="Times New Roman"/>
          <w:b/>
          <w:bCs/>
          <w:i/>
          <w:iCs/>
        </w:rPr>
        <w:t>1/</w:t>
      </w:r>
      <w:r w:rsidRPr="00A545F2">
        <w:rPr>
          <w:rFonts w:ascii="Symbol" w:eastAsia="Times New Roman" w:hAnsi="Symbol" w:cs="Times New Roman"/>
          <w:b/>
          <w:bCs/>
        </w:rPr>
        <w:t>e</w:t>
      </w:r>
      <w:r w:rsidRPr="00A545F2">
        <w:rPr>
          <w:rFonts w:ascii="Bookman Old Style" w:eastAsia="Times New Roman" w:hAnsi="Bookman Old Style" w:cs="Times New Roman"/>
          <w:b/>
          <w:bCs/>
          <w:i/>
          <w:iCs/>
          <w:vertAlign w:val="subscript"/>
        </w:rPr>
        <w:t>o</w:t>
      </w:r>
      <w:r w:rsidRPr="00A545F2">
        <w:rPr>
          <w:rFonts w:ascii="Bookman Old Style" w:eastAsia="Times New Roman" w:hAnsi="Bookman Old Style" w:cs="Times New Roman"/>
          <w:b/>
          <w:bCs/>
          <w:i/>
          <w:iCs/>
        </w:rPr>
        <w:t xml:space="preserve"> times the total charge enclosed by that closed surface”</w:t>
      </w:r>
      <w:r w:rsidRPr="00A545F2">
        <w:rPr>
          <w:rFonts w:ascii="Bookman Old Style" w:eastAsia="Times New Roman" w:hAnsi="Bookman Old Style" w:cs="Times New Roman"/>
          <w:b/>
          <w:bCs/>
        </w:rPr>
        <w:t>.</w:t>
      </w:r>
    </w:p>
    <w:p w14:paraId="41C2310E"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Hence:                                         </w:t>
      </w:r>
      <w:r w:rsidRPr="00A545F2">
        <w:rPr>
          <w:rFonts w:ascii="Symbol" w:eastAsia="Times New Roman" w:hAnsi="Symbol" w:cs="Times New Roman"/>
        </w:rPr>
        <w:t></w:t>
      </w:r>
      <w:r w:rsidRPr="00A545F2">
        <w:rPr>
          <w:rFonts w:eastAsia="Times New Roman" w:cs="Times New Roman"/>
        </w:rPr>
        <w:t xml:space="preserve"> = </w:t>
      </w:r>
      <w:r w:rsidRPr="00A545F2">
        <w:rPr>
          <w:rFonts w:eastAsia="Times New Roman" w:cs="Times New Roman"/>
          <w:u w:val="single"/>
        </w:rPr>
        <w:t xml:space="preserve"> 1 </w:t>
      </w:r>
      <w:r w:rsidRPr="00A545F2">
        <w:rPr>
          <w:rFonts w:eastAsia="Times New Roman" w:cs="Times New Roman"/>
        </w:rPr>
        <w:t xml:space="preserve"> </w:t>
      </w:r>
      <w:r w:rsidRPr="00A545F2">
        <w:rPr>
          <w:rFonts w:ascii="Symbol" w:eastAsia="Calibri" w:hAnsi="Symbol" w:cs="Symbol"/>
          <w:b/>
          <w:szCs w:val="23"/>
        </w:rPr>
        <w:t></w:t>
      </w:r>
      <w:r w:rsidRPr="00A545F2">
        <w:rPr>
          <w:rFonts w:eastAsia="Times New Roman" w:cs="Times New Roman"/>
        </w:rPr>
        <w:t xml:space="preserve"> Total charge enclosed</w:t>
      </w:r>
    </w:p>
    <w:p w14:paraId="51E0B788"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                                                           </w:t>
      </w:r>
      <w:r w:rsidRPr="00A545F2">
        <w:rPr>
          <w:rFonts w:ascii="Symbol" w:eastAsia="Times New Roman" w:hAnsi="Symbol" w:cs="Times New Roman"/>
        </w:rPr>
        <w:t></w:t>
      </w:r>
      <w:r w:rsidRPr="00A545F2">
        <w:rPr>
          <w:rFonts w:eastAsia="Times New Roman" w:cs="Times New Roman"/>
          <w:vertAlign w:val="subscript"/>
        </w:rPr>
        <w:t>o</w:t>
      </w:r>
    </w:p>
    <w:p w14:paraId="34EDC741" w14:textId="77777777" w:rsidR="00A545F2" w:rsidRPr="00A545F2" w:rsidRDefault="00A545F2" w:rsidP="00A545F2">
      <w:pPr>
        <w:autoSpaceDE w:val="0"/>
        <w:autoSpaceDN w:val="0"/>
        <w:adjustRightInd w:val="0"/>
        <w:spacing w:after="0" w:line="240" w:lineRule="auto"/>
        <w:rPr>
          <w:rFonts w:eastAsia="Times New Roman" w:cs="Times New Roman"/>
          <w:sz w:val="10"/>
        </w:rPr>
      </w:pPr>
      <w:r w:rsidRPr="00A545F2">
        <w:rPr>
          <w:rFonts w:eastAsia="Times New Roman" w:cs="Times New Roman"/>
          <w:noProof/>
          <w:lang w:eastAsia="en-GB"/>
        </w:rPr>
        <mc:AlternateContent>
          <mc:Choice Requires="wps">
            <w:drawing>
              <wp:anchor distT="0" distB="0" distL="114300" distR="114300" simplePos="0" relativeHeight="251998208" behindDoc="0" locked="0" layoutInCell="1" allowOverlap="1" wp14:anchorId="029A0B6B" wp14:editId="6AB4CA1B">
                <wp:simplePos x="0" y="0"/>
                <wp:positionH relativeFrom="column">
                  <wp:posOffset>2561426</wp:posOffset>
                </wp:positionH>
                <wp:positionV relativeFrom="paragraph">
                  <wp:posOffset>45720</wp:posOffset>
                </wp:positionV>
                <wp:extent cx="620395" cy="422275"/>
                <wp:effectExtent l="19050" t="19050" r="27305" b="15875"/>
                <wp:wrapNone/>
                <wp:docPr id="1539096408" name="Rectangle: Rounded Corners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395" cy="42227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D73CA" id="Rectangle: Rounded Corners 151" o:spid="_x0000_s1026" style="position:absolute;margin-left:201.7pt;margin-top:3.6pt;width:48.85pt;height:33.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" filled="f" strokeweight="2.5pt"/>
            </w:pict>
          </mc:Fallback>
        </mc:AlternateContent>
      </w:r>
    </w:p>
    <w:p w14:paraId="2101E334" w14:textId="77777777" w:rsidR="00A545F2" w:rsidRPr="00A545F2" w:rsidRDefault="00A545F2" w:rsidP="00A545F2">
      <w:pPr>
        <w:autoSpaceDE w:val="0"/>
        <w:autoSpaceDN w:val="0"/>
        <w:adjustRightInd w:val="0"/>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ascii="Symbol" w:eastAsia="Calibri" w:hAnsi="Symbol" w:cs="Symbol"/>
          <w:b/>
          <w:szCs w:val="23"/>
        </w:rPr>
        <w:t></w:t>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rPr>
        <w:t></w:t>
      </w:r>
      <w:r w:rsidRPr="00A545F2">
        <w:rPr>
          <w:rFonts w:eastAsia="Times New Roman" w:cs="Times New Roman"/>
        </w:rPr>
        <w:t xml:space="preserve"> = </w:t>
      </w:r>
      <w:r w:rsidRPr="00A545F2">
        <w:rPr>
          <w:rFonts w:eastAsia="Times New Roman" w:cs="Times New Roman"/>
          <w:u w:val="single"/>
        </w:rPr>
        <w:t xml:space="preserve"> q </w:t>
      </w:r>
      <w:r w:rsidRPr="00A545F2">
        <w:rPr>
          <w:rFonts w:eastAsia="Times New Roman" w:cs="Times New Roman"/>
        </w:rPr>
        <w:t xml:space="preserve">  </w:t>
      </w:r>
      <w:r w:rsidRPr="00A545F2">
        <w:rPr>
          <w:rFonts w:eastAsia="Times New Roman" w:cs="Times New Roman"/>
          <w:sz w:val="2"/>
        </w:rPr>
        <w:t>.</w:t>
      </w:r>
    </w:p>
    <w:p w14:paraId="60760C84"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rPr>
        <w:t xml:space="preserve">                      </w:t>
      </w:r>
      <w:r w:rsidRPr="00A545F2">
        <w:rPr>
          <w:rFonts w:ascii="Symbol" w:eastAsia="Times New Roman" w:hAnsi="Symbol" w:cs="Times New Roman"/>
        </w:rPr>
        <w:t></w:t>
      </w:r>
      <w:r w:rsidRPr="00A545F2">
        <w:rPr>
          <w:rFonts w:eastAsia="Times New Roman" w:cs="Times New Roman"/>
          <w:vertAlign w:val="subscript"/>
        </w:rPr>
        <w:t>o</w:t>
      </w:r>
      <w:r w:rsidRPr="00A545F2">
        <w:rPr>
          <w:rFonts w:eastAsia="Times New Roman" w:cs="Times New Roman"/>
        </w:rPr>
        <w:t xml:space="preserve">  </w:t>
      </w:r>
    </w:p>
    <w:p w14:paraId="2BCB20DC"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sz w:val="40"/>
        </w:rPr>
      </w:pPr>
      <w:r w:rsidRPr="00A545F2">
        <w:rPr>
          <w:rFonts w:ascii="Bookman Old Style" w:eastAsia="Times New Roman" w:hAnsi="Bookman Old Style" w:cs="Times New Roman"/>
          <w:b/>
          <w:bCs/>
          <w:i/>
          <w:sz w:val="40"/>
          <w:u w:val="single"/>
        </w:rPr>
        <w:t>Electric potential</w:t>
      </w:r>
      <w:r w:rsidRPr="00A545F2">
        <w:rPr>
          <w:rFonts w:ascii="Bookman Old Style" w:eastAsia="Times New Roman" w:hAnsi="Bookman Old Style" w:cs="Times New Roman"/>
          <w:b/>
          <w:bCs/>
          <w:sz w:val="40"/>
        </w:rPr>
        <w:t>:</w:t>
      </w:r>
    </w:p>
    <w:p w14:paraId="2AB869E5"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i/>
          <w:sz w:val="6"/>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Q.No.1</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Define potential difference between two points in an electric field.</w:t>
      </w:r>
    </w:p>
    <w:p w14:paraId="7FC34516" w14:textId="77777777" w:rsidR="00A545F2" w:rsidRPr="00A545F2" w:rsidRDefault="00A545F2" w:rsidP="00A545F2">
      <w:pPr>
        <w:tabs>
          <w:tab w:val="center" w:pos="4680"/>
          <w:tab w:val="right" w:pos="9360"/>
        </w:tabs>
        <w:spacing w:after="0" w:line="240" w:lineRule="auto"/>
        <w:jc w:val="center"/>
        <w:rPr>
          <w:rFonts w:eastAsia="Times New Roman" w:cs="Times New Roman"/>
        </w:rPr>
      </w:pP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b/>
          <w:bCs/>
        </w:rPr>
        <w:t xml:space="preserve"> </w:t>
      </w:r>
      <w:r w:rsidRPr="00A545F2">
        <w:rPr>
          <w:rFonts w:eastAsia="Times New Roman" w:cs="Times New Roman"/>
        </w:rPr>
        <w:t xml:space="preserve">Potential difference between two points in an electric field may be defined as:       </w:t>
      </w:r>
    </w:p>
    <w:p w14:paraId="013E6777"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szCs w:val="28"/>
        </w:rPr>
      </w:pPr>
      <w:r w:rsidRPr="00A545F2">
        <w:rPr>
          <w:rFonts w:ascii="Bookman Old Style" w:eastAsia="Times New Roman" w:hAnsi="Bookman Old Style" w:cs="Times New Roman"/>
          <w:b/>
          <w:bCs/>
          <w:i/>
          <w:szCs w:val="28"/>
        </w:rPr>
        <w:t xml:space="preserve">               “The amount of work done to move a positive</w:t>
      </w:r>
    </w:p>
    <w:p w14:paraId="5213E71E"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szCs w:val="28"/>
        </w:rPr>
      </w:pPr>
      <w:r w:rsidRPr="00A545F2">
        <w:rPr>
          <w:rFonts w:ascii="Bookman Old Style" w:eastAsia="Times New Roman" w:hAnsi="Bookman Old Style" w:cs="Times New Roman"/>
          <w:b/>
          <w:bCs/>
          <w:i/>
          <w:szCs w:val="28"/>
        </w:rPr>
        <w:t xml:space="preserve">         test charge from one point to another divided by the</w:t>
      </w:r>
    </w:p>
    <w:p w14:paraId="60964E27" w14:textId="77777777" w:rsidR="00A545F2" w:rsidRPr="00A545F2" w:rsidRDefault="00A545F2" w:rsidP="00A545F2">
      <w:pPr>
        <w:tabs>
          <w:tab w:val="center" w:pos="4680"/>
          <w:tab w:val="right" w:pos="9360"/>
        </w:tabs>
        <w:spacing w:after="0" w:line="240" w:lineRule="auto"/>
        <w:jc w:val="center"/>
        <w:rPr>
          <w:rFonts w:ascii="Bookman Old Style" w:eastAsia="Times New Roman" w:hAnsi="Bookman Old Style" w:cs="Times New Roman"/>
          <w:b/>
          <w:bCs/>
          <w:i/>
          <w:szCs w:val="28"/>
        </w:rPr>
      </w:pPr>
      <w:r w:rsidRPr="00A545F2">
        <w:rPr>
          <w:rFonts w:eastAsia="Times New Roman" w:cs="Times New Roman"/>
          <w:noProof/>
          <w:lang w:eastAsia="zh-TW"/>
        </w:rPr>
        <mc:AlternateContent>
          <mc:Choice Requires="wps">
            <w:drawing>
              <wp:anchor distT="0" distB="0" distL="114300" distR="114300" simplePos="0" relativeHeight="251838464" behindDoc="1" locked="0" layoutInCell="1" allowOverlap="1" wp14:anchorId="34BA5D88" wp14:editId="6CA2EE37">
                <wp:simplePos x="0" y="0"/>
                <wp:positionH relativeFrom="column">
                  <wp:posOffset>4324985</wp:posOffset>
                </wp:positionH>
                <wp:positionV relativeFrom="paragraph">
                  <wp:posOffset>82550</wp:posOffset>
                </wp:positionV>
                <wp:extent cx="1986915" cy="782955"/>
                <wp:effectExtent l="19050" t="19050" r="13335" b="17145"/>
                <wp:wrapTight wrapText="bothSides">
                  <wp:wrapPolygon edited="0">
                    <wp:start x="-207" y="-526"/>
                    <wp:lineTo x="-207" y="21547"/>
                    <wp:lineTo x="21538" y="21547"/>
                    <wp:lineTo x="21538" y="-526"/>
                    <wp:lineTo x="-207" y="-526"/>
                  </wp:wrapPolygon>
                </wp:wrapTight>
                <wp:docPr id="189103320"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78295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30473A" w14:textId="77777777" w:rsidR="00A545F2" w:rsidRPr="003246FC" w:rsidRDefault="00A545F2" w:rsidP="00A545F2">
                            <w:pPr>
                              <w:rPr>
                                <w:sz w:val="20"/>
                                <w:szCs w:val="20"/>
                              </w:rPr>
                            </w:pPr>
                            <w:r w:rsidRPr="003246FC">
                              <w:rPr>
                                <w:rFonts w:ascii="Bookman Old Style" w:hAnsi="Bookman Old Style"/>
                                <w:b/>
                                <w:i/>
                                <w:sz w:val="20"/>
                                <w:szCs w:val="20"/>
                              </w:rPr>
                              <w:t>Note that</w:t>
                            </w:r>
                            <w:r w:rsidRPr="003246FC">
                              <w:rPr>
                                <w:sz w:val="20"/>
                                <w:szCs w:val="20"/>
                              </w:rPr>
                              <w:t xml:space="preserve"> when work is done </w:t>
                            </w:r>
                            <w:r w:rsidRPr="003246FC">
                              <w:rPr>
                                <w:b/>
                                <w:bCs/>
                                <w:sz w:val="20"/>
                                <w:szCs w:val="20"/>
                                <w:u w:val="single"/>
                              </w:rPr>
                              <w:t>on</w:t>
                            </w:r>
                            <w:r w:rsidRPr="003246FC">
                              <w:rPr>
                                <w:sz w:val="20"/>
                                <w:szCs w:val="20"/>
                              </w:rPr>
                              <w:t xml:space="preserve"> a charge it </w:t>
                            </w:r>
                            <w:r w:rsidRPr="003246FC">
                              <w:rPr>
                                <w:b/>
                                <w:bCs/>
                                <w:sz w:val="20"/>
                                <w:szCs w:val="20"/>
                                <w:u w:val="single"/>
                              </w:rPr>
                              <w:t>gains</w:t>
                            </w:r>
                            <w:r w:rsidRPr="003246FC">
                              <w:rPr>
                                <w:sz w:val="20"/>
                                <w:szCs w:val="20"/>
                              </w:rPr>
                              <w:t xml:space="preserve"> electric P.E but when work is done </w:t>
                            </w:r>
                            <w:r w:rsidRPr="003246FC">
                              <w:rPr>
                                <w:b/>
                                <w:bCs/>
                                <w:sz w:val="20"/>
                                <w:szCs w:val="20"/>
                                <w:u w:val="single"/>
                              </w:rPr>
                              <w:t>by</w:t>
                            </w:r>
                            <w:r w:rsidRPr="003246FC">
                              <w:rPr>
                                <w:sz w:val="20"/>
                                <w:szCs w:val="20"/>
                              </w:rPr>
                              <w:t xml:space="preserve"> the charge it </w:t>
                            </w:r>
                            <w:proofErr w:type="spellStart"/>
                            <w:proofErr w:type="gramStart"/>
                            <w:r w:rsidRPr="003246FC">
                              <w:rPr>
                                <w:b/>
                                <w:bCs/>
                                <w:sz w:val="20"/>
                                <w:szCs w:val="20"/>
                                <w:u w:val="single"/>
                              </w:rPr>
                              <w:t>looses</w:t>
                            </w:r>
                            <w:proofErr w:type="spellEnd"/>
                            <w:proofErr w:type="gramEnd"/>
                            <w:r w:rsidRPr="003246FC">
                              <w:rPr>
                                <w:sz w:val="20"/>
                                <w:szCs w:val="20"/>
                              </w:rPr>
                              <w:t xml:space="preserve"> electric 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BA5D88" id="Text Box 267" o:spid="_x0000_s1098" type="#_x0000_t202" style="position:absolute;left:0;text-align:left;margin-left:340.55pt;margin-top:6.5pt;width:156.45pt;height:61.6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" filled="f" strokeweight="3pt">
                <v:stroke linestyle="thinThin"/>
                <v:textbox>
                  <w:txbxContent>
                    <w:p w14:paraId="3430473A" w14:textId="77777777" w:rsidR="00A545F2" w:rsidRPr="003246FC" w:rsidRDefault="00A545F2" w:rsidP="00A545F2">
                      <w:pPr>
                        <w:rPr>
                          <w:sz w:val="20"/>
                          <w:szCs w:val="20"/>
                        </w:rPr>
                      </w:pPr>
                      <w:r w:rsidRPr="003246FC">
                        <w:rPr>
                          <w:rFonts w:ascii="Bookman Old Style" w:hAnsi="Bookman Old Style"/>
                          <w:b/>
                          <w:i/>
                          <w:sz w:val="20"/>
                          <w:szCs w:val="20"/>
                        </w:rPr>
                        <w:t>Note that</w:t>
                      </w:r>
                      <w:r w:rsidRPr="003246FC">
                        <w:rPr>
                          <w:sz w:val="20"/>
                          <w:szCs w:val="20"/>
                        </w:rPr>
                        <w:t xml:space="preserve"> when work is done </w:t>
                      </w:r>
                      <w:r w:rsidRPr="003246FC">
                        <w:rPr>
                          <w:b/>
                          <w:bCs/>
                          <w:sz w:val="20"/>
                          <w:szCs w:val="20"/>
                          <w:u w:val="single"/>
                        </w:rPr>
                        <w:t>on</w:t>
                      </w:r>
                      <w:r w:rsidRPr="003246FC">
                        <w:rPr>
                          <w:sz w:val="20"/>
                          <w:szCs w:val="20"/>
                        </w:rPr>
                        <w:t xml:space="preserve"> a charge it </w:t>
                      </w:r>
                      <w:r w:rsidRPr="003246FC">
                        <w:rPr>
                          <w:b/>
                          <w:bCs/>
                          <w:sz w:val="20"/>
                          <w:szCs w:val="20"/>
                          <w:u w:val="single"/>
                        </w:rPr>
                        <w:t>gains</w:t>
                      </w:r>
                      <w:r w:rsidRPr="003246FC">
                        <w:rPr>
                          <w:sz w:val="20"/>
                          <w:szCs w:val="20"/>
                        </w:rPr>
                        <w:t xml:space="preserve"> electric P.E but when work is done </w:t>
                      </w:r>
                      <w:r w:rsidRPr="003246FC">
                        <w:rPr>
                          <w:b/>
                          <w:bCs/>
                          <w:sz w:val="20"/>
                          <w:szCs w:val="20"/>
                          <w:u w:val="single"/>
                        </w:rPr>
                        <w:t>by</w:t>
                      </w:r>
                      <w:r w:rsidRPr="003246FC">
                        <w:rPr>
                          <w:sz w:val="20"/>
                          <w:szCs w:val="20"/>
                        </w:rPr>
                        <w:t xml:space="preserve"> the charge it </w:t>
                      </w:r>
                      <w:proofErr w:type="spellStart"/>
                      <w:r w:rsidRPr="003246FC">
                        <w:rPr>
                          <w:b/>
                          <w:bCs/>
                          <w:sz w:val="20"/>
                          <w:szCs w:val="20"/>
                          <w:u w:val="single"/>
                        </w:rPr>
                        <w:t>looses</w:t>
                      </w:r>
                      <w:proofErr w:type="spellEnd"/>
                      <w:r w:rsidRPr="003246FC">
                        <w:rPr>
                          <w:sz w:val="20"/>
                          <w:szCs w:val="20"/>
                        </w:rPr>
                        <w:t xml:space="preserve"> electric P.E.</w:t>
                      </w:r>
                    </w:p>
                  </w:txbxContent>
                </v:textbox>
                <w10:wrap type="tight"/>
              </v:shape>
            </w:pict>
          </mc:Fallback>
        </mc:AlternateContent>
      </w:r>
      <w:r w:rsidRPr="00A545F2">
        <w:rPr>
          <w:rFonts w:ascii="Bookman Old Style" w:eastAsia="Times New Roman" w:hAnsi="Bookman Old Style" w:cs="Times New Roman"/>
          <w:b/>
          <w:bCs/>
          <w:i/>
          <w:szCs w:val="28"/>
        </w:rPr>
        <w:t xml:space="preserve">            magnitude of the test charge”.</w:t>
      </w:r>
    </w:p>
    <w:p w14:paraId="014114D3" w14:textId="77777777" w:rsidR="00A545F2" w:rsidRPr="00A545F2" w:rsidRDefault="00A545F2" w:rsidP="00A545F2">
      <w:pPr>
        <w:spacing w:after="0" w:line="240" w:lineRule="auto"/>
        <w:rPr>
          <w:rFonts w:ascii="Bookman Old Style" w:eastAsia="Times New Roman" w:hAnsi="Bookman Old Style" w:cs="Times New Roman"/>
          <w:b/>
          <w:i/>
          <w:sz w:val="6"/>
        </w:rPr>
      </w:pPr>
    </w:p>
    <w:p w14:paraId="38C89049"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Potential difference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u w:val="single"/>
        </w:rPr>
        <w:t xml:space="preserve"> Work done </w:t>
      </w:r>
      <w:r w:rsidRPr="00A545F2">
        <w:rPr>
          <w:rFonts w:eastAsia="Times New Roman" w:cs="Times New Roman"/>
          <w:sz w:val="2"/>
          <w:u w:val="single"/>
        </w:rPr>
        <w:t>.</w:t>
      </w:r>
    </w:p>
    <w:p w14:paraId="01540BC1"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Test charge</w:t>
      </w:r>
    </w:p>
    <w:p w14:paraId="105391C8" w14:textId="77777777" w:rsidR="00A545F2" w:rsidRPr="00A545F2" w:rsidRDefault="00A545F2" w:rsidP="00A545F2">
      <w:pPr>
        <w:tabs>
          <w:tab w:val="center" w:pos="4680"/>
          <w:tab w:val="right" w:pos="9360"/>
        </w:tabs>
        <w:spacing w:after="0" w:line="240" w:lineRule="auto"/>
        <w:rPr>
          <w:rFonts w:eastAsia="Times New Roman" w:cs="Times New Roman"/>
          <w:u w:val="single"/>
        </w:rPr>
      </w:pPr>
      <w:r w:rsidRPr="00A545F2">
        <w:rPr>
          <w:rFonts w:eastAsia="Times New Roman" w:cs="Times New Roman"/>
        </w:rPr>
        <w:t xml:space="preserv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u w:val="single"/>
        </w:rPr>
        <w:t xml:space="preserve">  </w:t>
      </w:r>
      <w:r w:rsidRPr="00A545F2">
        <w:rPr>
          <w:rFonts w:ascii="Symbol" w:eastAsia="Times New Roman" w:hAnsi="Symbol" w:cs="Times New Roman"/>
          <w:iCs/>
          <w:u w:val="single"/>
        </w:rPr>
        <w:t></w:t>
      </w:r>
      <w:r w:rsidRPr="00A545F2">
        <w:rPr>
          <w:rFonts w:eastAsia="Times New Roman" w:cs="Times New Roman"/>
          <w:u w:val="single"/>
        </w:rPr>
        <w:t xml:space="preserve">U </w:t>
      </w:r>
      <w:r w:rsidRPr="00A545F2">
        <w:rPr>
          <w:rFonts w:eastAsia="Times New Roman" w:cs="Times New Roman"/>
          <w:sz w:val="2"/>
          <w:u w:val="single"/>
        </w:rPr>
        <w:t>.</w:t>
      </w:r>
    </w:p>
    <w:p w14:paraId="710C4EA4"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p>
    <w:p w14:paraId="0031DCA2"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OR</w:t>
      </w:r>
      <w:r w:rsidRPr="00A545F2">
        <w:rPr>
          <w:rFonts w:eastAsia="Times New Roman" w:cs="Times New Roman"/>
        </w:rPr>
        <w:tab/>
      </w:r>
      <w:r w:rsidRPr="00A545F2">
        <w:rPr>
          <w:rFonts w:ascii="Bookman Old Style" w:eastAsia="Times New Roman" w:hAnsi="Bookman Old Style" w:cs="Times New Roman"/>
          <w:b/>
          <w:i/>
        </w:rPr>
        <w:t>“It is the change in potential energy per unit charge”.</w:t>
      </w:r>
    </w:p>
    <w:p w14:paraId="13E9F611"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Potential difference is a </w:t>
      </w:r>
      <w:r w:rsidRPr="00A545F2">
        <w:rPr>
          <w:rFonts w:ascii="Bookman Old Style" w:eastAsia="Times New Roman" w:hAnsi="Bookman Old Style" w:cs="Times New Roman"/>
          <w:b/>
          <w:bCs/>
          <w:i/>
          <w:u w:val="single"/>
        </w:rPr>
        <w:t>scalar</w:t>
      </w:r>
      <w:r w:rsidRPr="00A545F2">
        <w:rPr>
          <w:rFonts w:eastAsia="Times New Roman" w:cs="Times New Roman"/>
        </w:rPr>
        <w:t xml:space="preserve"> quantity.</w:t>
      </w:r>
    </w:p>
    <w:p w14:paraId="11919B09"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Q.No.2</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Define S.I unit of potential difference.</w:t>
      </w:r>
    </w:p>
    <w:p w14:paraId="19F5543D" w14:textId="77777777" w:rsidR="00A545F2" w:rsidRPr="00A545F2" w:rsidRDefault="00A545F2" w:rsidP="00A545F2">
      <w:pPr>
        <w:tabs>
          <w:tab w:val="center" w:pos="4680"/>
          <w:tab w:val="right" w:pos="9360"/>
        </w:tabs>
        <w:spacing w:after="0" w:line="240" w:lineRule="auto"/>
        <w:rPr>
          <w:rFonts w:eastAsia="Times New Roman" w:cs="Times New Roman"/>
          <w:b/>
          <w:bCs/>
        </w:rPr>
      </w:pPr>
      <w:r w:rsidRPr="00A545F2">
        <w:rPr>
          <w:rFonts w:ascii="Bookman Old Style" w:eastAsia="Times New Roman" w:hAnsi="Bookman Old Style" w:cs="Times New Roman"/>
          <w:b/>
          <w:bCs/>
          <w:i/>
        </w:rPr>
        <w:t xml:space="preserve">       </w:t>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b/>
          <w:bCs/>
        </w:rPr>
        <w:t xml:space="preserve"> </w:t>
      </w:r>
      <w:r w:rsidRPr="00A545F2">
        <w:rPr>
          <w:rFonts w:eastAsia="Times New Roman" w:cs="Times New Roman"/>
        </w:rPr>
        <w:t xml:space="preserve">The S.I unit of potential difference is </w:t>
      </w:r>
      <w:r w:rsidRPr="00A545F2">
        <w:rPr>
          <w:rFonts w:ascii="Bookman Old Style" w:eastAsia="Times New Roman" w:hAnsi="Bookman Old Style" w:cs="Times New Roman"/>
          <w:b/>
          <w:bCs/>
          <w:i/>
          <w:u w:val="single"/>
        </w:rPr>
        <w:t>volt</w:t>
      </w:r>
      <w:r w:rsidRPr="00A545F2">
        <w:rPr>
          <w:rFonts w:eastAsia="Times New Roman" w:cs="Times New Roman"/>
          <w:b/>
          <w:bCs/>
        </w:rPr>
        <w:t>.</w:t>
      </w:r>
    </w:p>
    <w:p w14:paraId="73AD5505"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Potential difference between two points in an electric field is said to be one volt </w:t>
      </w:r>
      <w:r w:rsidRPr="00A545F2">
        <w:rPr>
          <w:rFonts w:eastAsia="Times New Roman" w:cs="Times New Roman"/>
          <w:i/>
          <w:iCs/>
        </w:rPr>
        <w:t>(</w:t>
      </w:r>
      <w:r w:rsidRPr="00A545F2">
        <w:rPr>
          <w:rFonts w:eastAsia="Times New Roman" w:cs="Times New Roman"/>
        </w:rPr>
        <w:t>1V</w:t>
      </w:r>
      <w:r w:rsidRPr="00A545F2">
        <w:rPr>
          <w:rFonts w:eastAsia="Times New Roman" w:cs="Times New Roman"/>
          <w:i/>
          <w:iCs/>
        </w:rPr>
        <w:t>)</w:t>
      </w:r>
      <w:r w:rsidRPr="00A545F2">
        <w:rPr>
          <w:rFonts w:eastAsia="Times New Roman" w:cs="Times New Roman"/>
        </w:rPr>
        <w:t xml:space="preserve"> if one joule </w:t>
      </w:r>
      <w:r w:rsidRPr="00A545F2">
        <w:rPr>
          <w:rFonts w:eastAsia="Times New Roman" w:cs="Times New Roman"/>
          <w:i/>
          <w:iCs/>
        </w:rPr>
        <w:t>(</w:t>
      </w:r>
      <w:r w:rsidRPr="00A545F2">
        <w:rPr>
          <w:rFonts w:eastAsia="Times New Roman" w:cs="Times New Roman"/>
        </w:rPr>
        <w:t>1J</w:t>
      </w:r>
      <w:r w:rsidRPr="00A545F2">
        <w:rPr>
          <w:rFonts w:eastAsia="Times New Roman" w:cs="Times New Roman"/>
          <w:i/>
          <w:iCs/>
        </w:rPr>
        <w:t>)</w:t>
      </w:r>
      <w:r w:rsidRPr="00A545F2">
        <w:rPr>
          <w:rFonts w:eastAsia="Times New Roman" w:cs="Times New Roman"/>
        </w:rPr>
        <w:t xml:space="preserve"> of work is done to move one coulomb </w:t>
      </w:r>
      <w:r w:rsidRPr="00A545F2">
        <w:rPr>
          <w:rFonts w:eastAsia="Times New Roman" w:cs="Times New Roman"/>
          <w:iCs/>
        </w:rPr>
        <w:t>(1</w:t>
      </w:r>
      <w:r w:rsidRPr="00A545F2">
        <w:rPr>
          <w:rFonts w:eastAsia="Times New Roman" w:cs="Times New Roman"/>
        </w:rPr>
        <w:t xml:space="preserve"> c) charge from one point to another.</w:t>
      </w:r>
    </w:p>
    <w:p w14:paraId="5BA3A14C"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1 volt </w:t>
      </w:r>
      <w:r w:rsidRPr="00A545F2">
        <w:rPr>
          <w:rFonts w:eastAsia="Times New Roman" w:cs="Times New Roman"/>
          <w:i/>
          <w:iCs/>
        </w:rPr>
        <w:t>=</w:t>
      </w:r>
      <w:r w:rsidRPr="00A545F2">
        <w:rPr>
          <w:rFonts w:eastAsia="Times New Roman" w:cs="Times New Roman"/>
        </w:rPr>
        <w:t xml:space="preserve"> </w:t>
      </w:r>
      <w:r w:rsidRPr="00A545F2">
        <w:rPr>
          <w:rFonts w:eastAsia="Times New Roman" w:cs="Times New Roman"/>
          <w:u w:val="single"/>
        </w:rPr>
        <w:t xml:space="preserve">   1 joule    </w:t>
      </w:r>
      <w:r w:rsidRPr="00A545F2">
        <w:rPr>
          <w:rFonts w:eastAsia="Times New Roman" w:cs="Times New Roman"/>
          <w:sz w:val="2"/>
          <w:u w:val="single"/>
        </w:rPr>
        <w:t>.</w:t>
      </w:r>
    </w:p>
    <w:p w14:paraId="2F6FD606" w14:textId="77777777" w:rsid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1 coulomb</w:t>
      </w:r>
    </w:p>
    <w:p w14:paraId="052AACEA" w14:textId="77777777" w:rsidR="007962DA" w:rsidRPr="00A545F2" w:rsidRDefault="007962DA" w:rsidP="00A545F2">
      <w:pPr>
        <w:tabs>
          <w:tab w:val="center" w:pos="4680"/>
          <w:tab w:val="right" w:pos="9360"/>
        </w:tabs>
        <w:spacing w:after="0" w:line="240" w:lineRule="auto"/>
        <w:rPr>
          <w:rFonts w:eastAsia="Times New Roman" w:cs="Times New Roman"/>
        </w:rPr>
      </w:pPr>
    </w:p>
    <w:p w14:paraId="70726FDB"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sz w:val="32"/>
        </w:rPr>
      </w:pPr>
      <w:r w:rsidRPr="00A545F2">
        <w:rPr>
          <w:rFonts w:ascii="Bookman Old Style" w:eastAsia="Times New Roman" w:hAnsi="Bookman Old Style" w:cs="Times New Roman"/>
          <w:b/>
          <w:bCs/>
          <w:i/>
          <w:sz w:val="32"/>
          <w:u w:val="single"/>
        </w:rPr>
        <w:lastRenderedPageBreak/>
        <w:t>Potential difference between two points</w:t>
      </w:r>
      <w:r w:rsidRPr="00A545F2">
        <w:rPr>
          <w:rFonts w:ascii="Bookman Old Style" w:eastAsia="Times New Roman" w:hAnsi="Bookman Old Style" w:cs="Times New Roman"/>
          <w:b/>
          <w:bCs/>
          <w:sz w:val="32"/>
        </w:rPr>
        <w:t>:</w:t>
      </w:r>
    </w:p>
    <w:p w14:paraId="713A0FEE" w14:textId="77777777" w:rsidR="00A545F2" w:rsidRPr="00A545F2" w:rsidRDefault="00A545F2" w:rsidP="00A545F2">
      <w:pPr>
        <w:tabs>
          <w:tab w:val="center" w:pos="4680"/>
          <w:tab w:val="right" w:pos="9360"/>
        </w:tabs>
        <w:spacing w:after="0" w:line="240" w:lineRule="auto"/>
        <w:rPr>
          <w:rFonts w:ascii="Bookman Old Style" w:eastAsia="Times New Roman" w:hAnsi="Bookman Old Style" w:cs="Times New Roman"/>
          <w:b/>
          <w:bCs/>
          <w:i/>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Q.No.3</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Derive an expression for potential difference between two points in an electric field.</w:t>
      </w:r>
    </w:p>
    <w:p w14:paraId="5B82028A" w14:textId="3E54E010"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859968" behindDoc="0" locked="0" layoutInCell="1" allowOverlap="1" wp14:anchorId="41999C95" wp14:editId="7711133E">
                <wp:simplePos x="0" y="0"/>
                <wp:positionH relativeFrom="column">
                  <wp:posOffset>5815166</wp:posOffset>
                </wp:positionH>
                <wp:positionV relativeFrom="paragraph">
                  <wp:posOffset>511810</wp:posOffset>
                </wp:positionV>
                <wp:extent cx="237490" cy="0"/>
                <wp:effectExtent l="0" t="76200" r="0" b="95250"/>
                <wp:wrapNone/>
                <wp:docPr id="639322821" name="Straight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09D74" id="Straight Connector 266"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9pt,40.3pt" to="476.6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" strokeweight="1.25pt">
                <v:stroke endarrow="classic" endarrowlength="long"/>
              </v:line>
            </w:pict>
          </mc:Fallback>
        </mc:AlternateContent>
      </w:r>
      <w:r w:rsidRPr="00A545F2">
        <w:rPr>
          <w:rFonts w:eastAsia="Times New Roman" w:cs="Times New Roman"/>
          <w:iCs/>
          <w:noProof/>
          <w:lang w:eastAsia="zh-TW"/>
        </w:rPr>
        <mc:AlternateContent>
          <mc:Choice Requires="wps">
            <w:drawing>
              <wp:anchor distT="0" distB="0" distL="114300" distR="114300" simplePos="0" relativeHeight="251864064" behindDoc="0" locked="0" layoutInCell="1" allowOverlap="1" wp14:anchorId="7AF66D37" wp14:editId="5AC8C8A5">
                <wp:simplePos x="0" y="0"/>
                <wp:positionH relativeFrom="column">
                  <wp:posOffset>5801176</wp:posOffset>
                </wp:positionH>
                <wp:positionV relativeFrom="paragraph">
                  <wp:posOffset>494030</wp:posOffset>
                </wp:positionV>
                <wp:extent cx="260350" cy="281305"/>
                <wp:effectExtent l="0" t="0" r="0" b="0"/>
                <wp:wrapNone/>
                <wp:docPr id="125896165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8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9541D" w14:textId="77777777" w:rsidR="00A545F2" w:rsidRPr="003246FC" w:rsidRDefault="00A545F2" w:rsidP="00A545F2">
                            <w:pPr>
                              <w:rPr>
                                <w:b/>
                                <w:bCs/>
                              </w:rPr>
                            </w:pPr>
                            <w:r w:rsidRPr="003246FC">
                              <w:rPr>
                                <w:b/>
                                <w:bCs/>
                                <w:iCs/>
                                <w:sz w:val="26"/>
                              </w:rPr>
                              <w:t>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F66D37" id="Text Box 265" o:spid="_x0000_s1099" type="#_x0000_t202" style="position:absolute;margin-left:456.8pt;margin-top:38.9pt;width:20.5pt;height:22.15pt;z-index:251864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" filled="f" stroked="f">
                <v:textbox style="mso-fit-shape-to-text:t">
                  <w:txbxContent>
                    <w:p w14:paraId="3B29541D" w14:textId="77777777" w:rsidR="00A545F2" w:rsidRPr="003246FC" w:rsidRDefault="00A545F2" w:rsidP="00A545F2">
                      <w:pPr>
                        <w:rPr>
                          <w:b/>
                          <w:bCs/>
                        </w:rPr>
                      </w:pPr>
                      <w:r w:rsidRPr="003246FC">
                        <w:rPr>
                          <w:b/>
                          <w:bCs/>
                          <w:iCs/>
                          <w:sz w:val="26"/>
                        </w:rPr>
                        <w:t>F</w:t>
                      </w:r>
                    </w:p>
                  </w:txbxContent>
                </v:textbox>
              </v:shape>
            </w:pict>
          </mc:Fallback>
        </mc:AlternateContent>
      </w:r>
      <w:r w:rsidRPr="00A545F2">
        <w:rPr>
          <w:rFonts w:eastAsia="Times New Roman" w:cs="Times New Roman"/>
          <w:noProof/>
          <w:lang w:eastAsia="zh-TW"/>
        </w:rPr>
        <mc:AlternateContent>
          <mc:Choice Requires="wps">
            <w:drawing>
              <wp:anchor distT="0" distB="0" distL="114300" distR="114300" simplePos="0" relativeHeight="251839488" behindDoc="1" locked="0" layoutInCell="1" allowOverlap="1" wp14:anchorId="63C650E9" wp14:editId="4A1AD4DC">
                <wp:simplePos x="0" y="0"/>
                <wp:positionH relativeFrom="column">
                  <wp:posOffset>4786630</wp:posOffset>
                </wp:positionH>
                <wp:positionV relativeFrom="paragraph">
                  <wp:posOffset>431800</wp:posOffset>
                </wp:positionV>
                <wp:extent cx="1466215" cy="1078230"/>
                <wp:effectExtent l="19050" t="19050" r="19685" b="26670"/>
                <wp:wrapTight wrapText="bothSides">
                  <wp:wrapPolygon edited="0">
                    <wp:start x="-281" y="-382"/>
                    <wp:lineTo x="-281" y="21753"/>
                    <wp:lineTo x="21609" y="21753"/>
                    <wp:lineTo x="21609" y="-382"/>
                    <wp:lineTo x="-281" y="-382"/>
                  </wp:wrapPolygon>
                </wp:wrapTight>
                <wp:docPr id="3691750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107823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8CA06C" w14:textId="77777777" w:rsidR="00A545F2" w:rsidRPr="003246FC" w:rsidRDefault="00A545F2" w:rsidP="00A545F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C650E9" id="Text Box 263" o:spid="_x0000_s1100" type="#_x0000_t202" style="position:absolute;margin-left:376.9pt;margin-top:34pt;width:115.45pt;height:84.9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" filled="f" strokeweight="3pt">
                <v:stroke linestyle="thinThin"/>
                <v:textbox>
                  <w:txbxContent>
                    <w:p w14:paraId="3B8CA06C" w14:textId="77777777" w:rsidR="00A545F2" w:rsidRPr="003246FC" w:rsidRDefault="00A545F2" w:rsidP="00A545F2"/>
                  </w:txbxContent>
                </v:textbox>
                <w10:wrap type="tight"/>
              </v:shape>
            </w:pict>
          </mc:Fallback>
        </mc:AlternateContent>
      </w:r>
      <w:r w:rsidRPr="00A545F2">
        <w:rPr>
          <w:rFonts w:eastAsia="Times New Roman" w:cs="Times New Roman"/>
          <w:noProof/>
        </w:rPr>
        <mc:AlternateContent>
          <mc:Choice Requires="wps">
            <w:drawing>
              <wp:anchor distT="0" distB="0" distL="114300" distR="114300" simplePos="0" relativeHeight="251840512" behindDoc="0" locked="0" layoutInCell="1" allowOverlap="1" wp14:anchorId="0264CA13" wp14:editId="6FA8FFAF">
                <wp:simplePos x="0" y="0"/>
                <wp:positionH relativeFrom="column">
                  <wp:posOffset>4041509</wp:posOffset>
                </wp:positionH>
                <wp:positionV relativeFrom="paragraph">
                  <wp:posOffset>180975</wp:posOffset>
                </wp:positionV>
                <wp:extent cx="237490" cy="0"/>
                <wp:effectExtent l="0" t="76200" r="0" b="95250"/>
                <wp:wrapNone/>
                <wp:docPr id="1532588560"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CB237" id="Straight Connector 264"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25pt,14.25pt" to="336.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" strokeweight="1.25pt">
                <v:stroke endarrow="classic" endarrowlength="long"/>
              </v:line>
            </w:pict>
          </mc:Fallback>
        </mc:AlternateContent>
      </w:r>
      <w:r w:rsidRPr="00A545F2">
        <w:rPr>
          <w:rFonts w:ascii="Bookman Old Style" w:eastAsia="Times New Roman" w:hAnsi="Bookman Old Style" w:cs="Times New Roman"/>
          <w:b/>
          <w:bCs/>
          <w:i/>
        </w:rPr>
        <w:t xml:space="preserve">         </w:t>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b/>
          <w:bCs/>
        </w:rPr>
        <w:t xml:space="preserve"> </w:t>
      </w:r>
      <w:r w:rsidRPr="00A545F2">
        <w:rPr>
          <w:rFonts w:eastAsia="Times New Roman" w:cs="Times New Roman"/>
        </w:rPr>
        <w:t>If a small charge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is moved from point “A” to another point “B” against the direction of electric field then work has to be done </w:t>
      </w:r>
      <w:r w:rsidRPr="00A545F2">
        <w:rPr>
          <w:rFonts w:eastAsia="Times New Roman" w:cs="Times New Roman"/>
          <w:b/>
          <w:bCs/>
          <w:u w:val="single"/>
        </w:rPr>
        <w:t>on it</w:t>
      </w:r>
      <w:r w:rsidRPr="00A545F2">
        <w:rPr>
          <w:rFonts w:eastAsia="Times New Roman" w:cs="Times New Roman"/>
        </w:rPr>
        <w:t>. Let “</w:t>
      </w:r>
      <w:r w:rsidRPr="00A545F2">
        <w:rPr>
          <w:rFonts w:ascii="Symbol" w:eastAsia="Times New Roman" w:hAnsi="Symbol" w:cs="Times New Roman"/>
          <w:iCs/>
        </w:rPr>
        <w:t></w:t>
      </w:r>
      <w:r w:rsidRPr="00A545F2">
        <w:rPr>
          <w:rFonts w:eastAsia="Times New Roman" w:cs="Times New Roman"/>
        </w:rPr>
        <w:t>r” be the displacement of charge “</w:t>
      </w:r>
      <w:proofErr w:type="spellStart"/>
      <w:r w:rsidRPr="00A545F2">
        <w:rPr>
          <w:rFonts w:eastAsia="Times New Roman" w:cs="Times New Roman"/>
        </w:rPr>
        <w:t>q</w:t>
      </w:r>
      <w:r w:rsidR="00D5134B" w:rsidRPr="00A545F2">
        <w:rPr>
          <w:rFonts w:eastAsia="Times New Roman" w:cs="Times New Roman"/>
          <w:vertAlign w:val="subscript"/>
        </w:rPr>
        <w:t>o</w:t>
      </w:r>
      <w:proofErr w:type="spellEnd"/>
      <w:r w:rsidRPr="00A545F2">
        <w:rPr>
          <w:rFonts w:eastAsia="Times New Roman" w:cs="Times New Roman"/>
        </w:rPr>
        <w:t xml:space="preserve">” from point A to point B, </w:t>
      </w:r>
    </w:p>
    <w:p w14:paraId="25A84353" w14:textId="15497497" w:rsidR="00A545F2" w:rsidRPr="00A545F2" w:rsidRDefault="00A545F2" w:rsidP="00A545F2">
      <w:pPr>
        <w:tabs>
          <w:tab w:val="center" w:pos="4680"/>
          <w:tab w:val="right" w:pos="9360"/>
        </w:tabs>
        <w:spacing w:after="0" w:line="240" w:lineRule="auto"/>
        <w:rPr>
          <w:rFonts w:eastAsia="Times New Roman" w:cs="Times New Roman"/>
          <w:sz w:val="6"/>
        </w:rPr>
      </w:pPr>
      <w:r w:rsidRPr="00A545F2">
        <w:rPr>
          <w:rFonts w:eastAsia="Times New Roman" w:cs="Times New Roman"/>
          <w:noProof/>
          <w:sz w:val="6"/>
        </w:rPr>
        <mc:AlternateContent>
          <mc:Choice Requires="wps">
            <w:drawing>
              <wp:anchor distT="0" distB="0" distL="114300" distR="114300" simplePos="0" relativeHeight="251874304" behindDoc="0" locked="0" layoutInCell="1" allowOverlap="1" wp14:anchorId="4165D30A" wp14:editId="31E54FFE">
                <wp:simplePos x="0" y="0"/>
                <wp:positionH relativeFrom="column">
                  <wp:posOffset>229870</wp:posOffset>
                </wp:positionH>
                <wp:positionV relativeFrom="paragraph">
                  <wp:posOffset>19685</wp:posOffset>
                </wp:positionV>
                <wp:extent cx="237490" cy="0"/>
                <wp:effectExtent l="15240" t="64770" r="23495" b="59055"/>
                <wp:wrapNone/>
                <wp:docPr id="1979220612" name="Straight Connector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61C4" id="Straight Connector 262"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1.55pt" to="36.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" strokeweight="1.25pt">
                <v:stroke endarrow="classic" endarrowlength="long"/>
              </v:line>
            </w:pict>
          </mc:Fallback>
        </mc:AlternateContent>
      </w:r>
    </w:p>
    <w:p w14:paraId="432B7CCD" w14:textId="7FB66A54" w:rsidR="00A545F2" w:rsidRPr="00A545F2" w:rsidRDefault="00522E9D" w:rsidP="00A545F2">
      <w:pPr>
        <w:tabs>
          <w:tab w:val="center" w:pos="4680"/>
          <w:tab w:val="right" w:pos="9360"/>
        </w:tabs>
        <w:spacing w:after="0" w:line="240" w:lineRule="auto"/>
        <w:rPr>
          <w:rFonts w:eastAsia="Times New Roman" w:cs="Times New Roman"/>
        </w:rPr>
      </w:pPr>
      <w:r w:rsidRPr="00A545F2">
        <w:rPr>
          <w:rFonts w:eastAsia="Times New Roman" w:cs="Times New Roman"/>
          <w:noProof/>
          <w:sz w:val="6"/>
        </w:rPr>
        <mc:AlternateContent>
          <mc:Choice Requires="wps">
            <w:drawing>
              <wp:anchor distT="0" distB="0" distL="114300" distR="114300" simplePos="0" relativeHeight="251872256" behindDoc="0" locked="0" layoutInCell="1" allowOverlap="1" wp14:anchorId="75AE0894" wp14:editId="30240972">
                <wp:simplePos x="0" y="0"/>
                <wp:positionH relativeFrom="column">
                  <wp:posOffset>3636338</wp:posOffset>
                </wp:positionH>
                <wp:positionV relativeFrom="paragraph">
                  <wp:posOffset>177165</wp:posOffset>
                </wp:positionV>
                <wp:extent cx="237490" cy="0"/>
                <wp:effectExtent l="0" t="76200" r="0" b="95250"/>
                <wp:wrapNone/>
                <wp:docPr id="549443439" name="Straight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BBF3E" id="Straight Connector 255"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35pt,13.95pt" to="305.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" strokeweight="1.25pt">
                <v:stroke endarrow="classic" endarrowlength="long"/>
              </v:line>
            </w:pict>
          </mc:Fallback>
        </mc:AlternateContent>
      </w:r>
      <w:r w:rsidRPr="00A545F2">
        <w:rPr>
          <w:rFonts w:eastAsia="Times New Roman" w:cs="Times New Roman"/>
          <w:noProof/>
          <w:sz w:val="6"/>
        </w:rPr>
        <mc:AlternateContent>
          <mc:Choice Requires="wps">
            <w:drawing>
              <wp:anchor distT="0" distB="0" distL="114300" distR="114300" simplePos="0" relativeHeight="251873280" behindDoc="0" locked="0" layoutInCell="1" allowOverlap="1" wp14:anchorId="01F782A3" wp14:editId="28DE67F8">
                <wp:simplePos x="0" y="0"/>
                <wp:positionH relativeFrom="column">
                  <wp:posOffset>3235325</wp:posOffset>
                </wp:positionH>
                <wp:positionV relativeFrom="paragraph">
                  <wp:posOffset>178742</wp:posOffset>
                </wp:positionV>
                <wp:extent cx="237490" cy="0"/>
                <wp:effectExtent l="0" t="76200" r="0" b="95250"/>
                <wp:wrapNone/>
                <wp:docPr id="936100596" name="Straight Connector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4F031" id="Straight Connector 256"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75pt,14.05pt" to="273.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" strokeweight="1.25pt">
                <v:stroke endarrow="classic" endarrowlength="long"/>
              </v:line>
            </w:pict>
          </mc:Fallback>
        </mc:AlternateContent>
      </w:r>
      <w:r w:rsidR="00D5134B" w:rsidRPr="00A545F2">
        <w:rPr>
          <w:rFonts w:ascii="Symbol" w:eastAsia="Times New Roman" w:hAnsi="Symbol" w:cs="Times New Roman"/>
          <w:iCs/>
          <w:noProof/>
          <w:lang w:eastAsia="zh-TW"/>
        </w:rPr>
        <mc:AlternateContent>
          <mc:Choice Requires="wps">
            <w:drawing>
              <wp:anchor distT="0" distB="0" distL="114300" distR="114300" simplePos="0" relativeHeight="251863040" behindDoc="0" locked="0" layoutInCell="1" allowOverlap="1" wp14:anchorId="14F52A85" wp14:editId="3F6C528E">
                <wp:simplePos x="0" y="0"/>
                <wp:positionH relativeFrom="column">
                  <wp:posOffset>5143500</wp:posOffset>
                </wp:positionH>
                <wp:positionV relativeFrom="paragraph">
                  <wp:posOffset>273378</wp:posOffset>
                </wp:positionV>
                <wp:extent cx="389255" cy="304800"/>
                <wp:effectExtent l="0" t="0" r="0" b="0"/>
                <wp:wrapNone/>
                <wp:docPr id="777926974"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31871" w14:textId="77777777" w:rsidR="00A545F2" w:rsidRPr="003246FC" w:rsidRDefault="00A545F2" w:rsidP="00A545F2">
                            <w:pPr>
                              <w:rPr>
                                <w:b/>
                                <w:bCs/>
                              </w:rPr>
                            </w:pPr>
                            <w:r w:rsidRPr="003246FC">
                              <w:rPr>
                                <w:rFonts w:ascii="Symbol" w:hAnsi="Symbol"/>
                                <w:b/>
                                <w:bCs/>
                                <w:iCs/>
                                <w:sz w:val="26"/>
                              </w:rPr>
                              <w:t></w:t>
                            </w:r>
                            <w:r w:rsidRPr="003246FC">
                              <w:rPr>
                                <w:b/>
                                <w:bCs/>
                                <w:sz w:val="26"/>
                              </w:rPr>
                              <w: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52A85" id="Text Box 260" o:spid="_x0000_s1101" type="#_x0000_t202" style="position:absolute;margin-left:405pt;margin-top:21.55pt;width:30.65pt;height:24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" filled="f" stroked="f">
                <v:textbox>
                  <w:txbxContent>
                    <w:p w14:paraId="1CF31871" w14:textId="77777777" w:rsidR="00A545F2" w:rsidRPr="003246FC" w:rsidRDefault="00A545F2" w:rsidP="00A545F2">
                      <w:pPr>
                        <w:rPr>
                          <w:b/>
                          <w:bCs/>
                        </w:rPr>
                      </w:pPr>
                      <w:r w:rsidRPr="003246FC">
                        <w:rPr>
                          <w:rFonts w:ascii="Symbol" w:hAnsi="Symbol"/>
                          <w:b/>
                          <w:bCs/>
                          <w:iCs/>
                          <w:sz w:val="26"/>
                        </w:rPr>
                        <w:t></w:t>
                      </w:r>
                      <w:r w:rsidRPr="003246FC">
                        <w:rPr>
                          <w:b/>
                          <w:bCs/>
                          <w:sz w:val="26"/>
                        </w:rPr>
                        <w:t>r</w:t>
                      </w:r>
                    </w:p>
                  </w:txbxContent>
                </v:textbox>
              </v:shape>
            </w:pict>
          </mc:Fallback>
        </mc:AlternateContent>
      </w:r>
      <w:r w:rsidR="00A545F2" w:rsidRPr="00A545F2">
        <w:rPr>
          <w:rFonts w:eastAsia="Times New Roman" w:cs="Times New Roman"/>
          <w:noProof/>
          <w:sz w:val="6"/>
        </w:rPr>
        <mc:AlternateContent>
          <mc:Choice Requires="wps">
            <w:drawing>
              <wp:anchor distT="0" distB="0" distL="114300" distR="114300" simplePos="0" relativeHeight="251841536" behindDoc="0" locked="0" layoutInCell="1" allowOverlap="1" wp14:anchorId="3B8E2E30" wp14:editId="141A1F77">
                <wp:simplePos x="0" y="0"/>
                <wp:positionH relativeFrom="column">
                  <wp:posOffset>2346960</wp:posOffset>
                </wp:positionH>
                <wp:positionV relativeFrom="paragraph">
                  <wp:posOffset>356706</wp:posOffset>
                </wp:positionV>
                <wp:extent cx="237490" cy="0"/>
                <wp:effectExtent l="0" t="76200" r="0" b="95250"/>
                <wp:wrapNone/>
                <wp:docPr id="318187646"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C1C64" id="Straight Connector 250"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pt,28.1pt" to="20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" strokeweight="1.25pt">
                <v:stroke endarrow="classic" endarrowlength="long"/>
              </v:line>
            </w:pict>
          </mc:Fallback>
        </mc:AlternateContent>
      </w:r>
      <w:r w:rsidR="00A545F2" w:rsidRPr="00A545F2">
        <w:rPr>
          <w:rFonts w:eastAsia="Times New Roman" w:cs="Times New Roman"/>
          <w:noProof/>
          <w:sz w:val="6"/>
        </w:rPr>
        <mc:AlternateContent>
          <mc:Choice Requires="wps">
            <w:drawing>
              <wp:anchor distT="0" distB="0" distL="114300" distR="114300" simplePos="0" relativeHeight="251860992" behindDoc="0" locked="0" layoutInCell="1" allowOverlap="1" wp14:anchorId="0581E778" wp14:editId="4EF0148E">
                <wp:simplePos x="0" y="0"/>
                <wp:positionH relativeFrom="column">
                  <wp:posOffset>5225251</wp:posOffset>
                </wp:positionH>
                <wp:positionV relativeFrom="paragraph">
                  <wp:posOffset>339090</wp:posOffset>
                </wp:positionV>
                <wp:extent cx="237490" cy="0"/>
                <wp:effectExtent l="0" t="76200" r="0" b="95250"/>
                <wp:wrapNone/>
                <wp:docPr id="7042861"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122B" id="Straight Connector 261"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45pt,26.7pt" to="430.1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" strokeweight="1.25pt">
                <v:stroke endarrow="classic" endarrowlength="long"/>
              </v:line>
            </w:pict>
          </mc:Fallback>
        </mc:AlternateContent>
      </w:r>
      <w:r w:rsidR="00A545F2" w:rsidRPr="00A545F2">
        <w:rPr>
          <w:rFonts w:ascii="Symbol" w:eastAsia="Times New Roman" w:hAnsi="Symbol" w:cs="Times New Roman"/>
          <w:iCs/>
          <w:noProof/>
          <w:sz w:val="6"/>
        </w:rPr>
        <mc:AlternateContent>
          <mc:Choice Requires="wps">
            <w:drawing>
              <wp:anchor distT="0" distB="0" distL="114300" distR="114300" simplePos="0" relativeHeight="251855872" behindDoc="0" locked="0" layoutInCell="1" allowOverlap="1" wp14:anchorId="17941E1F" wp14:editId="28544076">
                <wp:simplePos x="0" y="0"/>
                <wp:positionH relativeFrom="column">
                  <wp:posOffset>5593879</wp:posOffset>
                </wp:positionH>
                <wp:positionV relativeFrom="paragraph">
                  <wp:posOffset>337185</wp:posOffset>
                </wp:positionV>
                <wp:extent cx="77470" cy="85725"/>
                <wp:effectExtent l="0" t="0" r="17780" b="28575"/>
                <wp:wrapNone/>
                <wp:docPr id="1810450727" name="Oval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85725"/>
                        </a:xfrm>
                        <a:prstGeom prst="ellipse">
                          <a:avLst/>
                        </a:prstGeom>
                        <a:noFill/>
                        <a:ln w="254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0880A3" id="Oval 258" o:spid="_x0000_s1026" style="position:absolute;margin-left:440.45pt;margin-top:26.55pt;width:6.1pt;height:6.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" filled="f" fillcolor="black" strokeweight="2pt"/>
            </w:pict>
          </mc:Fallback>
        </mc:AlternateContent>
      </w:r>
      <w:r w:rsidR="00A545F2" w:rsidRPr="00A545F2">
        <w:rPr>
          <w:rFonts w:eastAsia="Times New Roman" w:cs="Times New Roman"/>
          <w:iCs/>
          <w:noProof/>
          <w:lang w:eastAsia="zh-TW"/>
        </w:rPr>
        <mc:AlternateContent>
          <mc:Choice Requires="wps">
            <w:drawing>
              <wp:anchor distT="0" distB="0" distL="114300" distR="114300" simplePos="0" relativeHeight="251865088" behindDoc="0" locked="0" layoutInCell="1" allowOverlap="1" wp14:anchorId="4339C75C" wp14:editId="1AA1DBC2">
                <wp:simplePos x="0" y="0"/>
                <wp:positionH relativeFrom="column">
                  <wp:posOffset>5448566</wp:posOffset>
                </wp:positionH>
                <wp:positionV relativeFrom="paragraph">
                  <wp:posOffset>124460</wp:posOffset>
                </wp:positionV>
                <wp:extent cx="278765" cy="283845"/>
                <wp:effectExtent l="0" t="0" r="0" b="1905"/>
                <wp:wrapNone/>
                <wp:docPr id="2050660509"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D6C49" w14:textId="77777777" w:rsidR="00A545F2" w:rsidRPr="003246FC" w:rsidRDefault="00A545F2" w:rsidP="00A545F2">
                            <w:r w:rsidRPr="003246FC">
                              <w:rPr>
                                <w:sz w:val="26"/>
                              </w:rPr>
                              <w:t>A</w:t>
                            </w:r>
                            <w:r w:rsidRPr="003246FC">
                              <w:rPr>
                                <w:iCs/>
                                <w:sz w:val="2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9C75C" id="Text Box 259" o:spid="_x0000_s1102" type="#_x0000_t202" style="position:absolute;margin-left:429pt;margin-top:9.8pt;width:21.95pt;height:22.3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" filled="f" stroked="f">
                <v:textbox>
                  <w:txbxContent>
                    <w:p w14:paraId="34FD6C49" w14:textId="77777777" w:rsidR="00A545F2" w:rsidRPr="003246FC" w:rsidRDefault="00A545F2" w:rsidP="00A545F2">
                      <w:r w:rsidRPr="003246FC">
                        <w:rPr>
                          <w:sz w:val="26"/>
                        </w:rPr>
                        <w:t>A</w:t>
                      </w:r>
                      <w:r w:rsidRPr="003246FC">
                        <w:rPr>
                          <w:iCs/>
                          <w:sz w:val="26"/>
                        </w:rPr>
                        <w:t xml:space="preserve"> </w:t>
                      </w:r>
                    </w:p>
                  </w:txbxContent>
                </v:textbox>
              </v:shape>
            </w:pict>
          </mc:Fallback>
        </mc:AlternateContent>
      </w:r>
      <w:r w:rsidR="00A545F2" w:rsidRPr="00A545F2">
        <w:rPr>
          <w:rFonts w:eastAsia="Times New Roman" w:cs="Times New Roman"/>
          <w:noProof/>
        </w:rPr>
        <mc:AlternateContent>
          <mc:Choice Requires="wps">
            <w:drawing>
              <wp:anchor distT="0" distB="0" distL="114300" distR="114300" simplePos="0" relativeHeight="251856896" behindDoc="0" locked="0" layoutInCell="1" allowOverlap="1" wp14:anchorId="4E7851F4" wp14:editId="78ECEB7B">
                <wp:simplePos x="0" y="0"/>
                <wp:positionH relativeFrom="column">
                  <wp:posOffset>5649759</wp:posOffset>
                </wp:positionH>
                <wp:positionV relativeFrom="paragraph">
                  <wp:posOffset>27305</wp:posOffset>
                </wp:positionV>
                <wp:extent cx="474980" cy="342900"/>
                <wp:effectExtent l="0" t="38100" r="58420" b="19050"/>
                <wp:wrapNone/>
                <wp:docPr id="419120275" name="Straight Connector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4980" cy="342900"/>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59A57" id="Straight Connector 257"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2.15pt" to="482.2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" strokeweight="1.5pt">
                <v:stroke endarrow="classic" endarrowwidth="wide" endarrowlength="long"/>
              </v:line>
            </w:pict>
          </mc:Fallback>
        </mc:AlternateContent>
      </w:r>
      <w:r w:rsidR="00A545F2" w:rsidRPr="00A545F2">
        <w:rPr>
          <w:rFonts w:eastAsia="Times New Roman" w:cs="Times New Roman"/>
        </w:rPr>
        <w:t>and F be the force on charge ‘</w:t>
      </w:r>
      <w:proofErr w:type="spellStart"/>
      <w:r w:rsidR="00A545F2" w:rsidRPr="00A545F2">
        <w:rPr>
          <w:rFonts w:eastAsia="Times New Roman" w:cs="Times New Roman"/>
        </w:rPr>
        <w:t>q</w:t>
      </w:r>
      <w:r w:rsidR="00D5134B" w:rsidRPr="00A545F2">
        <w:rPr>
          <w:rFonts w:eastAsia="Times New Roman" w:cs="Times New Roman"/>
          <w:vertAlign w:val="subscript"/>
        </w:rPr>
        <w:t>o</w:t>
      </w:r>
      <w:proofErr w:type="spellEnd"/>
      <w:r w:rsidR="00A545F2" w:rsidRPr="00A545F2">
        <w:rPr>
          <w:rFonts w:eastAsia="Times New Roman" w:cs="Times New Roman"/>
        </w:rPr>
        <w:t xml:space="preserve">’ in  the electric field, then the amount of work done </w:t>
      </w:r>
      <w:r w:rsidR="00A545F2" w:rsidRPr="00A545F2">
        <w:rPr>
          <w:rFonts w:eastAsia="Times New Roman" w:cs="Times New Roman"/>
          <w:iCs/>
        </w:rPr>
        <w:t>(</w:t>
      </w:r>
      <w:r w:rsidR="00A545F2" w:rsidRPr="00A545F2">
        <w:rPr>
          <w:rFonts w:eastAsia="Times New Roman" w:cs="Times New Roman"/>
        </w:rPr>
        <w:t xml:space="preserve">work is the dot product of F and </w:t>
      </w:r>
      <w:r w:rsidR="00A545F2" w:rsidRPr="00A545F2">
        <w:rPr>
          <w:rFonts w:ascii="Symbol" w:eastAsia="Times New Roman" w:hAnsi="Symbol" w:cs="Times New Roman"/>
          <w:iCs/>
        </w:rPr>
        <w:t></w:t>
      </w:r>
      <w:r w:rsidR="00A545F2" w:rsidRPr="00A545F2">
        <w:rPr>
          <w:rFonts w:eastAsia="Times New Roman" w:cs="Times New Roman"/>
        </w:rPr>
        <w:t>r</w:t>
      </w:r>
      <w:r w:rsidR="00A545F2" w:rsidRPr="00A545F2">
        <w:rPr>
          <w:rFonts w:eastAsia="Times New Roman" w:cs="Times New Roman"/>
          <w:iCs/>
        </w:rPr>
        <w:t>)</w:t>
      </w:r>
      <w:r w:rsidR="00A545F2" w:rsidRPr="00A545F2">
        <w:rPr>
          <w:rFonts w:eastAsia="Times New Roman" w:cs="Times New Roman"/>
        </w:rPr>
        <w:t xml:space="preserve"> is given </w:t>
      </w:r>
      <w:r w:rsidR="00D5134B">
        <w:rPr>
          <w:rFonts w:eastAsia="Times New Roman" w:cs="Times New Roman"/>
        </w:rPr>
        <w:t>b</w:t>
      </w:r>
      <w:r w:rsidR="00A545F2" w:rsidRPr="00A545F2">
        <w:rPr>
          <w:rFonts w:eastAsia="Times New Roman" w:cs="Times New Roman"/>
        </w:rPr>
        <w:t>y</w:t>
      </w:r>
    </w:p>
    <w:p w14:paraId="765FA068" w14:textId="01EB7102" w:rsidR="00A545F2" w:rsidRPr="00A545F2" w:rsidRDefault="00D5134B" w:rsidP="00A545F2">
      <w:pPr>
        <w:tabs>
          <w:tab w:val="center" w:pos="4680"/>
          <w:tab w:val="right" w:pos="9360"/>
        </w:tabs>
        <w:spacing w:after="0" w:line="240" w:lineRule="auto"/>
        <w:ind w:firstLine="2160"/>
        <w:rPr>
          <w:rFonts w:eastAsia="Times New Roman" w:cs="Times New Roman"/>
        </w:rPr>
      </w:pPr>
      <w:r w:rsidRPr="00A545F2">
        <w:rPr>
          <w:rFonts w:eastAsia="Times New Roman" w:cs="Times New Roman"/>
          <w:noProof/>
          <w:lang w:eastAsia="zh-TW"/>
        </w:rPr>
        <mc:AlternateContent>
          <mc:Choice Requires="wps">
            <w:drawing>
              <wp:anchor distT="0" distB="0" distL="114300" distR="114300" simplePos="0" relativeHeight="251866112" behindDoc="0" locked="0" layoutInCell="1" allowOverlap="1" wp14:anchorId="756BDE18" wp14:editId="1C01073F">
                <wp:simplePos x="0" y="0"/>
                <wp:positionH relativeFrom="column">
                  <wp:posOffset>5058103</wp:posOffset>
                </wp:positionH>
                <wp:positionV relativeFrom="paragraph">
                  <wp:posOffset>104140</wp:posOffset>
                </wp:positionV>
                <wp:extent cx="276860" cy="342900"/>
                <wp:effectExtent l="0" t="0" r="0" b="0"/>
                <wp:wrapNone/>
                <wp:docPr id="1350600328"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F53F5" w14:textId="77777777" w:rsidR="00A545F2" w:rsidRPr="003246FC" w:rsidRDefault="00A545F2" w:rsidP="00A545F2">
                            <w:r w:rsidRPr="003246FC">
                              <w:rPr>
                                <w:iCs/>
                                <w:sz w:val="26"/>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6BDE18" id="Text Box 251" o:spid="_x0000_s1103" type="#_x0000_t202" style="position:absolute;left:0;text-align:left;margin-left:398.3pt;margin-top:8.2pt;width:21.8pt;height:27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" filled="f" stroked="f">
                <v:textbox>
                  <w:txbxContent>
                    <w:p w14:paraId="417F53F5" w14:textId="77777777" w:rsidR="00A545F2" w:rsidRPr="003246FC" w:rsidRDefault="00A545F2" w:rsidP="00A545F2">
                      <w:r w:rsidRPr="003246FC">
                        <w:rPr>
                          <w:iCs/>
                          <w:sz w:val="26"/>
                        </w:rPr>
                        <w:t>B</w:t>
                      </w:r>
                    </w:p>
                  </w:txbxContent>
                </v:textbox>
              </v:shape>
            </w:pict>
          </mc:Fallback>
        </mc:AlternateContent>
      </w:r>
      <w:r w:rsidRPr="00A545F2">
        <w:rPr>
          <w:rFonts w:eastAsia="Times New Roman" w:cs="Times New Roman"/>
          <w:noProof/>
          <w:sz w:val="6"/>
        </w:rPr>
        <mc:AlternateContent>
          <mc:Choice Requires="wps">
            <w:drawing>
              <wp:anchor distT="0" distB="0" distL="114300" distR="114300" simplePos="0" relativeHeight="251858944" behindDoc="0" locked="0" layoutInCell="1" allowOverlap="1" wp14:anchorId="3AD1ED7C" wp14:editId="405B04A9">
                <wp:simplePos x="0" y="0"/>
                <wp:positionH relativeFrom="column">
                  <wp:posOffset>5280988</wp:posOffset>
                </wp:positionH>
                <wp:positionV relativeFrom="paragraph">
                  <wp:posOffset>38735</wp:posOffset>
                </wp:positionV>
                <wp:extent cx="327025" cy="257175"/>
                <wp:effectExtent l="38100" t="19050" r="15875" b="47625"/>
                <wp:wrapNone/>
                <wp:docPr id="1640117846"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 flipV="1">
                          <a:off x="0" y="0"/>
                          <a:ext cx="327025" cy="257175"/>
                        </a:xfrm>
                        <a:prstGeom prst="line">
                          <a:avLst/>
                        </a:prstGeom>
                        <a:noFill/>
                        <a:ln w="19050">
                          <a:solidFill>
                            <a:srgbClr val="000000"/>
                          </a:solidFill>
                          <a:round/>
                          <a:headEnd type="stealth" w="lg"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8B24B" id="Straight Connector 252" o:spid="_x0000_s1026" style="position:absolute;rotation:-1;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85pt,3.05pt" to="441.6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" strokeweight="1.5pt">
                <v:stroke startarrow="classic" startarrowwidth="wide" startarrowlength="long" endarrowlength="long"/>
              </v:line>
            </w:pict>
          </mc:Fallback>
        </mc:AlternateContent>
      </w:r>
      <w:r w:rsidR="00A545F2" w:rsidRPr="00A545F2">
        <w:rPr>
          <w:rFonts w:eastAsia="Times New Roman" w:cs="Times New Roman"/>
          <w:noProof/>
          <w:sz w:val="6"/>
          <w:lang w:eastAsia="zh-TW"/>
        </w:rPr>
        <mc:AlternateContent>
          <mc:Choice Requires="wps">
            <w:drawing>
              <wp:anchor distT="0" distB="0" distL="114300" distR="114300" simplePos="0" relativeHeight="251862016" behindDoc="0" locked="0" layoutInCell="1" allowOverlap="1" wp14:anchorId="3412D8D4" wp14:editId="5EEEB8E9">
                <wp:simplePos x="0" y="0"/>
                <wp:positionH relativeFrom="column">
                  <wp:posOffset>5458153</wp:posOffset>
                </wp:positionH>
                <wp:positionV relativeFrom="paragraph">
                  <wp:posOffset>1270</wp:posOffset>
                </wp:positionV>
                <wp:extent cx="388883" cy="302195"/>
                <wp:effectExtent l="0" t="0" r="0" b="3175"/>
                <wp:wrapNone/>
                <wp:docPr id="620375966"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83" cy="302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00010" w14:textId="6B1CCA97" w:rsidR="00A545F2" w:rsidRPr="003246FC" w:rsidRDefault="00A545F2" w:rsidP="00A545F2">
                            <w:pPr>
                              <w:rPr>
                                <w:b/>
                                <w:bCs/>
                              </w:rPr>
                            </w:pPr>
                            <w:r w:rsidRPr="00D5134B">
                              <w:rPr>
                                <w:b/>
                                <w:bCs/>
                                <w:sz w:val="26"/>
                                <w:vertAlign w:val="subscript"/>
                              </w:rPr>
                              <w:t>+</w:t>
                            </w:r>
                            <w:proofErr w:type="spellStart"/>
                            <w:r w:rsidRPr="003246FC">
                              <w:rPr>
                                <w:rFonts w:eastAsia="Times New Roman" w:cs="Times New Roman"/>
                              </w:rPr>
                              <w:t>q</w:t>
                            </w:r>
                            <w:r w:rsidRPr="003246FC">
                              <w:rPr>
                                <w:rFonts w:eastAsia="Times New Roman" w:cs="Times New Roman"/>
                                <w:vertAlign w:val="subscript"/>
                              </w:rPr>
                              <w:t>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12D8D4" id="Text Box 254" o:spid="_x0000_s1104" type="#_x0000_t202" style="position:absolute;left:0;text-align:left;margin-left:429.8pt;margin-top:.1pt;width:30.6pt;height:23.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" filled="f" stroked="f">
                <v:textbox>
                  <w:txbxContent>
                    <w:p w14:paraId="79300010" w14:textId="6B1CCA97" w:rsidR="00A545F2" w:rsidRPr="003246FC" w:rsidRDefault="00A545F2" w:rsidP="00A545F2">
                      <w:pPr>
                        <w:rPr>
                          <w:b/>
                          <w:bCs/>
                        </w:rPr>
                      </w:pPr>
                      <w:r w:rsidRPr="00D5134B">
                        <w:rPr>
                          <w:b/>
                          <w:bCs/>
                          <w:sz w:val="26"/>
                          <w:vertAlign w:val="subscript"/>
                        </w:rPr>
                        <w:t>+</w:t>
                      </w:r>
                      <w:proofErr w:type="spellStart"/>
                      <w:r w:rsidRPr="003246FC">
                        <w:rPr>
                          <w:rFonts w:eastAsia="Times New Roman" w:cs="Times New Roman"/>
                        </w:rPr>
                        <w:t>q</w:t>
                      </w:r>
                      <w:r w:rsidRPr="003246FC">
                        <w:rPr>
                          <w:rFonts w:eastAsia="Times New Roman" w:cs="Times New Roman"/>
                          <w:vertAlign w:val="subscript"/>
                        </w:rPr>
                        <w:t>o</w:t>
                      </w:r>
                      <w:proofErr w:type="spellEnd"/>
                    </w:p>
                  </w:txbxContent>
                </v:textbox>
              </v:shape>
            </w:pict>
          </mc:Fallback>
        </mc:AlternateContent>
      </w:r>
      <w:r w:rsidR="00A545F2" w:rsidRPr="00A545F2">
        <w:rPr>
          <w:rFonts w:eastAsia="Times New Roman" w:cs="Times New Roman"/>
          <w:noProof/>
          <w:sz w:val="6"/>
        </w:rPr>
        <mc:AlternateContent>
          <mc:Choice Requires="wps">
            <w:drawing>
              <wp:anchor distT="0" distB="0" distL="114300" distR="114300" simplePos="0" relativeHeight="251842560" behindDoc="0" locked="0" layoutInCell="1" allowOverlap="1" wp14:anchorId="0A210F04" wp14:editId="2F9BDEB5">
                <wp:simplePos x="0" y="0"/>
                <wp:positionH relativeFrom="column">
                  <wp:posOffset>2595245</wp:posOffset>
                </wp:positionH>
                <wp:positionV relativeFrom="paragraph">
                  <wp:posOffset>799</wp:posOffset>
                </wp:positionV>
                <wp:extent cx="237490" cy="0"/>
                <wp:effectExtent l="0" t="76200" r="0" b="95250"/>
                <wp:wrapNone/>
                <wp:docPr id="1544069998"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E6965" id="Straight Connector 249"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5pt,.05pt" to="223.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" strokeweight="1.25pt">
                <v:stroke endarrow="classic" endarrowlength="long"/>
              </v:line>
            </w:pict>
          </mc:Fallback>
        </mc:AlternateContent>
      </w:r>
      <w:r w:rsidR="00A545F2" w:rsidRPr="00A545F2">
        <w:rPr>
          <w:rFonts w:eastAsia="Times New Roman" w:cs="Times New Roman"/>
          <w:noProof/>
          <w:sz w:val="6"/>
        </w:rPr>
        <mc:AlternateContent>
          <mc:Choice Requires="wps">
            <w:drawing>
              <wp:anchor distT="0" distB="0" distL="114300" distR="114300" simplePos="0" relativeHeight="251857920" behindDoc="0" locked="0" layoutInCell="1" allowOverlap="1" wp14:anchorId="5E1C6CF2" wp14:editId="3B343CA3">
                <wp:simplePos x="0" y="0"/>
                <wp:positionH relativeFrom="column">
                  <wp:posOffset>5121910</wp:posOffset>
                </wp:positionH>
                <wp:positionV relativeFrom="paragraph">
                  <wp:posOffset>62394</wp:posOffset>
                </wp:positionV>
                <wp:extent cx="463550" cy="357505"/>
                <wp:effectExtent l="0" t="0" r="31750" b="23495"/>
                <wp:wrapNone/>
                <wp:docPr id="1020206292"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3550" cy="357505"/>
                        </a:xfrm>
                        <a:prstGeom prst="line">
                          <a:avLst/>
                        </a:prstGeom>
                        <a:noFill/>
                        <a:ln w="19050">
                          <a:solidFill>
                            <a:srgbClr val="000000"/>
                          </a:solidFill>
                          <a:prstDash val="sysDot"/>
                          <a:round/>
                          <a:headEnd/>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A3382" id="Straight Connector 253" o:spid="_x0000_s1026" style="position:absolute;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3pt,4.9pt" to="439.8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" strokeweight="1.5pt">
                <v:stroke dashstyle="1 1" endarrowlength="long"/>
              </v:line>
            </w:pict>
          </mc:Fallback>
        </mc:AlternateContent>
      </w:r>
      <w:r w:rsidR="00A545F2" w:rsidRPr="00A545F2">
        <w:rPr>
          <w:rFonts w:eastAsia="Times New Roman" w:cs="Times New Roman"/>
          <w:noProof/>
          <w:sz w:val="6"/>
        </w:rPr>
        <mc:AlternateContent>
          <mc:Choice Requires="wps">
            <w:drawing>
              <wp:anchor distT="0" distB="0" distL="114300" distR="114300" simplePos="0" relativeHeight="251868160" behindDoc="0" locked="0" layoutInCell="1" allowOverlap="1" wp14:anchorId="1B559CB0" wp14:editId="3E68BA65">
                <wp:simplePos x="0" y="0"/>
                <wp:positionH relativeFrom="column">
                  <wp:posOffset>375449</wp:posOffset>
                </wp:positionH>
                <wp:positionV relativeFrom="paragraph">
                  <wp:posOffset>186055</wp:posOffset>
                </wp:positionV>
                <wp:extent cx="237490" cy="0"/>
                <wp:effectExtent l="0" t="76200" r="0" b="95250"/>
                <wp:wrapNone/>
                <wp:docPr id="1889361112"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A634A" id="Straight Connector 247"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5pt,14.65pt" to="48.2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" strokeweight="1.25pt">
                <v:stroke endarrow="classic" endarrowlength="long"/>
              </v:line>
            </w:pict>
          </mc:Fallback>
        </mc:AlternateContent>
      </w:r>
      <w:r w:rsidR="00A545F2" w:rsidRPr="00A545F2">
        <w:rPr>
          <w:rFonts w:eastAsia="Times New Roman" w:cs="Times New Roman"/>
        </w:rPr>
        <w:t xml:space="preserve">               </w:t>
      </w:r>
      <w:r w:rsidR="00A545F2" w:rsidRPr="00A545F2">
        <w:rPr>
          <w:rFonts w:ascii="Symbol" w:eastAsia="Times New Roman" w:hAnsi="Symbol" w:cs="Times New Roman"/>
          <w:iCs/>
        </w:rPr>
        <w:t></w:t>
      </w:r>
      <w:r w:rsidR="00A545F2" w:rsidRPr="00A545F2">
        <w:rPr>
          <w:rFonts w:eastAsia="Times New Roman" w:cs="Times New Roman"/>
        </w:rPr>
        <w:t>W</w:t>
      </w:r>
      <w:r w:rsidR="00A545F2" w:rsidRPr="00A545F2">
        <w:rPr>
          <w:rFonts w:eastAsia="Times New Roman" w:cs="Times New Roman"/>
          <w:iCs/>
        </w:rPr>
        <w:t xml:space="preserve"> =</w:t>
      </w:r>
      <w:r w:rsidR="00A545F2" w:rsidRPr="00A545F2">
        <w:rPr>
          <w:rFonts w:eastAsia="Times New Roman" w:cs="Times New Roman"/>
        </w:rPr>
        <w:t xml:space="preserve"> F </w:t>
      </w:r>
      <w:r w:rsidR="00A545F2" w:rsidRPr="00A545F2">
        <w:rPr>
          <w:rFonts w:eastAsia="Times New Roman" w:cs="Times New Roman"/>
          <w:b/>
          <w:bCs/>
        </w:rPr>
        <w:t>.</w:t>
      </w:r>
      <w:r w:rsidR="00A545F2" w:rsidRPr="00A545F2">
        <w:rPr>
          <w:rFonts w:eastAsia="Times New Roman" w:cs="Times New Roman"/>
        </w:rPr>
        <w:t xml:space="preserve"> </w:t>
      </w:r>
      <w:r w:rsidR="00A545F2" w:rsidRPr="00A545F2">
        <w:rPr>
          <w:rFonts w:ascii="Symbol" w:eastAsia="Times New Roman" w:hAnsi="Symbol" w:cs="Times New Roman"/>
          <w:iCs/>
        </w:rPr>
        <w:t></w:t>
      </w:r>
      <w:r w:rsidR="00A545F2" w:rsidRPr="00A545F2">
        <w:rPr>
          <w:rFonts w:eastAsia="Times New Roman" w:cs="Times New Roman"/>
        </w:rPr>
        <w:t>r</w:t>
      </w:r>
      <w:r w:rsidR="00A545F2" w:rsidRPr="00A545F2">
        <w:rPr>
          <w:rFonts w:eastAsia="Times New Roman" w:cs="Times New Roman"/>
        </w:rPr>
        <w:tab/>
      </w:r>
    </w:p>
    <w:p w14:paraId="4D99B11D" w14:textId="77777777" w:rsidR="00A545F2" w:rsidRPr="00A545F2" w:rsidRDefault="00A545F2" w:rsidP="00A545F2">
      <w:pPr>
        <w:tabs>
          <w:tab w:val="center" w:pos="4680"/>
          <w:tab w:val="right" w:pos="9360"/>
        </w:tabs>
        <w:spacing w:after="0" w:line="240" w:lineRule="auto"/>
        <w:rPr>
          <w:rFonts w:eastAsia="Times New Roman" w:cs="Times New Roman"/>
          <w:sz w:val="6"/>
        </w:rPr>
      </w:pPr>
      <w:r w:rsidRPr="00A545F2">
        <w:rPr>
          <w:rFonts w:eastAsia="Times New Roman" w:cs="Times New Roman"/>
          <w:noProof/>
          <w:sz w:val="6"/>
        </w:rPr>
        <mc:AlternateContent>
          <mc:Choice Requires="wps">
            <w:drawing>
              <wp:anchor distT="0" distB="0" distL="114300" distR="114300" simplePos="0" relativeHeight="251869184" behindDoc="0" locked="0" layoutInCell="1" allowOverlap="1" wp14:anchorId="52C37FD8" wp14:editId="310C626D">
                <wp:simplePos x="0" y="0"/>
                <wp:positionH relativeFrom="column">
                  <wp:posOffset>789940</wp:posOffset>
                </wp:positionH>
                <wp:positionV relativeFrom="paragraph">
                  <wp:posOffset>5080</wp:posOffset>
                </wp:positionV>
                <wp:extent cx="237490" cy="0"/>
                <wp:effectExtent l="13335" t="57785" r="25400" b="56515"/>
                <wp:wrapNone/>
                <wp:docPr id="2003449896"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1A3B4" id="Straight Connector 248"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4pt" to="80.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" strokeweight="1.25pt">
                <v:stroke endarrow="classic" endarrowlength="long"/>
              </v:line>
            </w:pict>
          </mc:Fallback>
        </mc:AlternateContent>
      </w:r>
      <w:r w:rsidRPr="00A545F2">
        <w:rPr>
          <w:rFonts w:eastAsia="Times New Roman" w:cs="Times New Roman"/>
          <w:noProof/>
          <w:sz w:val="6"/>
        </w:rPr>
        <mc:AlternateContent>
          <mc:Choice Requires="wps">
            <w:drawing>
              <wp:anchor distT="0" distB="0" distL="114300" distR="114300" simplePos="0" relativeHeight="251870208" behindDoc="0" locked="0" layoutInCell="1" allowOverlap="1" wp14:anchorId="4328CB16" wp14:editId="0F03DC84">
                <wp:simplePos x="0" y="0"/>
                <wp:positionH relativeFrom="column">
                  <wp:posOffset>1480185</wp:posOffset>
                </wp:positionH>
                <wp:positionV relativeFrom="paragraph">
                  <wp:posOffset>15240</wp:posOffset>
                </wp:positionV>
                <wp:extent cx="237490" cy="0"/>
                <wp:effectExtent l="8255" t="58420" r="20955" b="55880"/>
                <wp:wrapNone/>
                <wp:docPr id="1357084971"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99A01" id="Straight Connector 246"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5pt,1.2pt" to="135.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" strokeweight="1.25pt">
                <v:stroke endarrow="classic" endarrowlength="long"/>
              </v:line>
            </w:pict>
          </mc:Fallback>
        </mc:AlternateContent>
      </w:r>
    </w:p>
    <w:p w14:paraId="1C2C7EC7"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noProof/>
          <w:sz w:val="6"/>
        </w:rPr>
        <mc:AlternateContent>
          <mc:Choice Requires="wps">
            <w:drawing>
              <wp:anchor distT="0" distB="0" distL="114300" distR="114300" simplePos="0" relativeHeight="251871232" behindDoc="0" locked="0" layoutInCell="1" allowOverlap="1" wp14:anchorId="222F7F68" wp14:editId="13378F40">
                <wp:simplePos x="0" y="0"/>
                <wp:positionH relativeFrom="column">
                  <wp:posOffset>2080260</wp:posOffset>
                </wp:positionH>
                <wp:positionV relativeFrom="paragraph">
                  <wp:posOffset>178906</wp:posOffset>
                </wp:positionV>
                <wp:extent cx="237490" cy="0"/>
                <wp:effectExtent l="0" t="76200" r="0" b="95250"/>
                <wp:wrapNone/>
                <wp:docPr id="597506377"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56326" id="Straight Connector 245"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8pt,14.1pt" to="182.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" strokeweight="1.25pt">
                <v:stroke endarrow="classic" endarrowlength="long"/>
              </v:line>
            </w:pict>
          </mc:Fallback>
        </mc:AlternateContent>
      </w:r>
      <w:r w:rsidRPr="00A545F2">
        <w:rPr>
          <w:rFonts w:eastAsia="Times New Roman" w:cs="Times New Roman"/>
        </w:rPr>
        <w:t xml:space="preserve">But   F =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E   where E is the electric intensity (or strength of electric field) throughout displacement </w:t>
      </w:r>
      <w:r w:rsidRPr="00A545F2">
        <w:rPr>
          <w:rFonts w:ascii="Symbol" w:eastAsia="Times New Roman" w:hAnsi="Symbol" w:cs="Times New Roman"/>
          <w:iCs/>
        </w:rPr>
        <w:t></w:t>
      </w:r>
      <w:r w:rsidRPr="00A545F2">
        <w:rPr>
          <w:rFonts w:eastAsia="Times New Roman" w:cs="Times New Roman"/>
        </w:rPr>
        <w:t>r.</w:t>
      </w:r>
    </w:p>
    <w:p w14:paraId="72085894" w14:textId="0442C019" w:rsidR="00A545F2" w:rsidRPr="00A545F2" w:rsidRDefault="00522E9D" w:rsidP="00A545F2">
      <w:pPr>
        <w:tabs>
          <w:tab w:val="center" w:pos="4680"/>
          <w:tab w:val="right" w:pos="9360"/>
        </w:tabs>
        <w:spacing w:after="0" w:line="240" w:lineRule="auto"/>
        <w:rPr>
          <w:rFonts w:ascii="Symbol" w:eastAsia="Times New Roman" w:hAnsi="Symbol" w:cs="Times New Roman"/>
          <w:iCs/>
          <w:sz w:val="6"/>
        </w:rPr>
      </w:pPr>
      <w:r w:rsidRPr="00A545F2">
        <w:rPr>
          <w:rFonts w:ascii="Symbol" w:eastAsia="Times New Roman" w:hAnsi="Symbol" w:cs="Times New Roman"/>
          <w:iCs/>
          <w:noProof/>
        </w:rPr>
        <mc:AlternateContent>
          <mc:Choice Requires="wps">
            <w:drawing>
              <wp:anchor distT="0" distB="0" distL="114300" distR="114300" simplePos="0" relativeHeight="251843584" behindDoc="0" locked="0" layoutInCell="1" allowOverlap="1" wp14:anchorId="557F5541" wp14:editId="6E60BE0F">
                <wp:simplePos x="0" y="0"/>
                <wp:positionH relativeFrom="column">
                  <wp:posOffset>2475558</wp:posOffset>
                </wp:positionH>
                <wp:positionV relativeFrom="paragraph">
                  <wp:posOffset>97155</wp:posOffset>
                </wp:positionV>
                <wp:extent cx="237490" cy="0"/>
                <wp:effectExtent l="0" t="76200" r="0" b="95250"/>
                <wp:wrapNone/>
                <wp:docPr id="1221994789"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3D321" id="Straight Connector 243"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95pt,7.65pt" to="213.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" strokeweight="1.25pt">
                <v:stroke endarrow="classic" endarrowlength="long"/>
              </v:line>
            </w:pict>
          </mc:Fallback>
        </mc:AlternateContent>
      </w:r>
      <w:r w:rsidRPr="00A545F2">
        <w:rPr>
          <w:rFonts w:ascii="Symbol" w:eastAsia="Times New Roman" w:hAnsi="Symbol" w:cs="Times New Roman"/>
          <w:iCs/>
          <w:noProof/>
        </w:rPr>
        <mc:AlternateContent>
          <mc:Choice Requires="wps">
            <w:drawing>
              <wp:anchor distT="0" distB="0" distL="114300" distR="114300" simplePos="0" relativeHeight="251844608" behindDoc="0" locked="0" layoutInCell="1" allowOverlap="1" wp14:anchorId="59723794" wp14:editId="0FD02D17">
                <wp:simplePos x="0" y="0"/>
                <wp:positionH relativeFrom="column">
                  <wp:posOffset>2762885</wp:posOffset>
                </wp:positionH>
                <wp:positionV relativeFrom="paragraph">
                  <wp:posOffset>101293</wp:posOffset>
                </wp:positionV>
                <wp:extent cx="237490" cy="0"/>
                <wp:effectExtent l="0" t="76200" r="0" b="95250"/>
                <wp:wrapNone/>
                <wp:docPr id="1564528967"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EEEBC" id="Straight Connector 244"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55pt,8pt" to="236.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" strokeweight="1.25pt">
                <v:stroke endarrow="classic" endarrowlength="long"/>
              </v:line>
            </w:pict>
          </mc:Fallback>
        </mc:AlternateContent>
      </w:r>
      <w:r w:rsidR="00A545F2" w:rsidRPr="00A545F2">
        <w:rPr>
          <w:rFonts w:ascii="Symbol" w:eastAsia="Times New Roman" w:hAnsi="Symbol" w:cs="Times New Roman"/>
          <w:iCs/>
          <w:sz w:val="6"/>
        </w:rPr>
        <w:tab/>
      </w:r>
      <w:r w:rsidR="00A545F2" w:rsidRPr="00A545F2">
        <w:rPr>
          <w:rFonts w:ascii="Symbol" w:eastAsia="Times New Roman" w:hAnsi="Symbol" w:cs="Times New Roman"/>
          <w:iCs/>
          <w:sz w:val="6"/>
        </w:rPr>
        <w:tab/>
      </w:r>
      <w:r w:rsidR="00A545F2" w:rsidRPr="00A545F2">
        <w:rPr>
          <w:rFonts w:ascii="Symbol" w:eastAsia="Times New Roman" w:hAnsi="Symbol" w:cs="Times New Roman"/>
          <w:iCs/>
          <w:sz w:val="6"/>
        </w:rPr>
        <w:tab/>
      </w:r>
      <w:r w:rsidR="00A545F2" w:rsidRPr="00A545F2">
        <w:rPr>
          <w:rFonts w:ascii="Symbol" w:eastAsia="Times New Roman" w:hAnsi="Symbol" w:cs="Times New Roman"/>
          <w:iCs/>
          <w:sz w:val="6"/>
        </w:rPr>
        <w:tab/>
      </w:r>
      <w:r w:rsidR="00A545F2" w:rsidRPr="00A545F2">
        <w:rPr>
          <w:rFonts w:ascii="Symbol" w:eastAsia="Times New Roman" w:hAnsi="Symbol" w:cs="Times New Roman"/>
          <w:iCs/>
          <w:sz w:val="6"/>
        </w:rPr>
        <w:tab/>
      </w:r>
    </w:p>
    <w:p w14:paraId="453B2020"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Symbol" w:eastAsia="Times New Roman" w:hAnsi="Symbol" w:cs="Times New Roman"/>
          <w:iCs/>
        </w:rPr>
        <w:t xml:space="preserve">                                                   </w:t>
      </w:r>
      <w:r w:rsidRPr="00A545F2">
        <w:rPr>
          <w:rFonts w:ascii="Symbol" w:eastAsia="Times New Roman" w:hAnsi="Symbol" w:cs="Times New Roman"/>
          <w:iCs/>
        </w:rPr>
        <w:t></w:t>
      </w:r>
      <w:r w:rsidRPr="00A545F2">
        <w:rPr>
          <w:rFonts w:eastAsia="Times New Roman" w:cs="Times New Roman"/>
        </w:rPr>
        <w:t xml:space="preserve">W </w:t>
      </w:r>
      <w:r w:rsidRPr="00A545F2">
        <w:rPr>
          <w:rFonts w:eastAsia="Times New Roman" w:cs="Times New Roman"/>
          <w:iCs/>
        </w:rPr>
        <w:t>=</w:t>
      </w: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E </w:t>
      </w:r>
      <w:r w:rsidRPr="00A545F2">
        <w:rPr>
          <w:rFonts w:eastAsia="Times New Roman" w:cs="Times New Roman"/>
          <w:b/>
          <w:bCs/>
        </w:rPr>
        <w:t>.</w:t>
      </w:r>
      <w:r w:rsidRPr="00A545F2">
        <w:rPr>
          <w:rFonts w:eastAsia="Times New Roman" w:cs="Times New Roman"/>
        </w:rPr>
        <w:t xml:space="preserve"> </w:t>
      </w:r>
      <w:r w:rsidRPr="00A545F2">
        <w:rPr>
          <w:rFonts w:ascii="Symbol" w:eastAsia="Times New Roman" w:hAnsi="Symbol" w:cs="Times New Roman"/>
          <w:iCs/>
        </w:rPr>
        <w:t></w:t>
      </w:r>
      <w:r w:rsidRPr="00A545F2">
        <w:rPr>
          <w:rFonts w:eastAsia="Times New Roman" w:cs="Times New Roman"/>
        </w:rPr>
        <w:t>r</w:t>
      </w:r>
    </w:p>
    <w:p w14:paraId="084C36EF"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This work done on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is </w:t>
      </w:r>
      <w:r w:rsidRPr="00A545F2">
        <w:rPr>
          <w:rFonts w:ascii="Bookman Old Style" w:eastAsia="Times New Roman" w:hAnsi="Bookman Old Style" w:cs="Times New Roman"/>
          <w:b/>
          <w:bCs/>
          <w:i/>
          <w:u w:val="single"/>
        </w:rPr>
        <w:t>independent of the path followed</w:t>
      </w:r>
      <w:r w:rsidRPr="00A545F2">
        <w:rPr>
          <w:rFonts w:eastAsia="Times New Roman" w:cs="Times New Roman"/>
        </w:rPr>
        <w:t>, it changes electrical potential energy of the charge. The change in electric potential energy “</w:t>
      </w:r>
      <w:r w:rsidRPr="00A545F2">
        <w:rPr>
          <w:rFonts w:ascii="Symbol" w:eastAsia="Times New Roman" w:hAnsi="Symbol" w:cs="Times New Roman"/>
          <w:iCs/>
        </w:rPr>
        <w:t></w:t>
      </w:r>
      <w:r w:rsidRPr="00A545F2">
        <w:rPr>
          <w:rFonts w:eastAsia="Times New Roman" w:cs="Times New Roman"/>
        </w:rPr>
        <w:t>U” (increase in P.E) of charge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is equal to the amount of </w:t>
      </w:r>
      <w:r w:rsidRPr="00A545F2">
        <w:rPr>
          <w:rFonts w:eastAsia="Times New Roman" w:cs="Times New Roman"/>
          <w:b/>
          <w:bCs/>
          <w:u w:val="single"/>
        </w:rPr>
        <w:t>work done on</w:t>
      </w:r>
      <w:r w:rsidRPr="00A545F2">
        <w:rPr>
          <w:rFonts w:eastAsia="Times New Roman" w:cs="Times New Roman"/>
          <w:b/>
          <w:bCs/>
        </w:rPr>
        <w:t xml:space="preserve"> </w:t>
      </w:r>
      <w:r w:rsidRPr="00A545F2">
        <w:rPr>
          <w:rFonts w:eastAsia="Times New Roman" w:cs="Times New Roman"/>
        </w:rPr>
        <w:t>it.</w:t>
      </w:r>
    </w:p>
    <w:p w14:paraId="6EE410FD"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Symbol" w:eastAsia="Times New Roman" w:hAnsi="Symbol" w:cs="Times New Roman"/>
          <w:iCs/>
        </w:rPr>
        <w:tab/>
      </w:r>
      <w:r w:rsidRPr="00A545F2">
        <w:rPr>
          <w:rFonts w:ascii="Symbol" w:eastAsia="Times New Roman" w:hAnsi="Symbol" w:cs="Times New Roman"/>
          <w:iCs/>
        </w:rPr>
        <w:t></w:t>
      </w:r>
      <w:r w:rsidRPr="00A545F2">
        <w:rPr>
          <w:rFonts w:eastAsia="Times New Roman" w:cs="Times New Roman"/>
        </w:rPr>
        <w:t xml:space="preserve">U </w:t>
      </w:r>
      <w:r w:rsidRPr="00A545F2">
        <w:rPr>
          <w:rFonts w:eastAsia="Times New Roman" w:cs="Times New Roman"/>
          <w:iCs/>
        </w:rPr>
        <w:t>=</w:t>
      </w:r>
      <w:r w:rsidRPr="00A545F2">
        <w:rPr>
          <w:rFonts w:eastAsia="Times New Roman" w:cs="Times New Roman"/>
        </w:rPr>
        <w:t xml:space="preserve"> </w:t>
      </w:r>
      <w:r w:rsidRPr="00A545F2">
        <w:rPr>
          <w:rFonts w:ascii="Symbol" w:eastAsia="Times New Roman" w:hAnsi="Symbol" w:cs="Times New Roman"/>
          <w:iCs/>
        </w:rPr>
        <w:t></w:t>
      </w:r>
      <w:r w:rsidRPr="00A545F2">
        <w:rPr>
          <w:rFonts w:eastAsia="Times New Roman" w:cs="Times New Roman"/>
        </w:rPr>
        <w:t>W</w:t>
      </w:r>
    </w:p>
    <w:p w14:paraId="3E6CB385" w14:textId="77777777" w:rsidR="00A545F2" w:rsidRPr="00A545F2" w:rsidRDefault="00A545F2" w:rsidP="00A545F2">
      <w:pPr>
        <w:tabs>
          <w:tab w:val="center" w:pos="4680"/>
          <w:tab w:val="right" w:pos="9360"/>
        </w:tabs>
        <w:spacing w:after="0" w:line="240" w:lineRule="auto"/>
        <w:jc w:val="center"/>
        <w:rPr>
          <w:rFonts w:eastAsia="Times New Roman" w:cs="Times New Roman"/>
          <w:sz w:val="6"/>
        </w:rPr>
      </w:pPr>
      <w:r w:rsidRPr="00A545F2">
        <w:rPr>
          <w:rFonts w:ascii="Symbol" w:eastAsia="Times New Roman" w:hAnsi="Symbol" w:cs="Times New Roman"/>
          <w:iCs/>
          <w:noProof/>
          <w:sz w:val="6"/>
        </w:rPr>
        <mc:AlternateContent>
          <mc:Choice Requires="wps">
            <w:drawing>
              <wp:anchor distT="0" distB="0" distL="114300" distR="114300" simplePos="0" relativeHeight="251847680" behindDoc="0" locked="0" layoutInCell="1" allowOverlap="1" wp14:anchorId="4493B36A" wp14:editId="7156C2D2">
                <wp:simplePos x="0" y="0"/>
                <wp:positionH relativeFrom="column">
                  <wp:posOffset>3143034</wp:posOffset>
                </wp:positionH>
                <wp:positionV relativeFrom="paragraph">
                  <wp:posOffset>27305</wp:posOffset>
                </wp:positionV>
                <wp:extent cx="237490" cy="0"/>
                <wp:effectExtent l="0" t="76200" r="0" b="95250"/>
                <wp:wrapNone/>
                <wp:docPr id="436581218"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C13FD" id="Straight Connector 242"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2.15pt" to="266.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" strokeweight="1.25pt">
                <v:stroke endarrow="classic" endarrowlength="long"/>
              </v:line>
            </w:pict>
          </mc:Fallback>
        </mc:AlternateContent>
      </w:r>
      <w:r w:rsidRPr="00A545F2">
        <w:rPr>
          <w:rFonts w:ascii="Symbol" w:eastAsia="Times New Roman" w:hAnsi="Symbol" w:cs="Times New Roman"/>
          <w:iCs/>
          <w:noProof/>
          <w:sz w:val="6"/>
        </w:rPr>
        <mc:AlternateContent>
          <mc:Choice Requires="wps">
            <w:drawing>
              <wp:anchor distT="0" distB="0" distL="114300" distR="114300" simplePos="0" relativeHeight="251848704" behindDoc="0" locked="0" layoutInCell="1" allowOverlap="1" wp14:anchorId="287CDFE9" wp14:editId="59A6BD97">
                <wp:simplePos x="0" y="0"/>
                <wp:positionH relativeFrom="column">
                  <wp:posOffset>3437039</wp:posOffset>
                </wp:positionH>
                <wp:positionV relativeFrom="paragraph">
                  <wp:posOffset>19050</wp:posOffset>
                </wp:positionV>
                <wp:extent cx="237490" cy="0"/>
                <wp:effectExtent l="0" t="76200" r="0" b="95250"/>
                <wp:wrapNone/>
                <wp:docPr id="1811208942" name="Straight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B896D" id="Straight Connector 241" o:spid="_x0000_s1026" style="position:absolute;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65pt,1.5pt" to="289.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" strokeweight="1.25pt">
                <v:stroke endarrow="classic" endarrowlength="long"/>
              </v:line>
            </w:pict>
          </mc:Fallback>
        </mc:AlternateContent>
      </w:r>
      <w:r w:rsidRPr="00A545F2">
        <w:rPr>
          <w:rFonts w:ascii="Symbol" w:eastAsia="Times New Roman" w:hAnsi="Symbol" w:cs="Times New Roman"/>
          <w:iCs/>
          <w:noProof/>
          <w:sz w:val="6"/>
        </w:rPr>
        <mc:AlternateContent>
          <mc:Choice Requires="wps">
            <w:drawing>
              <wp:anchor distT="0" distB="0" distL="114300" distR="114300" simplePos="0" relativeHeight="251845632" behindDoc="0" locked="0" layoutInCell="1" allowOverlap="1" wp14:anchorId="6CC442CA" wp14:editId="40431FAA">
                <wp:simplePos x="0" y="0"/>
                <wp:positionH relativeFrom="column">
                  <wp:posOffset>1001814</wp:posOffset>
                </wp:positionH>
                <wp:positionV relativeFrom="paragraph">
                  <wp:posOffset>9525</wp:posOffset>
                </wp:positionV>
                <wp:extent cx="237490" cy="0"/>
                <wp:effectExtent l="0" t="76200" r="0" b="95250"/>
                <wp:wrapNone/>
                <wp:docPr id="627111172"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7D30" id="Straight Connector 239"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pt,.75pt" to="97.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" strokeweight="1.25pt">
                <v:stroke endarrow="classic" endarrowlength="long"/>
              </v:line>
            </w:pict>
          </mc:Fallback>
        </mc:AlternateContent>
      </w:r>
      <w:r w:rsidRPr="00A545F2">
        <w:rPr>
          <w:rFonts w:ascii="Symbol" w:eastAsia="Times New Roman" w:hAnsi="Symbol" w:cs="Times New Roman"/>
          <w:iCs/>
          <w:noProof/>
          <w:sz w:val="6"/>
        </w:rPr>
        <mc:AlternateContent>
          <mc:Choice Requires="wps">
            <w:drawing>
              <wp:anchor distT="0" distB="0" distL="114300" distR="114300" simplePos="0" relativeHeight="251846656" behindDoc="0" locked="0" layoutInCell="1" allowOverlap="1" wp14:anchorId="6A22A654" wp14:editId="4E53E218">
                <wp:simplePos x="0" y="0"/>
                <wp:positionH relativeFrom="column">
                  <wp:posOffset>1256449</wp:posOffset>
                </wp:positionH>
                <wp:positionV relativeFrom="paragraph">
                  <wp:posOffset>9525</wp:posOffset>
                </wp:positionV>
                <wp:extent cx="237490" cy="0"/>
                <wp:effectExtent l="0" t="76200" r="0" b="95250"/>
                <wp:wrapNone/>
                <wp:docPr id="1002088656"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EA2C8" id="Straight Connector 240" o:spid="_x0000_s1026" style="position:absolute;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95pt,.75pt" to="117.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" strokeweight="1.25pt">
                <v:stroke endarrow="classic" endarrowlength="long"/>
              </v:line>
            </w:pict>
          </mc:Fallback>
        </mc:AlternateContent>
      </w:r>
      <w:r w:rsidRPr="00A545F2">
        <w:rPr>
          <w:rFonts w:eastAsia="Times New Roman" w:cs="Times New Roman"/>
          <w:sz w:val="6"/>
        </w:rPr>
        <w:t xml:space="preserve">      </w:t>
      </w:r>
    </w:p>
    <w:p w14:paraId="6B2FC7A9"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But     </w:t>
      </w:r>
      <w:r w:rsidRPr="00A545F2">
        <w:rPr>
          <w:rFonts w:ascii="Symbol" w:eastAsia="Times New Roman" w:hAnsi="Symbol" w:cs="Times New Roman"/>
          <w:iCs/>
        </w:rPr>
        <w:t></w:t>
      </w:r>
      <w:r w:rsidRPr="00A545F2">
        <w:rPr>
          <w:rFonts w:eastAsia="Times New Roman" w:cs="Times New Roman"/>
        </w:rPr>
        <w:t xml:space="preserve">W </w:t>
      </w:r>
      <w:r w:rsidRPr="00A545F2">
        <w:rPr>
          <w:rFonts w:eastAsia="Times New Roman" w:cs="Times New Roman"/>
          <w:iCs/>
        </w:rPr>
        <w:t>=</w:t>
      </w: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E </w:t>
      </w:r>
      <w:r w:rsidRPr="00A545F2">
        <w:rPr>
          <w:rFonts w:eastAsia="Times New Roman" w:cs="Times New Roman"/>
          <w:b/>
          <w:bCs/>
        </w:rPr>
        <w:t xml:space="preserve">. </w:t>
      </w:r>
      <w:r w:rsidRPr="00A545F2">
        <w:rPr>
          <w:rFonts w:ascii="Symbol" w:eastAsia="Times New Roman" w:hAnsi="Symbol" w:cs="Times New Roman"/>
          <w:iCs/>
        </w:rPr>
        <w:t></w:t>
      </w:r>
      <w:r w:rsidRPr="00A545F2">
        <w:rPr>
          <w:rFonts w:eastAsia="Times New Roman" w:cs="Times New Roman"/>
        </w:rPr>
        <w:t xml:space="preserve">r          </w:t>
      </w:r>
      <w:r w:rsidRPr="00A545F2">
        <w:rPr>
          <w:rFonts w:ascii="Symbol" w:eastAsia="Times New Roman" w:hAnsi="Symbol" w:cs="Times New Roman"/>
          <w:b/>
          <w:bCs/>
        </w:rPr>
        <w:t></w:t>
      </w: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 xml:space="preserve">U </w:t>
      </w:r>
      <w:r w:rsidRPr="00A545F2">
        <w:rPr>
          <w:rFonts w:eastAsia="Times New Roman" w:cs="Times New Roman"/>
          <w:iCs/>
        </w:rPr>
        <w:t>=</w:t>
      </w: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E </w:t>
      </w:r>
      <w:r w:rsidRPr="00A545F2">
        <w:rPr>
          <w:rFonts w:eastAsia="Times New Roman" w:cs="Times New Roman"/>
          <w:b/>
          <w:bCs/>
        </w:rPr>
        <w:t xml:space="preserve">.  </w:t>
      </w:r>
      <w:r w:rsidRPr="00A545F2">
        <w:rPr>
          <w:rFonts w:ascii="Symbol" w:eastAsia="Times New Roman" w:hAnsi="Symbol" w:cs="Times New Roman"/>
          <w:iCs/>
        </w:rPr>
        <w:t></w:t>
      </w:r>
      <w:r w:rsidRPr="00A545F2">
        <w:rPr>
          <w:rFonts w:eastAsia="Times New Roman" w:cs="Times New Roman"/>
        </w:rPr>
        <w:t>r</w:t>
      </w:r>
    </w:p>
    <w:p w14:paraId="230B9023" w14:textId="77777777" w:rsidR="00A545F2" w:rsidRPr="00A545F2" w:rsidRDefault="00A545F2" w:rsidP="00A545F2">
      <w:pPr>
        <w:tabs>
          <w:tab w:val="center" w:pos="4680"/>
          <w:tab w:val="right" w:pos="9360"/>
        </w:tabs>
        <w:spacing w:after="0" w:line="240" w:lineRule="auto"/>
        <w:rPr>
          <w:rFonts w:eastAsia="Times New Roman" w:cs="Times New Roman"/>
          <w:sz w:val="6"/>
        </w:rPr>
      </w:pPr>
      <w:r w:rsidRPr="00A545F2">
        <w:rPr>
          <w:rFonts w:eastAsia="Times New Roman" w:cs="Times New Roman"/>
          <w:noProof/>
          <w:sz w:val="6"/>
        </w:rPr>
        <mc:AlternateContent>
          <mc:Choice Requires="wps">
            <w:drawing>
              <wp:anchor distT="0" distB="0" distL="114300" distR="114300" simplePos="0" relativeHeight="251849728" behindDoc="0" locked="0" layoutInCell="1" allowOverlap="1" wp14:anchorId="03159D0C" wp14:editId="6F367F2B">
                <wp:simplePos x="0" y="0"/>
                <wp:positionH relativeFrom="column">
                  <wp:posOffset>3257334</wp:posOffset>
                </wp:positionH>
                <wp:positionV relativeFrom="paragraph">
                  <wp:posOffset>27305</wp:posOffset>
                </wp:positionV>
                <wp:extent cx="237490" cy="0"/>
                <wp:effectExtent l="0" t="76200" r="0" b="95250"/>
                <wp:wrapNone/>
                <wp:docPr id="1331050082"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BF7C5" id="Straight Connector 237"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2.15pt" to="27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" strokeweight="1.25pt">
                <v:stroke endarrow="classic" endarrowlength="long"/>
              </v:line>
            </w:pict>
          </mc:Fallback>
        </mc:AlternateContent>
      </w:r>
      <w:r w:rsidRPr="00A545F2">
        <w:rPr>
          <w:rFonts w:eastAsia="Times New Roman" w:cs="Times New Roman"/>
          <w:noProof/>
          <w:sz w:val="6"/>
        </w:rPr>
        <mc:AlternateContent>
          <mc:Choice Requires="wps">
            <w:drawing>
              <wp:anchor distT="0" distB="0" distL="114300" distR="114300" simplePos="0" relativeHeight="251850752" behindDoc="0" locked="0" layoutInCell="1" allowOverlap="1" wp14:anchorId="18B97C1A" wp14:editId="1EDAB602">
                <wp:simplePos x="0" y="0"/>
                <wp:positionH relativeFrom="column">
                  <wp:posOffset>2980055</wp:posOffset>
                </wp:positionH>
                <wp:positionV relativeFrom="paragraph">
                  <wp:posOffset>27305</wp:posOffset>
                </wp:positionV>
                <wp:extent cx="237490" cy="0"/>
                <wp:effectExtent l="12700" t="57785" r="26035" b="56515"/>
                <wp:wrapNone/>
                <wp:docPr id="587683292"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E2B51" id="Straight Connector 238"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65pt,2.15pt" to="25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" strokeweight="1.25pt">
                <v:stroke endarrow="classic" endarrowlength="long"/>
              </v:line>
            </w:pict>
          </mc:Fallback>
        </mc:AlternateContent>
      </w:r>
    </w:p>
    <w:p w14:paraId="0DA55E5E"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Symbol" w:eastAsia="Times New Roman" w:hAnsi="Symbol" w:cs="Times New Roman"/>
          <w:b/>
          <w:bCs/>
        </w:rPr>
        <w:t></w:t>
      </w:r>
      <w:r w:rsidRPr="00A545F2">
        <w:rPr>
          <w:rFonts w:eastAsia="Times New Roman" w:cs="Times New Roman"/>
        </w:rPr>
        <w:tab/>
      </w:r>
      <w:r w:rsidRPr="00A545F2">
        <w:rPr>
          <w:rFonts w:eastAsia="Times New Roman" w:cs="Times New Roman"/>
          <w:u w:val="single"/>
        </w:rPr>
        <w:t xml:space="preserve"> </w:t>
      </w:r>
      <w:r w:rsidRPr="00A545F2">
        <w:rPr>
          <w:rFonts w:ascii="Symbol" w:eastAsia="Times New Roman" w:hAnsi="Symbol" w:cs="Times New Roman"/>
          <w:iCs/>
          <w:u w:val="single"/>
        </w:rPr>
        <w:t></w:t>
      </w:r>
      <w:r w:rsidRPr="00A545F2">
        <w:rPr>
          <w:rFonts w:eastAsia="Times New Roman" w:cs="Times New Roman"/>
          <w:u w:val="single"/>
        </w:rPr>
        <w:t xml:space="preserve">U </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E  </w:t>
      </w:r>
      <w:r w:rsidRPr="00A545F2">
        <w:rPr>
          <w:rFonts w:eastAsia="Times New Roman" w:cs="Times New Roman"/>
          <w:b/>
          <w:bCs/>
        </w:rPr>
        <w:t xml:space="preserve">. </w:t>
      </w:r>
      <w:r w:rsidRPr="00A545F2">
        <w:rPr>
          <w:rFonts w:ascii="Symbol" w:eastAsia="Times New Roman" w:hAnsi="Symbol" w:cs="Times New Roman"/>
          <w:iCs/>
        </w:rPr>
        <w:t></w:t>
      </w:r>
      <w:r w:rsidRPr="00A545F2">
        <w:rPr>
          <w:rFonts w:eastAsia="Times New Roman" w:cs="Times New Roman"/>
        </w:rPr>
        <w:t>r</w:t>
      </w:r>
    </w:p>
    <w:p w14:paraId="1C21F2D9"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w:t>
      </w:r>
      <w:proofErr w:type="spellStart"/>
      <w:r w:rsidRPr="00A545F2">
        <w:rPr>
          <w:rFonts w:eastAsia="Times New Roman" w:cs="Times New Roman"/>
        </w:rPr>
        <w:t>q</w:t>
      </w:r>
      <w:r w:rsidRPr="00A545F2">
        <w:rPr>
          <w:rFonts w:eastAsia="Times New Roman" w:cs="Times New Roman"/>
          <w:vertAlign w:val="subscript"/>
        </w:rPr>
        <w:t>o</w:t>
      </w:r>
      <w:proofErr w:type="spellEnd"/>
    </w:p>
    <w:p w14:paraId="5D6E393C"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852800" behindDoc="0" locked="0" layoutInCell="1" allowOverlap="1" wp14:anchorId="478525EB" wp14:editId="5A0C953E">
                <wp:simplePos x="0" y="0"/>
                <wp:positionH relativeFrom="column">
                  <wp:posOffset>3249065</wp:posOffset>
                </wp:positionH>
                <wp:positionV relativeFrom="paragraph">
                  <wp:posOffset>540385</wp:posOffset>
                </wp:positionV>
                <wp:extent cx="237490" cy="0"/>
                <wp:effectExtent l="0" t="76200" r="0" b="95250"/>
                <wp:wrapNone/>
                <wp:docPr id="257332378"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64A87" id="Straight Connector 235"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85pt,42.55pt" to="274.5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" strokeweight="1.25pt">
                <v:stroke endarrow="classic" endarrowlength="long"/>
              </v:line>
            </w:pict>
          </mc:Fallback>
        </mc:AlternateContent>
      </w:r>
      <w:r w:rsidRPr="00A545F2">
        <w:rPr>
          <w:rFonts w:eastAsia="Times New Roman" w:cs="Times New Roman"/>
          <w:noProof/>
        </w:rPr>
        <mc:AlternateContent>
          <mc:Choice Requires="wps">
            <w:drawing>
              <wp:anchor distT="0" distB="0" distL="114300" distR="114300" simplePos="0" relativeHeight="251851776" behindDoc="0" locked="0" layoutInCell="1" allowOverlap="1" wp14:anchorId="2FC64271" wp14:editId="63EFB780">
                <wp:simplePos x="0" y="0"/>
                <wp:positionH relativeFrom="column">
                  <wp:posOffset>2923729</wp:posOffset>
                </wp:positionH>
                <wp:positionV relativeFrom="paragraph">
                  <wp:posOffset>538480</wp:posOffset>
                </wp:positionV>
                <wp:extent cx="237490" cy="0"/>
                <wp:effectExtent l="0" t="76200" r="0" b="95250"/>
                <wp:wrapNone/>
                <wp:docPr id="1120566160"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FE4B" id="Straight Connector 234"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2pt,42.4pt" to="248.9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" strokeweight="1.25pt">
                <v:stroke endarrow="classic" endarrowlength="long"/>
              </v:line>
            </w:pict>
          </mc:Fallback>
        </mc:AlternateContent>
      </w:r>
      <w:r w:rsidRPr="00A545F2">
        <w:rPr>
          <w:rFonts w:eastAsia="Times New Roman" w:cs="Times New Roman"/>
          <w:noProof/>
          <w:lang w:eastAsia="en-GB"/>
        </w:rPr>
        <mc:AlternateContent>
          <mc:Choice Requires="wps">
            <w:drawing>
              <wp:anchor distT="0" distB="0" distL="114300" distR="114300" simplePos="0" relativeHeight="251867136" behindDoc="0" locked="0" layoutInCell="1" allowOverlap="1" wp14:anchorId="7E5F8A27" wp14:editId="32440683">
                <wp:simplePos x="0" y="0"/>
                <wp:positionH relativeFrom="column">
                  <wp:posOffset>2510776</wp:posOffset>
                </wp:positionH>
                <wp:positionV relativeFrom="paragraph">
                  <wp:posOffset>444500</wp:posOffset>
                </wp:positionV>
                <wp:extent cx="1043305" cy="345440"/>
                <wp:effectExtent l="19050" t="19050" r="23495" b="16510"/>
                <wp:wrapNone/>
                <wp:docPr id="1665815584" name="Rectangle: Rounded Corners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305" cy="34544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A88402" id="Rectangle: Rounded Corners 236" o:spid="_x0000_s1026" style="position:absolute;margin-left:197.7pt;margin-top:35pt;width:82.15pt;height:27.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" filled="f" strokeweight="2.5pt"/>
            </w:pict>
          </mc:Fallback>
        </mc:AlternateContent>
      </w:r>
      <w:r w:rsidRPr="00A545F2">
        <w:rPr>
          <w:rFonts w:ascii="Symbol" w:eastAsia="Times New Roman" w:hAnsi="Symbol" w:cs="Times New Roman"/>
          <w:iCs/>
        </w:rPr>
        <w:t></w:t>
      </w:r>
      <w:r w:rsidRPr="00A545F2">
        <w:rPr>
          <w:rFonts w:eastAsia="Times New Roman" w:cs="Times New Roman"/>
        </w:rPr>
        <w:t>U/</w:t>
      </w:r>
      <w:proofErr w:type="spellStart"/>
      <w:r w:rsidRPr="00A545F2">
        <w:rPr>
          <w:rFonts w:eastAsia="Times New Roman" w:cs="Times New Roman"/>
        </w:rPr>
        <w:t>q</w:t>
      </w:r>
      <w:r w:rsidRPr="00A545F2">
        <w:rPr>
          <w:rFonts w:eastAsia="Times New Roman" w:cs="Times New Roman"/>
          <w:vertAlign w:val="subscript"/>
        </w:rPr>
        <w:t>o</w:t>
      </w:r>
      <w:proofErr w:type="spellEnd"/>
      <w:r w:rsidRPr="00A545F2">
        <w:rPr>
          <w:rFonts w:eastAsia="Times New Roman" w:cs="Times New Roman"/>
        </w:rPr>
        <w:t xml:space="preserve"> represents the </w:t>
      </w:r>
      <w:r w:rsidRPr="00A545F2">
        <w:rPr>
          <w:rFonts w:eastAsia="Times New Roman" w:cs="Times New Roman"/>
          <w:b/>
          <w:bCs/>
          <w:u w:val="single"/>
        </w:rPr>
        <w:t>change in potential energy per unit charge</w:t>
      </w:r>
      <w:r w:rsidRPr="00A545F2">
        <w:rPr>
          <w:rFonts w:eastAsia="Times New Roman" w:cs="Times New Roman"/>
        </w:rPr>
        <w:t xml:space="preserve"> or the </w:t>
      </w:r>
      <w:r w:rsidRPr="00A545F2">
        <w:rPr>
          <w:rFonts w:ascii="Bookman Old Style" w:eastAsia="Times New Roman" w:hAnsi="Bookman Old Style" w:cs="Times New Roman"/>
          <w:b/>
          <w:bCs/>
          <w:i/>
          <w:iCs/>
          <w:u w:val="single"/>
        </w:rPr>
        <w:t>work done per unit charge</w:t>
      </w:r>
      <w:r w:rsidRPr="00A545F2">
        <w:rPr>
          <w:rFonts w:eastAsia="Times New Roman" w:cs="Times New Roman"/>
        </w:rPr>
        <w:t xml:space="preserve">. But work done per unit charge is called </w:t>
      </w:r>
      <w:r w:rsidRPr="00A545F2">
        <w:rPr>
          <w:rFonts w:eastAsia="Times New Roman" w:cs="Times New Roman"/>
          <w:b/>
          <w:bCs/>
          <w:u w:val="single"/>
        </w:rPr>
        <w:t xml:space="preserve">potential difference </w:t>
      </w:r>
      <w:r w:rsidRPr="00A545F2">
        <w:rPr>
          <w:rFonts w:ascii="Symbol" w:eastAsia="Times New Roman" w:hAnsi="Symbol" w:cs="Times New Roman"/>
          <w:b/>
          <w:bCs/>
          <w:iCs/>
          <w:u w:val="single"/>
        </w:rPr>
        <w:t></w:t>
      </w:r>
      <w:r w:rsidRPr="00A545F2">
        <w:rPr>
          <w:rFonts w:eastAsia="Times New Roman" w:cs="Times New Roman"/>
          <w:b/>
          <w:bCs/>
          <w:u w:val="single"/>
        </w:rPr>
        <w:t>V</w:t>
      </w:r>
      <w:r w:rsidRPr="00A545F2">
        <w:rPr>
          <w:rFonts w:eastAsia="Times New Roman" w:cs="Times New Roman"/>
        </w:rPr>
        <w:t xml:space="preserve"> between the two points A and B.</w:t>
      </w:r>
      <w:r w:rsidRPr="00A545F2">
        <w:rPr>
          <w:rFonts w:eastAsia="Times New Roman" w:cs="Times New Roman"/>
        </w:rPr>
        <w:tab/>
      </w:r>
      <w:r w:rsidRPr="00A545F2">
        <w:rPr>
          <w:rFonts w:eastAsia="Times New Roman" w:cs="Times New Roman"/>
        </w:rPr>
        <w:tab/>
      </w:r>
      <w:r w:rsidRPr="00A545F2">
        <w:rPr>
          <w:rFonts w:ascii="Symbol" w:eastAsia="Times New Roman" w:hAnsi="Symbol" w:cs="Times New Roman"/>
          <w:b/>
          <w:bCs/>
        </w:rPr>
        <w:t></w:t>
      </w: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E  </w:t>
      </w:r>
      <w:r w:rsidRPr="00A545F2">
        <w:rPr>
          <w:rFonts w:eastAsia="Times New Roman" w:cs="Times New Roman"/>
          <w:b/>
          <w:bCs/>
        </w:rPr>
        <w:t xml:space="preserve">. </w:t>
      </w:r>
      <w:r w:rsidRPr="00A545F2">
        <w:rPr>
          <w:rFonts w:eastAsia="Times New Roman" w:cs="Times New Roman"/>
        </w:rPr>
        <w:t xml:space="preserve"> </w:t>
      </w:r>
      <w:r w:rsidRPr="00A545F2">
        <w:rPr>
          <w:rFonts w:ascii="Symbol" w:eastAsia="Times New Roman" w:hAnsi="Symbol" w:cs="Times New Roman"/>
          <w:iCs/>
        </w:rPr>
        <w:t></w:t>
      </w:r>
      <w:r w:rsidRPr="00A545F2">
        <w:rPr>
          <w:rFonts w:eastAsia="Times New Roman" w:cs="Times New Roman"/>
        </w:rPr>
        <w:t>r</w:t>
      </w:r>
    </w:p>
    <w:p w14:paraId="68969ACC" w14:textId="77777777" w:rsidR="00A545F2" w:rsidRPr="00A545F2" w:rsidRDefault="00A545F2" w:rsidP="00A545F2">
      <w:pPr>
        <w:tabs>
          <w:tab w:val="center" w:pos="4680"/>
          <w:tab w:val="right" w:pos="9360"/>
        </w:tabs>
        <w:spacing w:after="0" w:line="240" w:lineRule="auto"/>
        <w:rPr>
          <w:rFonts w:eastAsia="Times New Roman" w:cs="Times New Roman"/>
          <w:sz w:val="6"/>
        </w:rPr>
      </w:pPr>
    </w:p>
    <w:p w14:paraId="74BD6271" w14:textId="77777777" w:rsidR="00A545F2" w:rsidRPr="00A545F2" w:rsidRDefault="00A545F2" w:rsidP="00A545F2">
      <w:pPr>
        <w:tabs>
          <w:tab w:val="center" w:pos="4680"/>
          <w:tab w:val="right" w:pos="9360"/>
        </w:tabs>
        <w:spacing w:after="0" w:line="240" w:lineRule="auto"/>
        <w:rPr>
          <w:rFonts w:eastAsia="Times New Roman" w:cs="Times New Roman"/>
          <w:sz w:val="6"/>
        </w:rPr>
      </w:pPr>
    </w:p>
    <w:p w14:paraId="20767D31" w14:textId="77777777" w:rsidR="00A545F2" w:rsidRPr="00A545F2" w:rsidRDefault="00A545F2" w:rsidP="00A545F2">
      <w:pPr>
        <w:tabs>
          <w:tab w:val="left" w:pos="180"/>
          <w:tab w:val="center" w:pos="4680"/>
          <w:tab w:val="right" w:pos="9360"/>
        </w:tabs>
        <w:spacing w:after="0" w:line="240" w:lineRule="auto"/>
        <w:rPr>
          <w:rFonts w:eastAsia="Times New Roman" w:cs="Times New Roman"/>
        </w:rPr>
      </w:pPr>
      <w:r w:rsidRPr="00A545F2">
        <w:rPr>
          <w:rFonts w:ascii="Bookman Old Style" w:eastAsia="Times New Roman" w:hAnsi="Bookman Old Style" w:cs="Times New Roman"/>
          <w:b/>
          <w:i/>
          <w:noProof/>
        </w:rPr>
        <mc:AlternateContent>
          <mc:Choice Requires="wps">
            <w:drawing>
              <wp:anchor distT="0" distB="0" distL="114300" distR="114300" simplePos="0" relativeHeight="251854848" behindDoc="0" locked="0" layoutInCell="1" allowOverlap="1" wp14:anchorId="76BA8B4E" wp14:editId="6D7F269F">
                <wp:simplePos x="0" y="0"/>
                <wp:positionH relativeFrom="column">
                  <wp:posOffset>3287706</wp:posOffset>
                </wp:positionH>
                <wp:positionV relativeFrom="paragraph">
                  <wp:posOffset>193675</wp:posOffset>
                </wp:positionV>
                <wp:extent cx="237490" cy="0"/>
                <wp:effectExtent l="0" t="76200" r="0" b="95250"/>
                <wp:wrapNone/>
                <wp:docPr id="1054323810" name="Straight Connector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D6293" id="Straight Connector 232"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85pt,15.25pt" to="277.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" strokeweight="1.25pt">
                <v:stroke endarrow="classic" endarrowlength="long"/>
              </v:line>
            </w:pict>
          </mc:Fallback>
        </mc:AlternateContent>
      </w:r>
      <w:r w:rsidRPr="00A545F2">
        <w:rPr>
          <w:rFonts w:ascii="Bookman Old Style" w:eastAsia="Times New Roman" w:hAnsi="Bookman Old Style" w:cs="Times New Roman"/>
          <w:b/>
          <w:i/>
          <w:noProof/>
          <w:sz w:val="6"/>
        </w:rPr>
        <mc:AlternateContent>
          <mc:Choice Requires="wps">
            <w:drawing>
              <wp:anchor distT="0" distB="0" distL="114300" distR="114300" simplePos="0" relativeHeight="251853824" behindDoc="0" locked="0" layoutInCell="1" allowOverlap="1" wp14:anchorId="41F98232" wp14:editId="1C048950">
                <wp:simplePos x="0" y="0"/>
                <wp:positionH relativeFrom="column">
                  <wp:posOffset>1358157</wp:posOffset>
                </wp:positionH>
                <wp:positionV relativeFrom="paragraph">
                  <wp:posOffset>173990</wp:posOffset>
                </wp:positionV>
                <wp:extent cx="237490" cy="0"/>
                <wp:effectExtent l="0" t="76200" r="0" b="95250"/>
                <wp:wrapNone/>
                <wp:docPr id="834671515"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6C77D" id="Straight Connector 233"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5pt,13.7pt" to="125.6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" strokeweight="1.25pt">
                <v:stroke endarrow="classic" endarrowlength="long"/>
              </v:line>
            </w:pict>
          </mc:Fallback>
        </mc:AlternateContent>
      </w:r>
      <w:r w:rsidRPr="00A545F2">
        <w:rPr>
          <w:rFonts w:eastAsia="Times New Roman" w:cs="Times New Roman"/>
        </w:rPr>
        <w:t xml:space="preserve">        Potential difference between two points is also the </w:t>
      </w:r>
      <w:r w:rsidRPr="00A545F2">
        <w:rPr>
          <w:rFonts w:ascii="Bookman Old Style" w:eastAsia="Times New Roman" w:hAnsi="Bookman Old Style" w:cs="Times New Roman"/>
          <w:b/>
          <w:i/>
          <w:u w:val="single"/>
        </w:rPr>
        <w:t>dot</w:t>
      </w:r>
      <w:r w:rsidRPr="00A545F2">
        <w:rPr>
          <w:rFonts w:eastAsia="Times New Roman" w:cs="Times New Roman"/>
        </w:rPr>
        <w:t xml:space="preserve"> or </w:t>
      </w:r>
      <w:r w:rsidRPr="00A545F2">
        <w:rPr>
          <w:rFonts w:ascii="Bookman Old Style" w:eastAsia="Times New Roman" w:hAnsi="Bookman Old Style" w:cs="Times New Roman"/>
          <w:b/>
          <w:i/>
          <w:u w:val="single"/>
        </w:rPr>
        <w:t>scalar product</w:t>
      </w:r>
      <w:r w:rsidRPr="00A545F2">
        <w:rPr>
          <w:rFonts w:ascii="Bookman Old Style" w:eastAsia="Times New Roman" w:hAnsi="Bookman Old Style" w:cs="Times New Roman"/>
          <w:b/>
          <w:i/>
        </w:rPr>
        <w:t xml:space="preserve"> </w:t>
      </w:r>
      <w:r w:rsidRPr="00A545F2">
        <w:rPr>
          <w:rFonts w:eastAsia="Times New Roman" w:cs="Times New Roman"/>
        </w:rPr>
        <w:t>of</w:t>
      </w:r>
      <w:r w:rsidRPr="00A545F2">
        <w:rPr>
          <w:rFonts w:ascii="Bookman Old Style" w:eastAsia="Times New Roman" w:hAnsi="Bookman Old Style" w:cs="Times New Roman"/>
          <w:b/>
          <w:i/>
        </w:rPr>
        <w:t xml:space="preserve"> electric intensity E  </w:t>
      </w:r>
      <w:r w:rsidRPr="00A545F2">
        <w:rPr>
          <w:rFonts w:eastAsia="Times New Roman" w:cs="Times New Roman"/>
        </w:rPr>
        <w:t>and the</w:t>
      </w:r>
      <w:r w:rsidRPr="00A545F2">
        <w:rPr>
          <w:rFonts w:ascii="Bookman Old Style" w:eastAsia="Times New Roman" w:hAnsi="Bookman Old Style" w:cs="Times New Roman"/>
          <w:b/>
          <w:i/>
        </w:rPr>
        <w:t xml:space="preserve"> displacement </w:t>
      </w:r>
      <w:r w:rsidRPr="00A545F2">
        <w:rPr>
          <w:rFonts w:ascii="Symbol" w:eastAsia="Times New Roman" w:hAnsi="Symbol" w:cs="Times New Roman"/>
          <w:b/>
          <w:iCs/>
        </w:rPr>
        <w:t></w:t>
      </w:r>
      <w:r w:rsidRPr="00A545F2">
        <w:rPr>
          <w:rFonts w:ascii="Bookman Old Style" w:eastAsia="Times New Roman" w:hAnsi="Bookman Old Style" w:cs="Times New Roman"/>
          <w:b/>
          <w:i/>
        </w:rPr>
        <w:t>r</w:t>
      </w:r>
      <w:r w:rsidRPr="00A545F2">
        <w:rPr>
          <w:rFonts w:eastAsia="Times New Roman" w:cs="Times New Roman"/>
        </w:rPr>
        <w:t>.</w:t>
      </w:r>
    </w:p>
    <w:p w14:paraId="7CAD8941" w14:textId="77777777" w:rsidR="00A545F2" w:rsidRPr="00A545F2" w:rsidRDefault="00A545F2" w:rsidP="00A545F2">
      <w:pPr>
        <w:tabs>
          <w:tab w:val="left" w:pos="180"/>
          <w:tab w:val="center" w:pos="4680"/>
          <w:tab w:val="right" w:pos="9360"/>
        </w:tabs>
        <w:spacing w:after="0" w:line="240" w:lineRule="auto"/>
        <w:rPr>
          <w:rFonts w:eastAsia="Times New Roman" w:cs="Times New Roman"/>
          <w:sz w:val="6"/>
        </w:rPr>
      </w:pPr>
    </w:p>
    <w:p w14:paraId="28777541" w14:textId="77777777" w:rsidR="00A545F2" w:rsidRPr="00A545F2" w:rsidRDefault="00A545F2" w:rsidP="00A545F2">
      <w:pPr>
        <w:tabs>
          <w:tab w:val="left" w:pos="180"/>
          <w:tab w:val="center" w:pos="4680"/>
          <w:tab w:val="right" w:pos="9360"/>
        </w:tabs>
        <w:spacing w:after="0" w:line="240" w:lineRule="auto"/>
        <w:rPr>
          <w:rFonts w:eastAsia="Times New Roman" w:cs="Times New Roman"/>
          <w:sz w:val="6"/>
        </w:rPr>
      </w:pPr>
    </w:p>
    <w:p w14:paraId="09DA1529" w14:textId="77777777" w:rsidR="00A545F2" w:rsidRPr="00A545F2" w:rsidRDefault="00A545F2" w:rsidP="00A545F2">
      <w:pPr>
        <w:tabs>
          <w:tab w:val="left" w:pos="180"/>
        </w:tabs>
        <w:spacing w:after="0" w:line="240" w:lineRule="auto"/>
        <w:rPr>
          <w:rFonts w:ascii="Bookman Old Style" w:eastAsia="Times New Roman" w:hAnsi="Bookman Old Style" w:cs="Times New Roman"/>
          <w:b/>
          <w:i/>
          <w:u w:val="single"/>
        </w:rPr>
      </w:pPr>
      <w:r w:rsidRPr="00A545F2">
        <w:rPr>
          <w:rFonts w:ascii="Bookman Old Style" w:eastAsia="Times New Roman" w:hAnsi="Bookman Old Style" w:cs="Times New Roman"/>
          <w:b/>
          <w:bCs/>
          <w:i/>
          <w:iCs/>
          <w:sz w:val="30"/>
        </w:rPr>
        <w:t xml:space="preserve">      </w:t>
      </w:r>
      <w:r w:rsidRPr="00A545F2">
        <w:rPr>
          <w:rFonts w:ascii="Bookman Old Style" w:eastAsia="Times New Roman" w:hAnsi="Bookman Old Style" w:cs="Times New Roman"/>
          <w:b/>
          <w:bCs/>
          <w:i/>
          <w:iCs/>
          <w:sz w:val="30"/>
          <w:u w:val="single"/>
        </w:rPr>
        <w:t>Note that</w:t>
      </w:r>
      <w:r w:rsidRPr="00A545F2">
        <w:rPr>
          <w:rFonts w:ascii="Bookman Old Style" w:eastAsia="Times New Roman" w:hAnsi="Bookman Old Style" w:cs="Times New Roman"/>
          <w:b/>
          <w:bCs/>
          <w:sz w:val="30"/>
        </w:rPr>
        <w:t>:</w:t>
      </w:r>
      <w:r w:rsidRPr="00A545F2">
        <w:rPr>
          <w:rFonts w:eastAsia="Times New Roman" w:cs="Times New Roman"/>
        </w:rPr>
        <w:t xml:space="preserve"> This formula for calculating potential difference between two points </w:t>
      </w:r>
      <w:r w:rsidRPr="00A545F2">
        <w:rPr>
          <w:rFonts w:ascii="Bookman Old Style" w:eastAsia="Times New Roman" w:hAnsi="Bookman Old Style" w:cs="Times New Roman"/>
          <w:b/>
          <w:i/>
          <w:u w:val="single"/>
        </w:rPr>
        <w:t xml:space="preserve">is </w:t>
      </w:r>
    </w:p>
    <w:p w14:paraId="0E6A7182" w14:textId="77777777" w:rsidR="00A545F2" w:rsidRPr="00A545F2" w:rsidRDefault="00A545F2" w:rsidP="00A545F2">
      <w:pPr>
        <w:tabs>
          <w:tab w:val="left" w:pos="180"/>
        </w:tabs>
        <w:spacing w:after="0" w:line="240" w:lineRule="auto"/>
        <w:rPr>
          <w:rFonts w:ascii="Bookman Old Style" w:eastAsia="Times New Roman" w:hAnsi="Bookman Old Style" w:cs="Times New Roman"/>
          <w:b/>
          <w:i/>
          <w:u w:val="single"/>
        </w:rPr>
      </w:pP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valid</w:t>
      </w:r>
      <w:r w:rsidRPr="00A545F2">
        <w:rPr>
          <w:rFonts w:ascii="Bookman Old Style" w:eastAsia="Times New Roman" w:hAnsi="Bookman Old Style" w:cs="Times New Roman"/>
          <w:b/>
          <w:i/>
        </w:rPr>
        <w:t xml:space="preserve"> only when the </w:t>
      </w:r>
      <w:r w:rsidRPr="00A545F2">
        <w:rPr>
          <w:rFonts w:ascii="Bookman Old Style" w:eastAsia="Times New Roman" w:hAnsi="Bookman Old Style" w:cs="Times New Roman"/>
          <w:b/>
          <w:i/>
          <w:u w:val="single"/>
        </w:rPr>
        <w:t xml:space="preserve">electric field is uniform throughout the  </w:t>
      </w:r>
    </w:p>
    <w:p w14:paraId="249130C4" w14:textId="77777777" w:rsidR="00A545F2" w:rsidRPr="00A545F2" w:rsidRDefault="00A545F2" w:rsidP="00A545F2">
      <w:pPr>
        <w:tabs>
          <w:tab w:val="left" w:pos="180"/>
        </w:tabs>
        <w:spacing w:after="0" w:line="240" w:lineRule="auto"/>
        <w:rPr>
          <w:rFonts w:eastAsia="Times New Roman" w:cs="Times New Roman"/>
          <w:u w:val="single"/>
        </w:rPr>
      </w:pPr>
      <w:r w:rsidRPr="00A545F2">
        <w:rPr>
          <w:rFonts w:ascii="Bookman Old Style" w:eastAsia="Times New Roman" w:hAnsi="Bookman Old Style" w:cs="Times New Roman"/>
          <w:b/>
          <w:bCs/>
          <w:i/>
          <w:iCs/>
          <w:noProof/>
          <w:sz w:val="30"/>
        </w:rPr>
        <mc:AlternateContent>
          <mc:Choice Requires="wps">
            <w:drawing>
              <wp:anchor distT="0" distB="0" distL="114300" distR="114300" simplePos="0" relativeHeight="251836416" behindDoc="0" locked="0" layoutInCell="1" allowOverlap="1" wp14:anchorId="75149109" wp14:editId="310CF158">
                <wp:simplePos x="0" y="0"/>
                <wp:positionH relativeFrom="column">
                  <wp:posOffset>2439143</wp:posOffset>
                </wp:positionH>
                <wp:positionV relativeFrom="paragraph">
                  <wp:posOffset>9525</wp:posOffset>
                </wp:positionV>
                <wp:extent cx="237490" cy="0"/>
                <wp:effectExtent l="0" t="76200" r="0" b="95250"/>
                <wp:wrapNone/>
                <wp:docPr id="1048177796"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0FE4B" id="Straight Connector 231" o:spid="_x0000_s1026" style="position:absolute;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05pt,.75pt" to="21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" strokeweight="1.25pt">
                <v:stroke endarrow="classic" endarrowlength="long"/>
              </v:line>
            </w:pict>
          </mc:Fallback>
        </mc:AlternateContent>
      </w:r>
      <w:r w:rsidRPr="00A545F2">
        <w:rPr>
          <w:rFonts w:ascii="Bookman Old Style" w:eastAsia="Times New Roman" w:hAnsi="Bookman Old Style" w:cs="Times New Roman"/>
          <w:b/>
          <w:i/>
        </w:rPr>
        <w:t xml:space="preserve">                       </w:t>
      </w:r>
      <w:r w:rsidRPr="00A545F2">
        <w:rPr>
          <w:rFonts w:ascii="Bookman Old Style" w:eastAsia="Times New Roman" w:hAnsi="Bookman Old Style" w:cs="Times New Roman"/>
          <w:b/>
          <w:i/>
          <w:u w:val="single"/>
        </w:rPr>
        <w:t>displacement “</w:t>
      </w:r>
      <w:r w:rsidRPr="00A545F2">
        <w:rPr>
          <w:rFonts w:ascii="Symbol" w:eastAsia="Times New Roman" w:hAnsi="Symbol" w:cs="Times New Roman"/>
          <w:b/>
          <w:iCs/>
          <w:u w:val="single"/>
        </w:rPr>
        <w:t></w:t>
      </w:r>
      <w:r w:rsidRPr="00A545F2">
        <w:rPr>
          <w:rFonts w:ascii="Bookman Old Style" w:eastAsia="Times New Roman" w:hAnsi="Bookman Old Style" w:cs="Times New Roman"/>
          <w:b/>
          <w:i/>
          <w:u w:val="single"/>
        </w:rPr>
        <w:t>r”</w:t>
      </w:r>
      <w:r w:rsidRPr="00A545F2">
        <w:rPr>
          <w:rFonts w:eastAsia="Times New Roman" w:cs="Times New Roman"/>
        </w:rPr>
        <w:t xml:space="preserve">. Electric intensity between two given points </w:t>
      </w:r>
      <w:r w:rsidRPr="00A545F2">
        <w:rPr>
          <w:rFonts w:eastAsia="Times New Roman" w:cs="Times New Roman"/>
          <w:u w:val="single"/>
        </w:rPr>
        <w:t xml:space="preserve">may be </w:t>
      </w:r>
    </w:p>
    <w:p w14:paraId="71088CF1"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u w:val="single"/>
        </w:rPr>
        <w:t>uniform only through small displacements</w:t>
      </w:r>
      <w:r w:rsidRPr="00A545F2">
        <w:rPr>
          <w:rFonts w:eastAsia="Times New Roman" w:cs="Times New Roman"/>
        </w:rPr>
        <w:t xml:space="preserve">, hence this formula can be </w:t>
      </w:r>
    </w:p>
    <w:p w14:paraId="7013ED2A" w14:textId="77777777" w:rsidR="00A545F2" w:rsidRPr="00A545F2" w:rsidRDefault="00A545F2" w:rsidP="00A545F2">
      <w:pPr>
        <w:tabs>
          <w:tab w:val="left" w:pos="180"/>
        </w:tabs>
        <w:spacing w:after="0" w:line="240" w:lineRule="auto"/>
        <w:rPr>
          <w:rFonts w:eastAsia="Times New Roman" w:cs="Times New Roman"/>
        </w:rPr>
      </w:pPr>
      <w:r w:rsidRPr="00A545F2">
        <w:rPr>
          <w:rFonts w:ascii="Bookman Old Style" w:eastAsia="Times New Roman" w:hAnsi="Bookman Old Style" w:cs="Times New Roman"/>
          <w:b/>
          <w:bCs/>
          <w:i/>
          <w:iCs/>
          <w:noProof/>
          <w:sz w:val="30"/>
        </w:rPr>
        <mc:AlternateContent>
          <mc:Choice Requires="wps">
            <w:drawing>
              <wp:anchor distT="0" distB="0" distL="114300" distR="114300" simplePos="0" relativeHeight="251837440" behindDoc="0" locked="0" layoutInCell="1" allowOverlap="1" wp14:anchorId="5893862C" wp14:editId="2E8F3195">
                <wp:simplePos x="0" y="0"/>
                <wp:positionH relativeFrom="column">
                  <wp:posOffset>3343383</wp:posOffset>
                </wp:positionH>
                <wp:positionV relativeFrom="paragraph">
                  <wp:posOffset>21590</wp:posOffset>
                </wp:positionV>
                <wp:extent cx="237490" cy="0"/>
                <wp:effectExtent l="0" t="76200" r="0" b="95250"/>
                <wp:wrapNone/>
                <wp:docPr id="1092221291"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6AAE7" id="Straight Connector 230"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25pt,1.7pt" to="281.9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" strokeweight="1.25pt">
                <v:stroke endarrow="classic" endarrowlength="long"/>
              </v:line>
            </w:pict>
          </mc:Fallback>
        </mc:AlternateContent>
      </w:r>
      <w:r w:rsidRPr="00A545F2">
        <w:rPr>
          <w:rFonts w:eastAsia="Times New Roman" w:cs="Times New Roman"/>
        </w:rPr>
        <w:t xml:space="preserve">                            applied when the displacement </w:t>
      </w:r>
      <w:r w:rsidRPr="00A545F2">
        <w:rPr>
          <w:rFonts w:ascii="Symbol" w:eastAsia="Times New Roman" w:hAnsi="Symbol" w:cs="Times New Roman"/>
          <w:iCs/>
        </w:rPr>
        <w:t></w:t>
      </w:r>
      <w:r w:rsidRPr="00A545F2">
        <w:rPr>
          <w:rFonts w:eastAsia="Times New Roman" w:cs="Times New Roman"/>
        </w:rPr>
        <w:t xml:space="preserve">r  is </w:t>
      </w:r>
      <w:r w:rsidRPr="00A545F2">
        <w:rPr>
          <w:rFonts w:ascii="Bookman Old Style" w:eastAsia="Times New Roman" w:hAnsi="Bookman Old Style" w:cs="Times New Roman"/>
          <w:b/>
          <w:i/>
          <w:u w:val="single"/>
        </w:rPr>
        <w:t>small</w:t>
      </w:r>
      <w:r w:rsidRPr="00A545F2">
        <w:rPr>
          <w:rFonts w:eastAsia="Times New Roman" w:cs="Times New Roman"/>
        </w:rPr>
        <w:t>.</w:t>
      </w:r>
    </w:p>
    <w:p w14:paraId="477E4896" w14:textId="77777777" w:rsidR="00A545F2" w:rsidRPr="00A545F2" w:rsidRDefault="00A545F2" w:rsidP="00A545F2">
      <w:pPr>
        <w:spacing w:after="0" w:line="240" w:lineRule="auto"/>
        <w:rPr>
          <w:rFonts w:ascii="Bookman Old Style" w:eastAsia="Times New Roman" w:hAnsi="Bookman Old Style" w:cs="Times New Roman"/>
          <w:b/>
          <w:bCs/>
          <w:i/>
          <w:sz w:val="32"/>
        </w:rPr>
      </w:pPr>
      <w:r w:rsidRPr="00A545F2">
        <w:rPr>
          <w:rFonts w:ascii="Bookman Old Style" w:eastAsia="Times New Roman" w:hAnsi="Bookman Old Style" w:cs="Times New Roman"/>
          <w:b/>
          <w:bCs/>
          <w:i/>
          <w:sz w:val="32"/>
          <w:u w:val="single"/>
        </w:rPr>
        <w:t>Absolute potential</w:t>
      </w:r>
      <w:r w:rsidRPr="00A545F2">
        <w:rPr>
          <w:rFonts w:ascii="Bookman Old Style" w:eastAsia="Times New Roman" w:hAnsi="Bookman Old Style" w:cs="Times New Roman"/>
          <w:b/>
          <w:bCs/>
          <w:iCs/>
          <w:sz w:val="32"/>
        </w:rPr>
        <w:t>:</w:t>
      </w:r>
    </w:p>
    <w:p w14:paraId="52B384B9" w14:textId="77777777" w:rsidR="00A545F2" w:rsidRPr="00A545F2" w:rsidRDefault="00A545F2" w:rsidP="00A545F2">
      <w:pPr>
        <w:spacing w:after="0" w:line="240" w:lineRule="auto"/>
        <w:ind w:firstLine="720"/>
        <w:rPr>
          <w:rFonts w:ascii="Bookman Old Style" w:eastAsia="Times New Roman" w:hAnsi="Bookman Old Style" w:cs="Times New Roman"/>
          <w:b/>
          <w:bCs/>
          <w:i/>
          <w:sz w:val="32"/>
        </w:rPr>
      </w:pPr>
      <w:r w:rsidRPr="00A545F2">
        <w:rPr>
          <w:rFonts w:ascii="Bookman Old Style" w:eastAsia="Times New Roman" w:hAnsi="Bookman Old Style" w:cs="Times New Roman"/>
          <w:b/>
          <w:i/>
          <w:u w:val="single"/>
        </w:rPr>
        <w:t>Q.No.4</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Define absolute potential at a point in an electric field.</w:t>
      </w:r>
    </w:p>
    <w:p w14:paraId="4BF78C11"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rPr>
        <w:t xml:space="preserve">        </w:t>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rPr>
        <w:t xml:space="preserve"> Absolute potential at a point in an electric field may be defined as:</w:t>
      </w:r>
    </w:p>
    <w:p w14:paraId="72C5405D" w14:textId="77777777" w:rsidR="00A545F2" w:rsidRPr="00A545F2" w:rsidRDefault="00A545F2" w:rsidP="00A545F2">
      <w:pPr>
        <w:spacing w:after="0" w:line="240" w:lineRule="auto"/>
        <w:ind w:firstLine="720"/>
        <w:jc w:val="center"/>
        <w:rPr>
          <w:rFonts w:ascii="Bookman Old Style" w:eastAsia="Times New Roman" w:hAnsi="Bookman Old Style" w:cs="Times New Roman"/>
          <w:b/>
          <w:bCs/>
          <w:i/>
        </w:rPr>
      </w:pPr>
      <w:r w:rsidRPr="00A545F2">
        <w:rPr>
          <w:rFonts w:ascii="Bookman Old Style" w:eastAsia="Times New Roman" w:hAnsi="Bookman Old Style" w:cs="Times New Roman"/>
          <w:b/>
          <w:bCs/>
          <w:i/>
        </w:rPr>
        <w:t xml:space="preserve">“The amount of work done per unit charge when the </w:t>
      </w:r>
    </w:p>
    <w:p w14:paraId="144327F9" w14:textId="77777777" w:rsidR="00A545F2" w:rsidRPr="00A545F2" w:rsidRDefault="00A545F2" w:rsidP="00A545F2">
      <w:pPr>
        <w:spacing w:after="0" w:line="240" w:lineRule="auto"/>
        <w:ind w:firstLine="720"/>
        <w:jc w:val="center"/>
        <w:rPr>
          <w:rFonts w:ascii="Bookman Old Style" w:eastAsia="Times New Roman" w:hAnsi="Bookman Old Style" w:cs="Times New Roman"/>
          <w:b/>
          <w:bCs/>
          <w:i/>
        </w:rPr>
      </w:pPr>
      <w:r w:rsidRPr="00A545F2">
        <w:rPr>
          <w:rFonts w:ascii="Bookman Old Style" w:eastAsia="Times New Roman" w:hAnsi="Bookman Old Style" w:cs="Times New Roman"/>
          <w:b/>
          <w:bCs/>
          <w:i/>
        </w:rPr>
        <w:t>charge is moved from infinity to that point”.</w:t>
      </w:r>
    </w:p>
    <w:p w14:paraId="6F613C6B" w14:textId="77777777" w:rsidR="00A545F2" w:rsidRPr="00A545F2" w:rsidRDefault="00A545F2" w:rsidP="00A545F2">
      <w:pPr>
        <w:spacing w:after="0" w:line="240" w:lineRule="auto"/>
        <w:ind w:firstLine="720"/>
        <w:rPr>
          <w:rFonts w:ascii="Bookman Old Style" w:eastAsia="Times New Roman" w:hAnsi="Bookman Old Style" w:cs="Times New Roman"/>
          <w:b/>
          <w:i/>
          <w:sz w:val="6"/>
          <w:u w:val="single"/>
        </w:rPr>
      </w:pPr>
    </w:p>
    <w:p w14:paraId="0057C139" w14:textId="77777777" w:rsidR="00A545F2" w:rsidRPr="00A545F2" w:rsidRDefault="00A545F2">
      <w:pPr>
        <w:numPr>
          <w:ilvl w:val="0"/>
          <w:numId w:val="8"/>
        </w:numPr>
        <w:spacing w:after="0" w:line="240" w:lineRule="auto"/>
        <w:rPr>
          <w:rFonts w:eastAsia="Times New Roman" w:cs="Times New Roman"/>
        </w:rPr>
      </w:pPr>
      <w:r w:rsidRPr="00A545F2">
        <w:rPr>
          <w:rFonts w:eastAsia="Times New Roman" w:cs="Times New Roman"/>
        </w:rPr>
        <w:t xml:space="preserve">The point at infinity is outside the electric field. Hence, it will be at zero potential </w:t>
      </w:r>
      <w:r w:rsidRPr="00A545F2">
        <w:rPr>
          <w:rFonts w:eastAsia="Times New Roman" w:cs="Times New Roman"/>
          <w:iCs/>
        </w:rPr>
        <w:t>(</w:t>
      </w:r>
      <w:r w:rsidRPr="00A545F2">
        <w:rPr>
          <w:rFonts w:eastAsia="Times New Roman" w:cs="Times New Roman"/>
        </w:rPr>
        <w:t>no work is done to move a test charge</w:t>
      </w:r>
      <w:r w:rsidRPr="00A545F2">
        <w:rPr>
          <w:rFonts w:eastAsia="Times New Roman" w:cs="Times New Roman"/>
          <w:iCs/>
        </w:rPr>
        <w:t>)</w:t>
      </w:r>
      <w:r w:rsidRPr="00A545F2">
        <w:rPr>
          <w:rFonts w:eastAsia="Times New Roman" w:cs="Times New Roman"/>
        </w:rPr>
        <w:t>.</w:t>
      </w:r>
    </w:p>
    <w:p w14:paraId="419C4DFF"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Absolute potential at a point in electric field due charge “q” (at distance “r” from the field producing charge “q”) is given by::</w:t>
      </w:r>
    </w:p>
    <w:p w14:paraId="24690283" w14:textId="77777777" w:rsidR="00A545F2" w:rsidRPr="00A545F2" w:rsidRDefault="00A545F2" w:rsidP="00A545F2">
      <w:pPr>
        <w:spacing w:after="0" w:line="240" w:lineRule="auto"/>
        <w:ind w:left="1440" w:firstLine="720"/>
        <w:rPr>
          <w:rFonts w:eastAsia="Times New Roman" w:cs="Times New Roman"/>
          <w:sz w:val="6"/>
        </w:rPr>
      </w:pPr>
      <w:r w:rsidRPr="00A545F2">
        <w:rPr>
          <w:rFonts w:eastAsia="Times New Roman" w:cs="Times New Roman"/>
          <w:noProof/>
          <w:sz w:val="6"/>
          <w:lang w:eastAsia="en-GB"/>
        </w:rPr>
        <mc:AlternateContent>
          <mc:Choice Requires="wps">
            <w:drawing>
              <wp:anchor distT="0" distB="0" distL="114300" distR="114300" simplePos="0" relativeHeight="252011520" behindDoc="0" locked="0" layoutInCell="1" allowOverlap="1" wp14:anchorId="466DF4AD" wp14:editId="035058A2">
                <wp:simplePos x="0" y="0"/>
                <wp:positionH relativeFrom="column">
                  <wp:posOffset>2343785</wp:posOffset>
                </wp:positionH>
                <wp:positionV relativeFrom="paragraph">
                  <wp:posOffset>41875</wp:posOffset>
                </wp:positionV>
                <wp:extent cx="1189990" cy="459105"/>
                <wp:effectExtent l="19050" t="19050" r="10160" b="17145"/>
                <wp:wrapNone/>
                <wp:docPr id="271791100" name="Rectangle: Rounded Corners 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9990" cy="45910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B7CE58" id="Rectangle: Rounded Corners 2656" o:spid="_x0000_s1026" style="position:absolute;margin-left:184.55pt;margin-top:3.3pt;width:93.7pt;height:36.1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" filled="f" strokeweight="2.5pt"/>
            </w:pict>
          </mc:Fallback>
        </mc:AlternateContent>
      </w:r>
    </w:p>
    <w:p w14:paraId="6B921967" w14:textId="77777777" w:rsidR="00A545F2" w:rsidRPr="00A545F2" w:rsidRDefault="00A545F2" w:rsidP="00A545F2">
      <w:pPr>
        <w:spacing w:after="0" w:line="240" w:lineRule="auto"/>
        <w:ind w:left="1440" w:firstLine="720"/>
        <w:rPr>
          <w:rFonts w:eastAsia="Times New Roman" w:cs="Times New Roman"/>
          <w:sz w:val="6"/>
        </w:rPr>
      </w:pPr>
    </w:p>
    <w:p w14:paraId="5EE57F00" w14:textId="77777777" w:rsidR="00A545F2" w:rsidRPr="00A545F2" w:rsidRDefault="00A545F2" w:rsidP="00A545F2">
      <w:pPr>
        <w:spacing w:after="0" w:line="240" w:lineRule="auto"/>
        <w:ind w:left="1440" w:firstLine="720"/>
        <w:rPr>
          <w:rFonts w:eastAsia="Times New Roman" w:cs="Times New Roman"/>
        </w:rPr>
      </w:pPr>
      <w:r w:rsidRPr="00A545F2">
        <w:rPr>
          <w:rFonts w:ascii="Symbol" w:eastAsia="Times New Roman" w:hAnsi="Symbol" w:cs="Times New Roman"/>
          <w:b/>
          <w:bCs/>
        </w:rPr>
        <w:t></w:t>
      </w:r>
      <w:r w:rsidRPr="00A545F2">
        <w:rPr>
          <w:rFonts w:eastAsia="Times New Roman" w:cs="Times New Roman"/>
        </w:rPr>
        <w:tab/>
        <w:t xml:space="preserve">              V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sz w:val="2"/>
          <w:u w:val="single"/>
        </w:rPr>
        <w:t>.</w:t>
      </w:r>
      <w:r w:rsidRPr="00A545F2">
        <w:rPr>
          <w:rFonts w:eastAsia="Times New Roman" w:cs="Times New Roman"/>
        </w:rPr>
        <w:t xml:space="preserve"> </w:t>
      </w:r>
    </w:p>
    <w:p w14:paraId="2546032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eastAsia="Times New Roman" w:cs="Times New Roman"/>
          <w:iCs/>
          <w:vertAlign w:val="subscript"/>
        </w:rPr>
        <w:t>o</w:t>
      </w:r>
      <w:r w:rsidRPr="00A545F2">
        <w:rPr>
          <w:rFonts w:ascii="Symbol" w:eastAsia="Times New Roman" w:hAnsi="Symbol" w:cs="Times New Roman"/>
          <w:iCs/>
        </w:rPr>
        <w:t></w:t>
      </w:r>
      <w:r w:rsidRPr="00A545F2">
        <w:rPr>
          <w:rFonts w:eastAsia="Times New Roman" w:cs="Times New Roman"/>
        </w:rPr>
        <w:t xml:space="preserve">    r </w:t>
      </w:r>
    </w:p>
    <w:p w14:paraId="09F30AEB" w14:textId="77777777" w:rsidR="00A545F2" w:rsidRPr="00A545F2" w:rsidRDefault="00A545F2" w:rsidP="00A545F2">
      <w:pPr>
        <w:tabs>
          <w:tab w:val="left" w:pos="180"/>
        </w:tabs>
        <w:spacing w:after="0" w:line="240" w:lineRule="auto"/>
        <w:rPr>
          <w:rFonts w:eastAsia="Times New Roman" w:cs="Times New Roman"/>
          <w:sz w:val="10"/>
        </w:rPr>
      </w:pPr>
    </w:p>
    <w:p w14:paraId="4BF68B7F" w14:textId="77777777" w:rsidR="00A545F2" w:rsidRPr="00A545F2" w:rsidRDefault="00A545F2" w:rsidP="00A545F2">
      <w:pPr>
        <w:spacing w:after="0" w:line="240" w:lineRule="auto"/>
        <w:rPr>
          <w:rFonts w:ascii="Bookman Old Style" w:eastAsia="Times New Roman" w:hAnsi="Bookman Old Style" w:cs="Times New Roman"/>
          <w:b/>
          <w:iCs/>
          <w:sz w:val="32"/>
        </w:rPr>
      </w:pPr>
      <w:r w:rsidRPr="00A545F2">
        <w:rPr>
          <w:rFonts w:ascii="Bookman Old Style" w:eastAsia="Times New Roman" w:hAnsi="Bookman Old Style" w:cs="Times New Roman"/>
          <w:b/>
          <w:i/>
          <w:sz w:val="32"/>
          <w:u w:val="single"/>
        </w:rPr>
        <w:t>Potential difference between any two points</w:t>
      </w:r>
      <w:r w:rsidRPr="00A545F2">
        <w:rPr>
          <w:rFonts w:ascii="Bookman Old Style" w:eastAsia="Times New Roman" w:hAnsi="Bookman Old Style" w:cs="Times New Roman"/>
          <w:b/>
          <w:iCs/>
          <w:sz w:val="32"/>
        </w:rPr>
        <w:t>:</w:t>
      </w:r>
    </w:p>
    <w:p w14:paraId="4C5274D5"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Potential difference between any two points in an electric field can also be determined by finding the difference in absolute potential at these points.</w:t>
      </w:r>
    </w:p>
    <w:p w14:paraId="1258E639" w14:textId="77777777" w:rsidR="00A545F2" w:rsidRPr="00A545F2" w:rsidRDefault="00A545F2" w:rsidP="00A545F2">
      <w:pPr>
        <w:spacing w:after="0" w:line="240" w:lineRule="auto"/>
        <w:rPr>
          <w:rFonts w:ascii="Bookman Old Style" w:eastAsia="Times New Roman" w:hAnsi="Bookman Old Style" w:cs="Times New Roman"/>
          <w:b/>
          <w:i/>
          <w:sz w:val="40"/>
          <w:u w:val="single"/>
        </w:rPr>
      </w:pPr>
      <w:r w:rsidRPr="00A545F2">
        <w:rPr>
          <w:rFonts w:eastAsia="Times New Roman" w:cs="Times New Roman"/>
        </w:rPr>
        <w:tab/>
        <w:t>To find the potential difference between two points 1 and 2 in electric field produced by a charge “q” let the distance of each point from charge “q” be “r</w:t>
      </w:r>
      <w:r w:rsidRPr="00A545F2">
        <w:rPr>
          <w:rFonts w:eastAsia="Times New Roman" w:cs="Times New Roman"/>
          <w:vertAlign w:val="subscript"/>
        </w:rPr>
        <w:t>1</w:t>
      </w:r>
      <w:r w:rsidRPr="00A545F2">
        <w:rPr>
          <w:rFonts w:eastAsia="Times New Roman" w:cs="Times New Roman"/>
        </w:rPr>
        <w:t>” and “r</w:t>
      </w:r>
      <w:r w:rsidRPr="00A545F2">
        <w:rPr>
          <w:rFonts w:eastAsia="Times New Roman" w:cs="Times New Roman"/>
          <w:vertAlign w:val="subscript"/>
        </w:rPr>
        <w:t>2</w:t>
      </w:r>
      <w:r w:rsidRPr="00A545F2">
        <w:rPr>
          <w:rFonts w:eastAsia="Times New Roman" w:cs="Times New Roman"/>
        </w:rPr>
        <w:t>” respectively. Potential (absolute potential) at each point will be:</w:t>
      </w:r>
    </w:p>
    <w:p w14:paraId="7784E030"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rPr>
        <w:tab/>
        <w:t>V</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and               V</w:t>
      </w:r>
      <w:r w:rsidRPr="00A545F2">
        <w:rPr>
          <w:rFonts w:eastAsia="Times New Roman" w:cs="Times New Roman"/>
          <w:vertAlign w:val="subscript"/>
        </w:rPr>
        <w:t>2</w:t>
      </w:r>
      <w:r w:rsidRPr="00A545F2">
        <w:rPr>
          <w:rFonts w:eastAsia="Times New Roman" w:cs="Times New Roman"/>
        </w:rPr>
        <w:t xml:space="preserve"> =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sz w:val="2"/>
          <w:u w:val="single"/>
        </w:rPr>
        <w:t>.</w:t>
      </w:r>
    </w:p>
    <w:p w14:paraId="3F997637"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eastAsia="Times New Roman" w:cs="Times New Roman"/>
          <w:iCs/>
          <w:vertAlign w:val="subscript"/>
        </w:rPr>
        <w:t>o</w:t>
      </w:r>
      <w:r w:rsidRPr="00A545F2">
        <w:rPr>
          <w:rFonts w:ascii="Symbol" w:eastAsia="Times New Roman" w:hAnsi="Symbol" w:cs="Times New Roman"/>
          <w:iCs/>
        </w:rPr>
        <w:t></w:t>
      </w:r>
      <w:r w:rsidRPr="00A545F2">
        <w:rPr>
          <w:rFonts w:eastAsia="Times New Roman" w:cs="Times New Roman"/>
        </w:rPr>
        <w:t xml:space="preserve">   r</w:t>
      </w:r>
      <w:r w:rsidRPr="00A545F2">
        <w:rPr>
          <w:rFonts w:eastAsia="Times New Roman" w:cs="Times New Roman"/>
          <w:vertAlign w:val="subscript"/>
        </w:rPr>
        <w:t>1</w:t>
      </w:r>
      <w:r w:rsidRPr="00A545F2">
        <w:rPr>
          <w:rFonts w:eastAsia="Times New Roman" w:cs="Times New Roman"/>
        </w:rPr>
        <w:t xml:space="preserve">                                                 4 </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eastAsia="Times New Roman" w:cs="Times New Roman"/>
          <w:iCs/>
          <w:vertAlign w:val="subscript"/>
        </w:rPr>
        <w:t>o</w:t>
      </w:r>
      <w:r w:rsidRPr="00A545F2">
        <w:rPr>
          <w:rFonts w:ascii="Symbol" w:eastAsia="Times New Roman" w:hAnsi="Symbol" w:cs="Times New Roman"/>
          <w:iCs/>
        </w:rPr>
        <w:t></w:t>
      </w:r>
      <w:r w:rsidRPr="00A545F2">
        <w:rPr>
          <w:rFonts w:eastAsia="Times New Roman" w:cs="Times New Roman"/>
        </w:rPr>
        <w:t xml:space="preserve">    r</w:t>
      </w:r>
      <w:r w:rsidRPr="00A545F2">
        <w:rPr>
          <w:rFonts w:eastAsia="Times New Roman" w:cs="Times New Roman"/>
          <w:vertAlign w:val="subscript"/>
        </w:rPr>
        <w:t>2</w:t>
      </w:r>
    </w:p>
    <w:p w14:paraId="7D5901A8"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t>Hence the potential difference between these points is given by:</w:t>
      </w:r>
    </w:p>
    <w:p w14:paraId="5AA17687"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2012544" behindDoc="0" locked="0" layoutInCell="1" allowOverlap="1" wp14:anchorId="3C64F2C7" wp14:editId="07C2916B">
                <wp:simplePos x="0" y="0"/>
                <wp:positionH relativeFrom="margin">
                  <wp:posOffset>4483532</wp:posOffset>
                </wp:positionH>
                <wp:positionV relativeFrom="paragraph">
                  <wp:posOffset>165735</wp:posOffset>
                </wp:positionV>
                <wp:extent cx="100330" cy="365760"/>
                <wp:effectExtent l="0" t="0" r="13970" b="15240"/>
                <wp:wrapNone/>
                <wp:docPr id="1269338198" name="Left Brac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100330" cy="365760"/>
                        </a:xfrm>
                        <a:prstGeom prst="leftBrace">
                          <a:avLst>
                            <a:gd name="adj1" fmla="val 24064"/>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3C95E" id="Left Brace 2657" o:spid="_x0000_s1026" type="#_x0000_t87" style="position:absolute;margin-left:353.05pt;margin-top:13.05pt;width:7.9pt;height:28.8pt;rotation:180;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" adj="1426" strokeweight="1.25pt">
                <w10:wrap anchorx="margin"/>
              </v:shape>
            </w:pict>
          </mc:Fallback>
        </mc:AlternateContent>
      </w:r>
      <w:r w:rsidRPr="00A545F2">
        <w:rPr>
          <w:rFonts w:eastAsia="Times New Roman" w:cs="Times New Roman"/>
          <w:noProof/>
        </w:rPr>
        <mc:AlternateContent>
          <mc:Choice Requires="wps">
            <w:drawing>
              <wp:anchor distT="0" distB="0" distL="114300" distR="114300" simplePos="0" relativeHeight="252013568" behindDoc="0" locked="0" layoutInCell="1" allowOverlap="1" wp14:anchorId="4E51672C" wp14:editId="23EFF0C2">
                <wp:simplePos x="0" y="0"/>
                <wp:positionH relativeFrom="margin">
                  <wp:posOffset>3698348</wp:posOffset>
                </wp:positionH>
                <wp:positionV relativeFrom="paragraph">
                  <wp:posOffset>168910</wp:posOffset>
                </wp:positionV>
                <wp:extent cx="100330" cy="365760"/>
                <wp:effectExtent l="0" t="0" r="13970" b="15240"/>
                <wp:wrapNone/>
                <wp:docPr id="1685028225" name="Left Brace 2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365760"/>
                        </a:xfrm>
                        <a:prstGeom prst="leftBrace">
                          <a:avLst>
                            <a:gd name="adj1" fmla="val 24064"/>
                            <a:gd name="adj2" fmla="val 50000"/>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2868E" id="Left Brace 2657" o:spid="_x0000_s1026" type="#_x0000_t87" style="position:absolute;margin-left:291.2pt;margin-top:13.3pt;width:7.9pt;height:28.8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" adj="1426" strokeweight="1.25pt">
                <w10:wrap anchorx="margin"/>
              </v:shape>
            </w:pict>
          </mc:Fallback>
        </mc:AlternateContent>
      </w:r>
      <w:r w:rsidRPr="00A545F2">
        <w:rPr>
          <w:rFonts w:eastAsia="Times New Roman" w:cs="Times New Roman"/>
          <w:noProof/>
          <w:sz w:val="6"/>
          <w:lang w:eastAsia="en-GB"/>
        </w:rPr>
        <mc:AlternateContent>
          <mc:Choice Requires="wps">
            <w:drawing>
              <wp:anchor distT="0" distB="0" distL="114300" distR="114300" simplePos="0" relativeHeight="252014592" behindDoc="0" locked="0" layoutInCell="1" allowOverlap="1" wp14:anchorId="46F3F9EC" wp14:editId="18C7BC76">
                <wp:simplePos x="0" y="0"/>
                <wp:positionH relativeFrom="column">
                  <wp:posOffset>2207152</wp:posOffset>
                </wp:positionH>
                <wp:positionV relativeFrom="paragraph">
                  <wp:posOffset>109220</wp:posOffset>
                </wp:positionV>
                <wp:extent cx="2491105" cy="504825"/>
                <wp:effectExtent l="19050" t="19050" r="23495" b="28575"/>
                <wp:wrapNone/>
                <wp:docPr id="698760604" name="Rectangle: Rounded Corners 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1105" cy="50482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786222" id="Rectangle: Rounded Corners 2656" o:spid="_x0000_s1026" style="position:absolute;margin-left:173.8pt;margin-top:8.6pt;width:196.15pt;height:39.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" filled="f" strokeweight="2.5pt"/>
            </w:pict>
          </mc:Fallback>
        </mc:AlternateContent>
      </w:r>
    </w:p>
    <w:p w14:paraId="7F4CF37A" w14:textId="77777777" w:rsidR="00A545F2" w:rsidRPr="00A545F2" w:rsidRDefault="00A545F2" w:rsidP="00A545F2">
      <w:pPr>
        <w:tabs>
          <w:tab w:val="left" w:pos="180"/>
          <w:tab w:val="left" w:pos="6390"/>
        </w:tabs>
        <w:spacing w:after="0" w:line="240" w:lineRule="auto"/>
        <w:jc w:val="center"/>
        <w:rPr>
          <w:rFonts w:eastAsia="Times New Roman" w:cs="Times New Roman"/>
          <w:u w:val="single"/>
        </w:rPr>
      </w:pPr>
      <w:r w:rsidRPr="00A545F2">
        <w:rPr>
          <w:rFonts w:ascii="Symbol" w:eastAsia="Times New Roman" w:hAnsi="Symbol" w:cs="Times New Roman"/>
          <w:iCs/>
        </w:rPr>
        <w:t xml:space="preserv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 xml:space="preserve">= </w:t>
      </w:r>
      <w:r w:rsidRPr="00A545F2">
        <w:rPr>
          <w:rFonts w:eastAsia="Times New Roman" w:cs="Times New Roman"/>
        </w:rPr>
        <w:t>V</w:t>
      </w:r>
      <w:r w:rsidRPr="00A545F2">
        <w:rPr>
          <w:rFonts w:eastAsia="Times New Roman" w:cs="Times New Roman"/>
          <w:vertAlign w:val="subscript"/>
        </w:rPr>
        <w:t>2</w:t>
      </w:r>
      <w:r w:rsidRPr="00A545F2">
        <w:rPr>
          <w:rFonts w:eastAsia="Times New Roman" w:cs="Times New Roman"/>
        </w:rPr>
        <w:t xml:space="preserve"> </w:t>
      </w:r>
      <w:r w:rsidRPr="00A545F2">
        <w:rPr>
          <w:rFonts w:eastAsia="Times New Roman" w:cs="Times New Roman"/>
          <w:b/>
          <w:bCs/>
        </w:rPr>
        <w:t>–</w:t>
      </w:r>
      <w:r w:rsidRPr="00A545F2">
        <w:rPr>
          <w:rFonts w:eastAsia="Times New Roman" w:cs="Times New Roman"/>
        </w:rPr>
        <w:t xml:space="preserve"> V</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u w:val="single"/>
        </w:rPr>
        <w:t xml:space="preserve">   q   </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b/>
          <w:bCs/>
        </w:rPr>
        <w:t>–</w:t>
      </w:r>
      <w:r w:rsidRPr="00A545F2">
        <w:rPr>
          <w:rFonts w:eastAsia="Times New Roman" w:cs="Times New Roman"/>
        </w:rPr>
        <w:t xml:space="preserve"> </w:t>
      </w:r>
      <w:r w:rsidRPr="00A545F2">
        <w:rPr>
          <w:rFonts w:eastAsia="Times New Roman" w:cs="Times New Roman"/>
          <w:u w:val="single"/>
        </w:rPr>
        <w:t xml:space="preserve">  1  </w:t>
      </w:r>
      <w:r w:rsidRPr="00A545F2">
        <w:rPr>
          <w:rFonts w:eastAsia="Times New Roman" w:cs="Times New Roman"/>
          <w:sz w:val="2"/>
          <w:u w:val="single"/>
        </w:rPr>
        <w:t>.</w:t>
      </w:r>
      <w:r w:rsidRPr="00A545F2">
        <w:rPr>
          <w:rFonts w:eastAsia="Times New Roman" w:cs="Times New Roman"/>
        </w:rPr>
        <w:t xml:space="preserve"> </w:t>
      </w:r>
    </w:p>
    <w:p w14:paraId="462598BD"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4 </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eastAsia="Times New Roman" w:cs="Times New Roman"/>
          <w:iCs/>
          <w:vertAlign w:val="subscript"/>
        </w:rPr>
        <w:t>o</w:t>
      </w:r>
      <w:r w:rsidRPr="00A545F2">
        <w:rPr>
          <w:rFonts w:ascii="Symbol" w:eastAsia="Times New Roman" w:hAnsi="Symbol" w:cs="Times New Roman"/>
          <w:iCs/>
        </w:rPr>
        <w:t xml:space="preserve">      </w:t>
      </w:r>
      <w:r w:rsidRPr="00A545F2">
        <w:rPr>
          <w:rFonts w:eastAsia="Times New Roman" w:cs="Times New Roman"/>
          <w:iCs/>
        </w:rPr>
        <w:t>r</w:t>
      </w:r>
      <w:r w:rsidRPr="00A545F2">
        <w:rPr>
          <w:rFonts w:eastAsia="Times New Roman" w:cs="Times New Roman"/>
          <w:iCs/>
          <w:vertAlign w:val="subscript"/>
        </w:rPr>
        <w:t>2</w:t>
      </w:r>
      <w:r w:rsidRPr="00A545F2">
        <w:rPr>
          <w:rFonts w:eastAsia="Times New Roman" w:cs="Times New Roman"/>
          <w:iCs/>
        </w:rPr>
        <w:t xml:space="preserve">       r</w:t>
      </w:r>
      <w:r w:rsidRPr="00A545F2">
        <w:rPr>
          <w:rFonts w:eastAsia="Times New Roman" w:cs="Times New Roman"/>
          <w:iCs/>
          <w:vertAlign w:val="subscript"/>
        </w:rPr>
        <w:t>1</w:t>
      </w:r>
    </w:p>
    <w:p w14:paraId="2B616999" w14:textId="77777777" w:rsidR="00A545F2" w:rsidRPr="00A545F2" w:rsidRDefault="00A545F2" w:rsidP="00A545F2">
      <w:pPr>
        <w:tabs>
          <w:tab w:val="left" w:pos="180"/>
        </w:tabs>
        <w:spacing w:after="0" w:line="240" w:lineRule="auto"/>
        <w:rPr>
          <w:rFonts w:eastAsia="Times New Roman" w:cs="Times New Roman"/>
        </w:rPr>
      </w:pPr>
    </w:p>
    <w:p w14:paraId="531CCB60" w14:textId="77777777" w:rsidR="00A545F2" w:rsidRPr="00A545F2" w:rsidRDefault="00A545F2" w:rsidP="00A545F2">
      <w:pPr>
        <w:tabs>
          <w:tab w:val="left" w:pos="180"/>
        </w:tabs>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t>This is a general formula for finding potential difference between any two points in an electric field produced by a charge “q”.</w:t>
      </w:r>
    </w:p>
    <w:p w14:paraId="12B315F1" w14:textId="77777777" w:rsidR="00A545F2" w:rsidRPr="00A545F2" w:rsidRDefault="00A545F2" w:rsidP="00A545F2">
      <w:pPr>
        <w:tabs>
          <w:tab w:val="left" w:pos="180"/>
          <w:tab w:val="center" w:pos="4680"/>
          <w:tab w:val="right" w:pos="9360"/>
        </w:tabs>
        <w:spacing w:after="0" w:line="240" w:lineRule="auto"/>
        <w:rPr>
          <w:rFonts w:ascii="t" w:eastAsia="Times New Roman" w:hAnsi="t" w:cs="Times New Roman"/>
          <w:b/>
          <w:bCs/>
          <w:i/>
          <w:sz w:val="28"/>
        </w:rPr>
      </w:pPr>
      <w:r w:rsidRPr="00A545F2">
        <w:rPr>
          <w:rFonts w:ascii="Bookman Old Style" w:eastAsia="Times New Roman" w:hAnsi="Bookman Old Style" w:cs="Times New Roman"/>
          <w:b/>
          <w:bCs/>
          <w:i/>
          <w:sz w:val="28"/>
        </w:rPr>
        <w:t xml:space="preserve">       </w:t>
      </w:r>
      <w:r w:rsidRPr="00A545F2">
        <w:rPr>
          <w:rFonts w:ascii="Bookman Old Style" w:eastAsia="Times New Roman" w:hAnsi="Bookman Old Style" w:cs="Times New Roman"/>
          <w:b/>
          <w:i/>
          <w:u w:val="single"/>
        </w:rPr>
        <w:t>Q.No.5</w:t>
      </w:r>
      <w:r w:rsidRPr="00A545F2">
        <w:rPr>
          <w:rFonts w:ascii="Bookman Old Style" w:eastAsia="Times New Roman" w:hAnsi="Bookman Old Style" w:cs="Times New Roman"/>
          <w:b/>
        </w:rPr>
        <w:t xml:space="preserve">: </w:t>
      </w:r>
      <w:r w:rsidRPr="00A545F2">
        <w:rPr>
          <w:rFonts w:ascii="Bookman Old Style" w:eastAsia="Times New Roman" w:hAnsi="Bookman Old Style" w:cs="Times New Roman"/>
          <w:b/>
          <w:bCs/>
          <w:i/>
          <w:sz w:val="28"/>
        </w:rPr>
        <w:t xml:space="preserve">Derive a relation between electric intensity E and potential difference </w:t>
      </w:r>
      <w:r w:rsidRPr="00A545F2">
        <w:rPr>
          <w:rFonts w:ascii="Symbol" w:eastAsia="Times New Roman" w:hAnsi="Symbol" w:cs="Times New Roman"/>
          <w:b/>
          <w:bCs/>
          <w:iCs/>
          <w:sz w:val="28"/>
        </w:rPr>
        <w:t></w:t>
      </w:r>
      <w:r w:rsidRPr="00A545F2">
        <w:rPr>
          <w:rFonts w:ascii="Bookman Old Style" w:eastAsia="Times New Roman" w:hAnsi="Bookman Old Style" w:cs="Times New Roman"/>
          <w:b/>
          <w:bCs/>
          <w:i/>
          <w:sz w:val="28"/>
        </w:rPr>
        <w:t xml:space="preserve">V.                          </w:t>
      </w:r>
      <w:r w:rsidRPr="00A545F2">
        <w:rPr>
          <w:rFonts w:eastAsia="Times New Roman" w:cs="Times New Roman"/>
          <w:b/>
          <w:bCs/>
          <w:i/>
          <w:sz w:val="28"/>
        </w:rPr>
        <w:t>(</w:t>
      </w:r>
      <w:r w:rsidRPr="00A545F2">
        <w:rPr>
          <w:rFonts w:ascii="Bookman Old Style" w:eastAsia="Times New Roman" w:hAnsi="Bookman Old Style" w:cs="Times New Roman"/>
          <w:b/>
          <w:bCs/>
          <w:i/>
          <w:sz w:val="28"/>
        </w:rPr>
        <w:t>2015 Karachi Board</w:t>
      </w:r>
      <w:r w:rsidRPr="00A545F2">
        <w:rPr>
          <w:rFonts w:eastAsia="Times New Roman" w:cs="Times New Roman"/>
          <w:b/>
          <w:bCs/>
          <w:i/>
          <w:sz w:val="28"/>
        </w:rPr>
        <w:t>)</w:t>
      </w:r>
    </w:p>
    <w:p w14:paraId="7B5D7FE3" w14:textId="77777777" w:rsidR="00A545F2" w:rsidRPr="00A545F2" w:rsidRDefault="00A545F2" w:rsidP="00A545F2">
      <w:pPr>
        <w:tabs>
          <w:tab w:val="left" w:pos="180"/>
          <w:tab w:val="center" w:pos="468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875328" behindDoc="0" locked="0" layoutInCell="1" allowOverlap="1" wp14:anchorId="4195B9A8" wp14:editId="2800441D">
                <wp:simplePos x="0" y="0"/>
                <wp:positionH relativeFrom="column">
                  <wp:posOffset>3356083</wp:posOffset>
                </wp:positionH>
                <wp:positionV relativeFrom="paragraph">
                  <wp:posOffset>180975</wp:posOffset>
                </wp:positionV>
                <wp:extent cx="237490" cy="0"/>
                <wp:effectExtent l="0" t="76200" r="0" b="95250"/>
                <wp:wrapNone/>
                <wp:docPr id="1031537519" name="Straight Connector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468A6" id="Straight Connector 273"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25pt,14.25pt" to="282.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" strokeweight="1.25pt">
                <v:stroke endarrow="classic" endarrowlength="long"/>
              </v:line>
            </w:pict>
          </mc:Fallback>
        </mc:AlternateContent>
      </w:r>
      <w:r w:rsidRPr="00A545F2">
        <w:rPr>
          <w:rFonts w:eastAsia="Times New Roman" w:cs="Times New Roman"/>
          <w:noProof/>
        </w:rPr>
        <mc:AlternateContent>
          <mc:Choice Requires="wps">
            <w:drawing>
              <wp:anchor distT="0" distB="0" distL="114300" distR="114300" simplePos="0" relativeHeight="251876352" behindDoc="0" locked="0" layoutInCell="1" allowOverlap="1" wp14:anchorId="2D41DD76" wp14:editId="52D9B1F0">
                <wp:simplePos x="0" y="0"/>
                <wp:positionH relativeFrom="margin">
                  <wp:posOffset>2995092</wp:posOffset>
                </wp:positionH>
                <wp:positionV relativeFrom="paragraph">
                  <wp:posOffset>178435</wp:posOffset>
                </wp:positionV>
                <wp:extent cx="237490" cy="0"/>
                <wp:effectExtent l="0" t="76200" r="0" b="95250"/>
                <wp:wrapNone/>
                <wp:docPr id="1716727337" name="Straight Connector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6FC57" id="Straight Connector 274" o:spid="_x0000_s1026" style="position:absolute;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5.85pt,14.05pt" to="254.5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" strokeweight="1.25pt">
                <v:stroke endarrow="classic" endarrowlength="long"/>
                <w10:wrap anchorx="margin"/>
              </v:line>
            </w:pict>
          </mc:Fallback>
        </mc:AlternateContent>
      </w:r>
      <w:r w:rsidRPr="00A545F2">
        <w:rPr>
          <w:rFonts w:ascii="Bookman Old Style" w:eastAsia="Times New Roman" w:hAnsi="Bookman Old Style" w:cs="Times New Roman"/>
          <w:b/>
          <w:bCs/>
          <w:i/>
        </w:rPr>
        <w:t xml:space="preserve">        </w:t>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b/>
          <w:bCs/>
        </w:rPr>
        <w:t xml:space="preserve"> </w:t>
      </w:r>
      <w:r w:rsidRPr="00A545F2">
        <w:rPr>
          <w:rFonts w:eastAsia="Times New Roman" w:cs="Times New Roman"/>
        </w:rPr>
        <w:t>Potential difference between two nearby points in an electric field is given by:</w:t>
      </w:r>
    </w:p>
    <w:p w14:paraId="4D00104A" w14:textId="77777777" w:rsidR="00A545F2" w:rsidRPr="00A545F2" w:rsidRDefault="00A545F2" w:rsidP="00A545F2">
      <w:pPr>
        <w:tabs>
          <w:tab w:val="center" w:pos="4680"/>
          <w:tab w:val="right" w:pos="9360"/>
        </w:tabs>
        <w:spacing w:after="0" w:line="240" w:lineRule="auto"/>
        <w:jc w:val="center"/>
        <w:rPr>
          <w:rFonts w:eastAsia="Times New Roman" w:cs="Times New Roman"/>
        </w:rPr>
      </w:pP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E   </w:t>
      </w:r>
      <w:r w:rsidRPr="00A545F2">
        <w:rPr>
          <w:rFonts w:eastAsia="Times New Roman" w:cs="Times New Roman"/>
          <w:b/>
          <w:bCs/>
        </w:rPr>
        <w:t xml:space="preserve">. </w:t>
      </w:r>
      <w:r w:rsidRPr="00A545F2">
        <w:rPr>
          <w:rFonts w:ascii="Symbol" w:eastAsia="Times New Roman" w:hAnsi="Symbol" w:cs="Times New Roman"/>
          <w:iCs/>
        </w:rPr>
        <w:t></w:t>
      </w:r>
      <w:r w:rsidRPr="00A545F2">
        <w:rPr>
          <w:rFonts w:eastAsia="Times New Roman" w:cs="Times New Roman"/>
        </w:rPr>
        <w:t>r</w:t>
      </w:r>
    </w:p>
    <w:p w14:paraId="167DC538" w14:textId="77777777" w:rsidR="00A545F2" w:rsidRPr="00A545F2" w:rsidRDefault="00A545F2" w:rsidP="00A545F2">
      <w:pPr>
        <w:tabs>
          <w:tab w:val="center" w:pos="4680"/>
          <w:tab w:val="right" w:pos="9360"/>
        </w:tabs>
        <w:spacing w:after="0" w:line="240" w:lineRule="auto"/>
        <w:jc w:val="center"/>
        <w:rPr>
          <w:rFonts w:eastAsia="Times New Roman" w:cs="Times New Roman"/>
        </w:rPr>
      </w:pPr>
      <w:r w:rsidRPr="00A545F2">
        <w:rPr>
          <w:rFonts w:ascii="Symbol" w:eastAsia="Times New Roman" w:hAnsi="Symbol" w:cs="Times New Roman"/>
          <w:iCs/>
          <w:noProof/>
        </w:rPr>
        <mc:AlternateContent>
          <mc:Choice Requires="wps">
            <w:drawing>
              <wp:anchor distT="0" distB="0" distL="114300" distR="114300" simplePos="0" relativeHeight="251877376" behindDoc="0" locked="0" layoutInCell="1" allowOverlap="1" wp14:anchorId="048C1544" wp14:editId="0D187359">
                <wp:simplePos x="0" y="0"/>
                <wp:positionH relativeFrom="column">
                  <wp:posOffset>4266146</wp:posOffset>
                </wp:positionH>
                <wp:positionV relativeFrom="paragraph">
                  <wp:posOffset>163195</wp:posOffset>
                </wp:positionV>
                <wp:extent cx="237490" cy="0"/>
                <wp:effectExtent l="0" t="76200" r="0" b="95250"/>
                <wp:wrapNone/>
                <wp:docPr id="1323503822" name="Straight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9351D" id="Straight Connector 272"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9pt,12.85pt" to="354.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" strokeweight="1.25pt">
                <v:stroke endarrow="classic" endarrowlength="long"/>
              </v:line>
            </w:pict>
          </mc:Fallback>
        </mc:AlternateConten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E </w:t>
      </w:r>
      <w:r w:rsidRPr="00A545F2">
        <w:rPr>
          <w:rFonts w:ascii="Symbol" w:eastAsia="Times New Roman" w:hAnsi="Symbol" w:cs="Times New Roman"/>
          <w:iCs/>
        </w:rPr>
        <w:t></w:t>
      </w:r>
      <w:r w:rsidRPr="00A545F2">
        <w:rPr>
          <w:rFonts w:eastAsia="Times New Roman" w:cs="Times New Roman"/>
        </w:rPr>
        <w:t xml:space="preserve">r Cos </w:t>
      </w:r>
      <w:r w:rsidRPr="00A545F2">
        <w:rPr>
          <w:rFonts w:ascii="Symbol" w:eastAsia="Times New Roman" w:hAnsi="Symbol" w:cs="Times New Roman"/>
          <w:iCs/>
        </w:rPr>
        <w:t></w:t>
      </w:r>
    </w:p>
    <w:p w14:paraId="7203C31E"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noProof/>
        </w:rPr>
        <mc:AlternateContent>
          <mc:Choice Requires="wps">
            <w:drawing>
              <wp:anchor distT="0" distB="0" distL="114300" distR="114300" simplePos="0" relativeHeight="251879424" behindDoc="0" locked="0" layoutInCell="1" allowOverlap="1" wp14:anchorId="7E0DE629" wp14:editId="7643A203">
                <wp:simplePos x="0" y="0"/>
                <wp:positionH relativeFrom="column">
                  <wp:posOffset>1646555</wp:posOffset>
                </wp:positionH>
                <wp:positionV relativeFrom="paragraph">
                  <wp:posOffset>373799</wp:posOffset>
                </wp:positionV>
                <wp:extent cx="237490" cy="0"/>
                <wp:effectExtent l="0" t="76200" r="0" b="95250"/>
                <wp:wrapNone/>
                <wp:docPr id="2064783301"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CBD85" id="Straight Connector 269"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29.45pt" to="148.3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" strokeweight="1.25pt">
                <v:stroke endarrow="classic" endarrowlength="long"/>
              </v:line>
            </w:pict>
          </mc:Fallback>
        </mc:AlternateContent>
      </w:r>
      <w:r w:rsidRPr="00A545F2">
        <w:rPr>
          <w:rFonts w:eastAsia="Times New Roman" w:cs="Times New Roman"/>
          <w:noProof/>
        </w:rPr>
        <mc:AlternateContent>
          <mc:Choice Requires="wps">
            <w:drawing>
              <wp:anchor distT="0" distB="0" distL="114300" distR="114300" simplePos="0" relativeHeight="251880448" behindDoc="0" locked="0" layoutInCell="1" allowOverlap="1" wp14:anchorId="1BAB3551" wp14:editId="12293161">
                <wp:simplePos x="0" y="0"/>
                <wp:positionH relativeFrom="column">
                  <wp:posOffset>938949</wp:posOffset>
                </wp:positionH>
                <wp:positionV relativeFrom="paragraph">
                  <wp:posOffset>195580</wp:posOffset>
                </wp:positionV>
                <wp:extent cx="237490" cy="0"/>
                <wp:effectExtent l="0" t="76200" r="0" b="95250"/>
                <wp:wrapNone/>
                <wp:docPr id="1479362953" name="Straight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52634" id="Straight Connector 270"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15.4pt" to="92.6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" strokeweight="1.25pt">
                <v:stroke endarrow="classic" endarrowlength="long"/>
              </v:line>
            </w:pict>
          </mc:Fallback>
        </mc:AlternateContent>
      </w:r>
      <w:r w:rsidRPr="00A545F2">
        <w:rPr>
          <w:rFonts w:eastAsia="Times New Roman" w:cs="Times New Roman"/>
          <w:noProof/>
        </w:rPr>
        <mc:AlternateContent>
          <mc:Choice Requires="wps">
            <w:drawing>
              <wp:anchor distT="0" distB="0" distL="114300" distR="114300" simplePos="0" relativeHeight="251878400" behindDoc="0" locked="0" layoutInCell="1" allowOverlap="1" wp14:anchorId="51581E9E" wp14:editId="3C9B7F12">
                <wp:simplePos x="0" y="0"/>
                <wp:positionH relativeFrom="column">
                  <wp:posOffset>4436529</wp:posOffset>
                </wp:positionH>
                <wp:positionV relativeFrom="paragraph">
                  <wp:posOffset>202565</wp:posOffset>
                </wp:positionV>
                <wp:extent cx="237490" cy="0"/>
                <wp:effectExtent l="0" t="76200" r="0" b="95250"/>
                <wp:wrapNone/>
                <wp:docPr id="496848624" name="Straight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CCE56" id="Straight Connector 271"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35pt,15.95pt" to="368.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" strokeweight="1.25pt">
                <v:stroke endarrow="classic" endarrowlength="long"/>
              </v:line>
            </w:pict>
          </mc:Fallback>
        </mc:AlternateContent>
      </w:r>
      <w:r w:rsidRPr="00A545F2">
        <w:rPr>
          <w:rFonts w:eastAsia="Times New Roman" w:cs="Times New Roman"/>
        </w:rPr>
        <w:tab/>
        <w:t>Where “</w:t>
      </w:r>
      <w:r w:rsidRPr="00A545F2">
        <w:rPr>
          <w:rFonts w:ascii="Symbol" w:eastAsia="Times New Roman" w:hAnsi="Symbol" w:cs="Times New Roman"/>
          <w:iCs/>
        </w:rPr>
        <w:t></w:t>
      </w:r>
      <w:r w:rsidRPr="00A545F2">
        <w:rPr>
          <w:rFonts w:eastAsia="Times New Roman" w:cs="Times New Roman"/>
        </w:rPr>
        <w:t xml:space="preserve">” is the angle between the direction of electric field E and the direction of displacement </w:t>
      </w:r>
      <w:r w:rsidRPr="00A545F2">
        <w:rPr>
          <w:rFonts w:ascii="Symbol" w:eastAsia="Times New Roman" w:hAnsi="Symbol" w:cs="Times New Roman"/>
          <w:iCs/>
        </w:rPr>
        <w:t></w:t>
      </w:r>
      <w:r w:rsidRPr="00A545F2">
        <w:rPr>
          <w:rFonts w:eastAsia="Times New Roman" w:cs="Times New Roman"/>
        </w:rPr>
        <w:t xml:space="preserve">r. In this case </w:t>
      </w:r>
      <w:r w:rsidRPr="00A545F2">
        <w:rPr>
          <w:rFonts w:ascii="Symbol" w:eastAsia="Times New Roman" w:hAnsi="Symbol" w:cs="Times New Roman"/>
          <w:iCs/>
        </w:rPr>
        <w:t></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180</w:t>
      </w:r>
      <w:r w:rsidRPr="00A545F2">
        <w:rPr>
          <w:rFonts w:ascii="Symbol" w:eastAsia="Times New Roman" w:hAnsi="Symbol" w:cs="Times New Roman"/>
          <w:b/>
        </w:rPr>
        <w:t></w:t>
      </w:r>
      <w:r w:rsidRPr="00A545F2">
        <w:rPr>
          <w:rFonts w:eastAsia="Times New Roman" w:cs="Times New Roman"/>
        </w:rPr>
        <w:t xml:space="preserve">, because the displacement </w:t>
      </w:r>
      <w:r w:rsidRPr="00A545F2">
        <w:rPr>
          <w:rFonts w:ascii="Symbol" w:eastAsia="Times New Roman" w:hAnsi="Symbol" w:cs="Times New Roman"/>
          <w:iCs/>
        </w:rPr>
        <w:t></w:t>
      </w:r>
      <w:r w:rsidRPr="00A545F2">
        <w:rPr>
          <w:rFonts w:eastAsia="Times New Roman" w:cs="Times New Roman"/>
        </w:rPr>
        <w:t>r  is opposite to the direction of electric field  E.</w:t>
      </w:r>
    </w:p>
    <w:p w14:paraId="15614492"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Symbol" w:eastAsia="Times New Roman" w:hAnsi="Symbol" w:cs="Times New Roman"/>
          <w:b/>
          <w:bCs/>
        </w:rPr>
        <w:t xml:space="preserve">                         </w:t>
      </w:r>
      <w:r w:rsidRPr="00A545F2">
        <w:rPr>
          <w:rFonts w:ascii="Symbol" w:eastAsia="Times New Roman" w:hAnsi="Symbol" w:cs="Times New Roman"/>
          <w:b/>
          <w:bCs/>
        </w:rPr>
        <w:t xml:space="preserv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E </w:t>
      </w:r>
      <w:r w:rsidRPr="00A545F2">
        <w:rPr>
          <w:rFonts w:ascii="Symbol" w:eastAsia="Times New Roman" w:hAnsi="Symbol" w:cs="Times New Roman"/>
          <w:iCs/>
        </w:rPr>
        <w:t></w:t>
      </w:r>
      <w:r w:rsidRPr="00A545F2">
        <w:rPr>
          <w:rFonts w:eastAsia="Times New Roman" w:cs="Times New Roman"/>
        </w:rPr>
        <w:t>r Cos 180</w:t>
      </w:r>
      <w:r w:rsidRPr="00A545F2">
        <w:rPr>
          <w:rFonts w:ascii="Symbol" w:eastAsia="Times New Roman" w:hAnsi="Symbol" w:cs="Times New Roman"/>
          <w:b/>
        </w:rPr>
        <w:t></w:t>
      </w:r>
    </w:p>
    <w:p w14:paraId="4F905374" w14:textId="77777777" w:rsidR="00A545F2" w:rsidRPr="00A545F2" w:rsidRDefault="00A545F2">
      <w:pPr>
        <w:numPr>
          <w:ilvl w:val="0"/>
          <w:numId w:val="6"/>
        </w:numPr>
        <w:spacing w:after="0" w:line="240" w:lineRule="auto"/>
        <w:rPr>
          <w:rFonts w:eastAsia="Times New Roman" w:cs="Times New Roman"/>
        </w:rPr>
      </w:pPr>
      <w:r w:rsidRPr="00A545F2">
        <w:rPr>
          <w:rFonts w:ascii="Symbol" w:eastAsia="Times New Roman" w:hAnsi="Symbol" w:cs="Times New Roman"/>
          <w:iCs/>
        </w:rPr>
        <w:t xml:space="preserv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b/>
          <w:bCs/>
        </w:rPr>
        <w:t>–</w:t>
      </w:r>
      <w:r w:rsidRPr="00A545F2">
        <w:rPr>
          <w:rFonts w:eastAsia="Times New Roman" w:cs="Times New Roman"/>
        </w:rPr>
        <w:t xml:space="preserve"> E </w:t>
      </w:r>
      <w:r w:rsidRPr="00A545F2">
        <w:rPr>
          <w:rFonts w:ascii="Symbol" w:eastAsia="Times New Roman" w:hAnsi="Symbol" w:cs="Times New Roman"/>
          <w:iCs/>
        </w:rPr>
        <w:t></w:t>
      </w:r>
      <w:r w:rsidRPr="00A545F2">
        <w:rPr>
          <w:rFonts w:eastAsia="Times New Roman" w:cs="Times New Roman"/>
        </w:rPr>
        <w:t>r</w:t>
      </w:r>
    </w:p>
    <w:p w14:paraId="6EDE6EBE" w14:textId="77777777" w:rsidR="00A545F2" w:rsidRPr="00A545F2" w:rsidRDefault="00A545F2" w:rsidP="00A545F2">
      <w:pPr>
        <w:tabs>
          <w:tab w:val="center" w:pos="4680"/>
          <w:tab w:val="right" w:pos="9360"/>
        </w:tabs>
        <w:spacing w:after="0" w:line="240" w:lineRule="auto"/>
        <w:rPr>
          <w:rFonts w:eastAsia="Times New Roman" w:cs="Times New Roman"/>
          <w:sz w:val="8"/>
        </w:rPr>
      </w:pPr>
      <w:r w:rsidRPr="00A545F2">
        <w:rPr>
          <w:rFonts w:eastAsia="Times New Roman" w:cs="Times New Roman"/>
          <w:noProof/>
          <w:sz w:val="6"/>
          <w:lang w:eastAsia="en-GB"/>
        </w:rPr>
        <mc:AlternateContent>
          <mc:Choice Requires="wps">
            <w:drawing>
              <wp:anchor distT="0" distB="0" distL="114300" distR="114300" simplePos="0" relativeHeight="251881472" behindDoc="0" locked="0" layoutInCell="1" allowOverlap="1" wp14:anchorId="3466B00E" wp14:editId="627CCCBF">
                <wp:simplePos x="0" y="0"/>
                <wp:positionH relativeFrom="column">
                  <wp:posOffset>2677795</wp:posOffset>
                </wp:positionH>
                <wp:positionV relativeFrom="paragraph">
                  <wp:posOffset>20104</wp:posOffset>
                </wp:positionV>
                <wp:extent cx="843915" cy="436245"/>
                <wp:effectExtent l="19050" t="19050" r="13335" b="20955"/>
                <wp:wrapNone/>
                <wp:docPr id="616811638" name="Rectangle: Rounded Corners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43624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51721D" id="Rectangle: Rounded Corners 268" o:spid="_x0000_s1026" style="position:absolute;margin-left:210.85pt;margin-top:1.6pt;width:66.45pt;height:3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" filled="f" strokeweight="2.5pt"/>
            </w:pict>
          </mc:Fallback>
        </mc:AlternateContent>
      </w:r>
    </w:p>
    <w:p w14:paraId="664B548D"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ascii="Symbol" w:eastAsia="Times New Roman" w:hAnsi="Symbol" w:cs="Times New Roman"/>
          <w:b/>
          <w:bCs/>
        </w:rPr>
        <w:t xml:space="preserve">                       </w:t>
      </w:r>
      <w:r w:rsidRPr="00A545F2">
        <w:rPr>
          <w:rFonts w:ascii="Symbol" w:eastAsia="Times New Roman" w:hAnsi="Symbol" w:cs="Times New Roman"/>
          <w:b/>
          <w:bCs/>
        </w:rPr>
        <w:t></w:t>
      </w:r>
      <w:r w:rsidRPr="00A545F2">
        <w:rPr>
          <w:rFonts w:eastAsia="Times New Roman" w:cs="Times New Roman"/>
        </w:rPr>
        <w:tab/>
        <w:t xml:space="preserve">       E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b/>
          <w:bCs/>
        </w:rPr>
        <w:t>–</w:t>
      </w:r>
      <w:r w:rsidRPr="00A545F2">
        <w:rPr>
          <w:rFonts w:eastAsia="Times New Roman" w:cs="Times New Roman"/>
        </w:rPr>
        <w:t xml:space="preserve"> </w:t>
      </w:r>
      <w:r w:rsidRPr="00A545F2">
        <w:rPr>
          <w:rFonts w:eastAsia="Times New Roman" w:cs="Times New Roman"/>
          <w:u w:val="single"/>
        </w:rPr>
        <w:t xml:space="preserve"> </w:t>
      </w:r>
      <w:r w:rsidRPr="00A545F2">
        <w:rPr>
          <w:rFonts w:ascii="Symbol" w:eastAsia="Times New Roman" w:hAnsi="Symbol" w:cs="Times New Roman"/>
          <w:iCs/>
          <w:u w:val="single"/>
        </w:rPr>
        <w:t></w:t>
      </w:r>
      <w:r w:rsidRPr="00A545F2">
        <w:rPr>
          <w:rFonts w:eastAsia="Times New Roman" w:cs="Times New Roman"/>
          <w:u w:val="single"/>
        </w:rPr>
        <w:t xml:space="preserve">V </w:t>
      </w:r>
      <w:r w:rsidRPr="00A545F2">
        <w:rPr>
          <w:rFonts w:eastAsia="Times New Roman" w:cs="Times New Roman"/>
          <w:sz w:val="2"/>
          <w:u w:val="single"/>
        </w:rPr>
        <w:t>.</w:t>
      </w:r>
    </w:p>
    <w:p w14:paraId="72F783DB"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r</w:t>
      </w:r>
    </w:p>
    <w:p w14:paraId="1C8A5236" w14:textId="77777777" w:rsidR="00A545F2" w:rsidRPr="00A545F2" w:rsidRDefault="00A545F2" w:rsidP="00A545F2">
      <w:pPr>
        <w:tabs>
          <w:tab w:val="center" w:pos="4680"/>
          <w:tab w:val="right" w:pos="9360"/>
        </w:tabs>
        <w:spacing w:after="0" w:line="240" w:lineRule="auto"/>
        <w:rPr>
          <w:rFonts w:eastAsia="Times New Roman" w:cs="Times New Roman"/>
          <w:sz w:val="6"/>
        </w:rPr>
      </w:pPr>
    </w:p>
    <w:p w14:paraId="01809998" w14:textId="77777777" w:rsidR="00A545F2" w:rsidRPr="00A545F2" w:rsidRDefault="00A545F2">
      <w:pPr>
        <w:numPr>
          <w:ilvl w:val="0"/>
          <w:numId w:val="5"/>
        </w:numPr>
        <w:spacing w:after="0" w:line="240" w:lineRule="auto"/>
        <w:rPr>
          <w:rFonts w:eastAsia="Times New Roman" w:cs="Times New Roman"/>
        </w:rPr>
      </w:pPr>
      <w:r w:rsidRPr="00A545F2">
        <w:rPr>
          <w:rFonts w:ascii="Symbol" w:eastAsia="Times New Roman" w:hAnsi="Symbol" w:cs="Times New Roman"/>
          <w:iCs/>
        </w:rPr>
        <w:t></w:t>
      </w:r>
      <w:r w:rsidRPr="00A545F2">
        <w:rPr>
          <w:rFonts w:eastAsia="Times New Roman" w:cs="Times New Roman"/>
        </w:rPr>
        <w:t>V/</w:t>
      </w:r>
      <w:r w:rsidRPr="00A545F2">
        <w:rPr>
          <w:rFonts w:ascii="Symbol" w:eastAsia="Times New Roman" w:hAnsi="Symbol" w:cs="Times New Roman"/>
          <w:iCs/>
        </w:rPr>
        <w:t></w:t>
      </w:r>
      <w:r w:rsidRPr="00A545F2">
        <w:rPr>
          <w:rFonts w:eastAsia="Times New Roman" w:cs="Times New Roman"/>
        </w:rPr>
        <w:t xml:space="preserve">r is called the </w:t>
      </w:r>
      <w:r w:rsidRPr="00A545F2">
        <w:rPr>
          <w:rFonts w:ascii="Bookman Old Style" w:eastAsia="Times New Roman" w:hAnsi="Bookman Old Style" w:cs="Times New Roman"/>
          <w:b/>
          <w:bCs/>
          <w:i/>
        </w:rPr>
        <w:t>space rate of variation of potential</w:t>
      </w:r>
      <w:r w:rsidRPr="00A545F2">
        <w:rPr>
          <w:rFonts w:eastAsia="Times New Roman" w:cs="Times New Roman"/>
          <w:b/>
          <w:bCs/>
        </w:rPr>
        <w:t xml:space="preserve"> </w:t>
      </w:r>
      <w:r w:rsidRPr="00A545F2">
        <w:rPr>
          <w:rFonts w:eastAsia="Times New Roman" w:cs="Times New Roman"/>
        </w:rPr>
        <w:t xml:space="preserve">between the points. The space rate of variation or the </w:t>
      </w:r>
      <w:r w:rsidRPr="00A545F2">
        <w:rPr>
          <w:rFonts w:ascii="Bookman Old Style" w:eastAsia="Times New Roman" w:hAnsi="Bookman Old Style" w:cs="Times New Roman"/>
          <w:b/>
          <w:bCs/>
          <w:i/>
        </w:rPr>
        <w:t>rate of change of potential with respect to distance</w:t>
      </w:r>
      <w:r w:rsidRPr="00A545F2">
        <w:rPr>
          <w:rFonts w:eastAsia="Times New Roman" w:cs="Times New Roman"/>
        </w:rPr>
        <w:t xml:space="preserve"> is called </w:t>
      </w:r>
      <w:r w:rsidRPr="00A545F2">
        <w:rPr>
          <w:rFonts w:eastAsia="Times New Roman" w:cs="Times New Roman"/>
          <w:b/>
          <w:bCs/>
        </w:rPr>
        <w:t>“</w:t>
      </w:r>
      <w:r w:rsidRPr="00A545F2">
        <w:rPr>
          <w:rFonts w:ascii="Bookman Old Style" w:eastAsia="Times New Roman" w:hAnsi="Bookman Old Style" w:cs="Times New Roman"/>
          <w:b/>
          <w:bCs/>
          <w:i/>
          <w:u w:val="single"/>
        </w:rPr>
        <w:t>potential gradient</w:t>
      </w:r>
      <w:r w:rsidRPr="00A545F2">
        <w:rPr>
          <w:rFonts w:eastAsia="Times New Roman" w:cs="Times New Roman"/>
          <w:b/>
          <w:bCs/>
        </w:rPr>
        <w:t>”</w:t>
      </w:r>
      <w:r w:rsidRPr="00A545F2">
        <w:rPr>
          <w:rFonts w:eastAsia="Times New Roman" w:cs="Times New Roman"/>
        </w:rPr>
        <w:t>. Hence,</w:t>
      </w:r>
    </w:p>
    <w:p w14:paraId="3D9103A2" w14:textId="77777777" w:rsidR="00A545F2" w:rsidRPr="00A545F2" w:rsidRDefault="00A545F2" w:rsidP="00A545F2">
      <w:pPr>
        <w:tabs>
          <w:tab w:val="center" w:pos="4680"/>
          <w:tab w:val="right" w:pos="9360"/>
        </w:tabs>
        <w:spacing w:after="0" w:line="240" w:lineRule="auto"/>
        <w:jc w:val="center"/>
        <w:rPr>
          <w:rFonts w:ascii="Bookman Old Style" w:eastAsia="Times New Roman" w:hAnsi="Bookman Old Style" w:cs="Times New Roman"/>
          <w:b/>
          <w:bCs/>
          <w:i/>
        </w:rPr>
      </w:pPr>
      <w:r w:rsidRPr="00A545F2">
        <w:rPr>
          <w:rFonts w:eastAsia="Times New Roman" w:cs="Times New Roman"/>
          <w:b/>
          <w:bCs/>
        </w:rPr>
        <w:t>“</w:t>
      </w:r>
      <w:r w:rsidRPr="00A545F2">
        <w:rPr>
          <w:rFonts w:ascii="Bookman Old Style" w:eastAsia="Times New Roman" w:hAnsi="Bookman Old Style" w:cs="Times New Roman"/>
          <w:b/>
          <w:bCs/>
          <w:i/>
        </w:rPr>
        <w:t xml:space="preserve">Electric intensity at a point is equal to the </w:t>
      </w:r>
    </w:p>
    <w:p w14:paraId="7F452628" w14:textId="77777777" w:rsidR="00A545F2" w:rsidRPr="00A545F2" w:rsidRDefault="00A545F2" w:rsidP="00A545F2">
      <w:pPr>
        <w:tabs>
          <w:tab w:val="center" w:pos="4680"/>
          <w:tab w:val="right" w:pos="9360"/>
        </w:tabs>
        <w:spacing w:after="0" w:line="240" w:lineRule="auto"/>
        <w:jc w:val="center"/>
        <w:rPr>
          <w:rFonts w:eastAsia="Times New Roman" w:cs="Times New Roman"/>
          <w:b/>
          <w:bCs/>
        </w:rPr>
      </w:pPr>
      <w:r w:rsidRPr="00A545F2">
        <w:rPr>
          <w:rFonts w:ascii="Bookman Old Style" w:eastAsia="Times New Roman" w:hAnsi="Bookman Old Style" w:cs="Times New Roman"/>
          <w:b/>
          <w:bCs/>
          <w:i/>
        </w:rPr>
        <w:t>negative potential gradient at that point</w:t>
      </w:r>
      <w:r w:rsidRPr="00A545F2">
        <w:rPr>
          <w:rFonts w:eastAsia="Times New Roman" w:cs="Times New Roman"/>
          <w:b/>
          <w:bCs/>
        </w:rPr>
        <w:t>”.</w:t>
      </w:r>
    </w:p>
    <w:p w14:paraId="1AD5BCB4" w14:textId="77777777" w:rsidR="00A545F2" w:rsidRP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 xml:space="preserve">            This is also the relation between electric intensity E, potential difference </w:t>
      </w:r>
      <w:r w:rsidRPr="00A545F2">
        <w:rPr>
          <w:rFonts w:ascii="Symbol" w:eastAsia="Times New Roman" w:hAnsi="Symbol" w:cs="Times New Roman"/>
          <w:iCs/>
        </w:rPr>
        <w:t></w:t>
      </w:r>
      <w:r w:rsidRPr="00A545F2">
        <w:rPr>
          <w:rFonts w:eastAsia="Times New Roman" w:cs="Times New Roman"/>
        </w:rPr>
        <w:t xml:space="preserve">V and the distance </w:t>
      </w:r>
      <w:r w:rsidRPr="00A545F2">
        <w:rPr>
          <w:rFonts w:ascii="Symbol" w:eastAsia="Times New Roman" w:hAnsi="Symbol" w:cs="Times New Roman"/>
          <w:iCs/>
        </w:rPr>
        <w:t></w:t>
      </w:r>
      <w:r w:rsidRPr="00A545F2">
        <w:rPr>
          <w:rFonts w:eastAsia="Times New Roman" w:cs="Times New Roman"/>
        </w:rPr>
        <w:t>r between the points.</w:t>
      </w:r>
    </w:p>
    <w:p w14:paraId="14B4F5B9" w14:textId="77777777" w:rsidR="00A545F2" w:rsidRPr="00A545F2" w:rsidRDefault="00A545F2">
      <w:pPr>
        <w:numPr>
          <w:ilvl w:val="0"/>
          <w:numId w:val="5"/>
        </w:numPr>
        <w:spacing w:after="0" w:line="240" w:lineRule="auto"/>
        <w:rPr>
          <w:rFonts w:eastAsia="Times New Roman" w:cs="Times New Roman"/>
        </w:rPr>
      </w:pPr>
      <w:r w:rsidRPr="00A545F2">
        <w:rPr>
          <w:rFonts w:eastAsia="Times New Roman" w:cs="Times New Roman"/>
        </w:rPr>
        <w:t xml:space="preserve">The above formula also gives </w:t>
      </w:r>
      <w:r w:rsidRPr="00A545F2">
        <w:rPr>
          <w:rFonts w:eastAsia="Times New Roman" w:cs="Times New Roman"/>
          <w:b/>
          <w:bCs/>
        </w:rPr>
        <w:t>“</w:t>
      </w:r>
      <w:r w:rsidRPr="00A545F2">
        <w:rPr>
          <w:rFonts w:ascii="Bookman Old Style" w:eastAsia="Times New Roman" w:hAnsi="Bookman Old Style" w:cs="Times New Roman"/>
          <w:b/>
          <w:bCs/>
          <w:i/>
        </w:rPr>
        <w:t>volt/meter</w:t>
      </w:r>
      <w:r w:rsidRPr="00A545F2">
        <w:rPr>
          <w:rFonts w:eastAsia="Times New Roman" w:cs="Times New Roman"/>
          <w:b/>
          <w:bCs/>
        </w:rPr>
        <w:t>”</w:t>
      </w:r>
      <w:r w:rsidRPr="00A545F2">
        <w:rPr>
          <w:rFonts w:eastAsia="Times New Roman" w:cs="Times New Roman"/>
        </w:rPr>
        <w:t xml:space="preserve"> as the unit of electric intensity.</w:t>
      </w:r>
    </w:p>
    <w:p w14:paraId="7D4373C0" w14:textId="77777777" w:rsidR="00A545F2" w:rsidRPr="00A545F2" w:rsidRDefault="00A545F2">
      <w:pPr>
        <w:numPr>
          <w:ilvl w:val="0"/>
          <w:numId w:val="5"/>
        </w:numPr>
        <w:spacing w:after="0" w:line="240" w:lineRule="auto"/>
        <w:rPr>
          <w:rFonts w:eastAsia="Times New Roman" w:cs="Times New Roman"/>
        </w:rPr>
      </w:pPr>
      <w:r w:rsidRPr="00A545F2">
        <w:rPr>
          <w:rFonts w:ascii="Bookman Old Style" w:eastAsia="Times New Roman" w:hAnsi="Bookman Old Style" w:cs="Times New Roman"/>
          <w:b/>
          <w:i/>
        </w:rPr>
        <w:t>Note that</w:t>
      </w:r>
      <w:r w:rsidRPr="00A545F2">
        <w:rPr>
          <w:rFonts w:eastAsia="Times New Roman" w:cs="Times New Roman"/>
        </w:rPr>
        <w:t xml:space="preserve"> when a charge is moved </w:t>
      </w:r>
      <w:r w:rsidRPr="00A545F2">
        <w:rPr>
          <w:rFonts w:ascii="Bookman Old Style" w:eastAsia="Times New Roman" w:hAnsi="Bookman Old Style" w:cs="Times New Roman"/>
          <w:b/>
          <w:bCs/>
          <w:i/>
          <w:u w:val="single"/>
        </w:rPr>
        <w:t>against</w:t>
      </w:r>
      <w:r w:rsidRPr="00A545F2">
        <w:rPr>
          <w:rFonts w:eastAsia="Times New Roman" w:cs="Times New Roman"/>
        </w:rPr>
        <w:t xml:space="preserve"> an electric field work has to be done </w:t>
      </w:r>
      <w:r w:rsidRPr="00A545F2">
        <w:rPr>
          <w:rFonts w:ascii="Bookman Old Style" w:eastAsia="Times New Roman" w:hAnsi="Bookman Old Style" w:cs="Times New Roman"/>
          <w:b/>
          <w:bCs/>
          <w:i/>
          <w:u w:val="single"/>
        </w:rPr>
        <w:t>on</w:t>
      </w:r>
      <w:r w:rsidRPr="00A545F2">
        <w:rPr>
          <w:rFonts w:eastAsia="Times New Roman" w:cs="Times New Roman"/>
        </w:rPr>
        <w:t xml:space="preserve"> it and it </w:t>
      </w:r>
      <w:r w:rsidRPr="00A545F2">
        <w:rPr>
          <w:rFonts w:ascii="Bookman Old Style" w:eastAsia="Times New Roman" w:hAnsi="Bookman Old Style" w:cs="Times New Roman"/>
          <w:b/>
          <w:bCs/>
          <w:i/>
          <w:u w:val="single"/>
        </w:rPr>
        <w:t>gains</w:t>
      </w:r>
      <w:r w:rsidRPr="00A545F2">
        <w:rPr>
          <w:rFonts w:eastAsia="Times New Roman" w:cs="Times New Roman"/>
        </w:rPr>
        <w:t xml:space="preserve"> potential energy but if it moves </w:t>
      </w:r>
      <w:r w:rsidRPr="00A545F2">
        <w:rPr>
          <w:rFonts w:ascii="Bookman Old Style" w:eastAsia="Times New Roman" w:hAnsi="Bookman Old Style" w:cs="Times New Roman"/>
          <w:b/>
          <w:bCs/>
          <w:i/>
          <w:u w:val="single"/>
        </w:rPr>
        <w:t>in the direction</w:t>
      </w:r>
      <w:r w:rsidRPr="00A545F2">
        <w:rPr>
          <w:rFonts w:eastAsia="Times New Roman" w:cs="Times New Roman"/>
        </w:rPr>
        <w:t xml:space="preserve"> of a field work is done </w:t>
      </w:r>
      <w:r w:rsidRPr="00A545F2">
        <w:rPr>
          <w:rFonts w:ascii="Bookman Old Style" w:eastAsia="Times New Roman" w:hAnsi="Bookman Old Style" w:cs="Times New Roman"/>
          <w:b/>
          <w:bCs/>
          <w:i/>
          <w:u w:val="single"/>
        </w:rPr>
        <w:t>by</w:t>
      </w:r>
      <w:r w:rsidRPr="00A545F2">
        <w:rPr>
          <w:rFonts w:eastAsia="Times New Roman" w:cs="Times New Roman"/>
        </w:rPr>
        <w:t xml:space="preserve"> it and therefore, it </w:t>
      </w:r>
      <w:r w:rsidRPr="00A545F2">
        <w:rPr>
          <w:rFonts w:ascii="Bookman Old Style" w:eastAsia="Times New Roman" w:hAnsi="Bookman Old Style" w:cs="Times New Roman"/>
          <w:b/>
          <w:bCs/>
          <w:i/>
          <w:u w:val="single"/>
        </w:rPr>
        <w:t>loses</w:t>
      </w:r>
      <w:r w:rsidRPr="00A545F2">
        <w:rPr>
          <w:rFonts w:eastAsia="Times New Roman" w:cs="Times New Roman"/>
        </w:rPr>
        <w:t xml:space="preserve"> potential energy.</w:t>
      </w:r>
    </w:p>
    <w:p w14:paraId="1FBC79C6" w14:textId="77777777" w:rsidR="00A545F2" w:rsidRDefault="00A545F2" w:rsidP="00A545F2">
      <w:pPr>
        <w:tabs>
          <w:tab w:val="center" w:pos="4680"/>
          <w:tab w:val="right" w:pos="9360"/>
        </w:tabs>
        <w:spacing w:after="0" w:line="240" w:lineRule="auto"/>
        <w:rPr>
          <w:rFonts w:eastAsia="Times New Roman" w:cs="Times New Roman"/>
        </w:rPr>
      </w:pPr>
      <w:r w:rsidRPr="00A545F2">
        <w:rPr>
          <w:rFonts w:eastAsia="Times New Roman" w:cs="Times New Roman"/>
        </w:rPr>
        <w:tab/>
        <w:t xml:space="preserve">                 If a charge is free to move, then the </w:t>
      </w:r>
      <w:r w:rsidRPr="00A545F2">
        <w:rPr>
          <w:rFonts w:eastAsia="Times New Roman" w:cs="Times New Roman"/>
          <w:u w:val="single"/>
        </w:rPr>
        <w:t>positive charge</w:t>
      </w:r>
      <w:r w:rsidRPr="00A545F2">
        <w:rPr>
          <w:rFonts w:eastAsia="Times New Roman" w:cs="Times New Roman"/>
        </w:rPr>
        <w:t xml:space="preserve"> moves from a point at </w:t>
      </w:r>
      <w:r w:rsidRPr="00A545F2">
        <w:rPr>
          <w:rFonts w:ascii="Bookman Old Style" w:eastAsia="Times New Roman" w:hAnsi="Bookman Old Style" w:cs="Times New Roman"/>
          <w:b/>
          <w:bCs/>
          <w:i/>
        </w:rPr>
        <w:t>higher</w:t>
      </w:r>
      <w:r w:rsidRPr="00A545F2">
        <w:rPr>
          <w:rFonts w:eastAsia="Times New Roman" w:cs="Times New Roman"/>
        </w:rPr>
        <w:t xml:space="preserve"> potential to a point at </w:t>
      </w:r>
      <w:r w:rsidRPr="00A545F2">
        <w:rPr>
          <w:rFonts w:ascii="Bookman Old Style" w:eastAsia="Times New Roman" w:hAnsi="Bookman Old Style" w:cs="Times New Roman"/>
          <w:b/>
          <w:bCs/>
          <w:i/>
        </w:rPr>
        <w:t>lower</w:t>
      </w:r>
      <w:r w:rsidRPr="00A545F2">
        <w:rPr>
          <w:rFonts w:eastAsia="Times New Roman" w:cs="Times New Roman"/>
        </w:rPr>
        <w:t xml:space="preserve"> potential, whereas a </w:t>
      </w:r>
      <w:r w:rsidRPr="00A545F2">
        <w:rPr>
          <w:rFonts w:eastAsia="Times New Roman" w:cs="Times New Roman"/>
          <w:u w:val="single"/>
        </w:rPr>
        <w:t>negative charge</w:t>
      </w:r>
      <w:r w:rsidRPr="00A545F2">
        <w:rPr>
          <w:rFonts w:eastAsia="Times New Roman" w:cs="Times New Roman"/>
        </w:rPr>
        <w:t xml:space="preserve"> moves from a point at </w:t>
      </w:r>
      <w:r w:rsidRPr="00A545F2">
        <w:rPr>
          <w:rFonts w:ascii="Bookman Old Style" w:eastAsia="Times New Roman" w:hAnsi="Bookman Old Style" w:cs="Times New Roman"/>
          <w:b/>
          <w:bCs/>
          <w:i/>
        </w:rPr>
        <w:t>lower</w:t>
      </w:r>
      <w:r w:rsidRPr="00A545F2">
        <w:rPr>
          <w:rFonts w:eastAsia="Times New Roman" w:cs="Times New Roman"/>
        </w:rPr>
        <w:t xml:space="preserve"> potential to a point at </w:t>
      </w:r>
      <w:r w:rsidRPr="00A545F2">
        <w:rPr>
          <w:rFonts w:ascii="Bookman Old Style" w:eastAsia="Times New Roman" w:hAnsi="Bookman Old Style" w:cs="Times New Roman"/>
          <w:b/>
          <w:bCs/>
          <w:i/>
        </w:rPr>
        <w:t>higher</w:t>
      </w:r>
      <w:r w:rsidRPr="00A545F2">
        <w:rPr>
          <w:rFonts w:eastAsia="Times New Roman" w:cs="Times New Roman"/>
        </w:rPr>
        <w:t xml:space="preserve"> potential.</w:t>
      </w:r>
    </w:p>
    <w:p w14:paraId="282FCB44" w14:textId="77777777" w:rsidR="00694784" w:rsidRDefault="00694784" w:rsidP="00A545F2">
      <w:pPr>
        <w:tabs>
          <w:tab w:val="center" w:pos="4680"/>
          <w:tab w:val="right" w:pos="9360"/>
        </w:tabs>
        <w:spacing w:after="0" w:line="240" w:lineRule="auto"/>
        <w:rPr>
          <w:rFonts w:eastAsia="Times New Roman" w:cs="Times New Roman"/>
        </w:rPr>
      </w:pPr>
    </w:p>
    <w:p w14:paraId="7EDBA22F" w14:textId="77777777" w:rsidR="00694784" w:rsidRPr="00A545F2" w:rsidRDefault="00694784" w:rsidP="00A545F2">
      <w:pPr>
        <w:tabs>
          <w:tab w:val="center" w:pos="4680"/>
          <w:tab w:val="right" w:pos="9360"/>
        </w:tabs>
        <w:spacing w:after="0" w:line="240" w:lineRule="auto"/>
        <w:rPr>
          <w:rFonts w:eastAsia="Times New Roman" w:cs="Times New Roman"/>
          <w:bCs/>
        </w:rPr>
      </w:pPr>
    </w:p>
    <w:p w14:paraId="1C985F7F" w14:textId="77777777" w:rsidR="00A545F2" w:rsidRPr="00A545F2" w:rsidRDefault="00A545F2" w:rsidP="00A545F2">
      <w:pPr>
        <w:spacing w:after="0" w:line="240" w:lineRule="auto"/>
        <w:rPr>
          <w:rFonts w:ascii="Bookman Old Style" w:eastAsia="Times New Roman" w:hAnsi="Bookman Old Style" w:cs="Times New Roman"/>
          <w:b/>
          <w:bCs/>
          <w:i/>
        </w:rPr>
      </w:pPr>
      <w:r w:rsidRPr="00A545F2">
        <w:rPr>
          <w:rFonts w:ascii="Bookman Old Style" w:eastAsia="Times New Roman" w:hAnsi="Bookman Old Style" w:cs="Times New Roman"/>
          <w:i/>
        </w:rPr>
        <w:lastRenderedPageBreak/>
        <w:tab/>
      </w:r>
      <w:r w:rsidRPr="00A545F2">
        <w:rPr>
          <w:rFonts w:ascii="Bookman Old Style" w:eastAsia="Times New Roman" w:hAnsi="Bookman Old Style" w:cs="Times New Roman"/>
          <w:b/>
          <w:i/>
          <w:u w:val="single"/>
        </w:rPr>
        <w:t>Q.No.6</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Give a relation between kinetic energy and potential difference.</w:t>
      </w:r>
    </w:p>
    <w:p w14:paraId="1C945851"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rPr>
        <w:tab/>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w:t>
      </w:r>
      <w:r w:rsidRPr="00A545F2">
        <w:rPr>
          <w:rFonts w:eastAsia="Times New Roman" w:cs="Times New Roman"/>
        </w:rPr>
        <w:t xml:space="preserve"> Since ,</w:t>
      </w:r>
    </w:p>
    <w:p w14:paraId="020CD25A"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Potential difference </w:t>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w:t>
      </w:r>
      <w:r w:rsidRPr="00A545F2">
        <w:rPr>
          <w:rFonts w:eastAsia="Times New Roman" w:cs="Times New Roman"/>
          <w:u w:val="single"/>
        </w:rPr>
        <w:t xml:space="preserve"> </w:t>
      </w:r>
      <w:r w:rsidRPr="00A545F2">
        <w:rPr>
          <w:rFonts w:ascii="Symbol" w:eastAsia="Times New Roman" w:hAnsi="Symbol" w:cs="Times New Roman"/>
          <w:iCs/>
          <w:u w:val="single"/>
        </w:rPr>
        <w:t></w:t>
      </w:r>
      <w:r w:rsidRPr="00A545F2">
        <w:rPr>
          <w:rFonts w:eastAsia="Times New Roman" w:cs="Times New Roman"/>
          <w:u w:val="single"/>
        </w:rPr>
        <w:t xml:space="preserve">W </w:t>
      </w:r>
    </w:p>
    <w:p w14:paraId="40EE7FA4"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q</w:t>
      </w:r>
    </w:p>
    <w:p w14:paraId="18A39238"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 xml:space="preserve">W </w:t>
      </w:r>
      <w:r w:rsidRPr="00A545F2">
        <w:rPr>
          <w:rFonts w:eastAsia="Times New Roman" w:cs="Times New Roman"/>
          <w:iCs/>
        </w:rPr>
        <w:t>=</w:t>
      </w:r>
      <w:r w:rsidRPr="00A545F2">
        <w:rPr>
          <w:rFonts w:eastAsia="Times New Roman" w:cs="Times New Roman"/>
        </w:rPr>
        <w:t xml:space="preserve"> q </w:t>
      </w:r>
      <w:r w:rsidRPr="00A545F2">
        <w:rPr>
          <w:rFonts w:ascii="Symbol" w:eastAsia="Times New Roman" w:hAnsi="Symbol" w:cs="Times New Roman"/>
          <w:iCs/>
        </w:rPr>
        <w:t></w:t>
      </w:r>
      <w:r w:rsidRPr="00A545F2">
        <w:rPr>
          <w:rFonts w:eastAsia="Times New Roman" w:cs="Times New Roman"/>
        </w:rPr>
        <w:t>V</w:t>
      </w:r>
    </w:p>
    <w:p w14:paraId="562D3E7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Where </w:t>
      </w:r>
      <w:r w:rsidRPr="00A545F2">
        <w:rPr>
          <w:rFonts w:ascii="Symbol" w:eastAsia="Times New Roman" w:hAnsi="Symbol" w:cs="Times New Roman"/>
          <w:iCs/>
        </w:rPr>
        <w:t></w:t>
      </w:r>
      <w:r w:rsidRPr="00A545F2">
        <w:rPr>
          <w:rFonts w:eastAsia="Times New Roman" w:cs="Times New Roman"/>
        </w:rPr>
        <w:t xml:space="preserve">W is the work done, it is also equal to the change in potential energy </w:t>
      </w:r>
      <w:r w:rsidRPr="00A545F2">
        <w:rPr>
          <w:rFonts w:ascii="Symbol" w:eastAsia="Times New Roman" w:hAnsi="Symbol" w:cs="Times New Roman"/>
          <w:iCs/>
        </w:rPr>
        <w:t></w:t>
      </w:r>
      <w:r w:rsidRPr="00A545F2">
        <w:rPr>
          <w:rFonts w:eastAsia="Times New Roman" w:cs="Times New Roman"/>
        </w:rPr>
        <w:t xml:space="preserve">U. When a charge looses electrical potential energy it gains an equal amount of kinetic energy and vice versa. Hence if a charge is allowed to fall through </w:t>
      </w:r>
      <w:r w:rsidRPr="00A545F2">
        <w:rPr>
          <w:rFonts w:eastAsia="Times New Roman" w:cs="Times New Roman"/>
          <w:iCs/>
        </w:rPr>
        <w:t>(</w:t>
      </w:r>
      <w:r w:rsidRPr="00A545F2">
        <w:rPr>
          <w:rFonts w:eastAsia="Times New Roman" w:cs="Times New Roman"/>
        </w:rPr>
        <w:t>or accelerated by</w:t>
      </w:r>
      <w:r w:rsidRPr="00A545F2">
        <w:rPr>
          <w:rFonts w:eastAsia="Times New Roman" w:cs="Times New Roman"/>
          <w:iCs/>
        </w:rPr>
        <w:t>)</w:t>
      </w:r>
      <w:r w:rsidRPr="00A545F2">
        <w:rPr>
          <w:rFonts w:eastAsia="Times New Roman" w:cs="Times New Roman"/>
        </w:rPr>
        <w:t xml:space="preserve"> a potential difference </w:t>
      </w:r>
      <w:r w:rsidRPr="00A545F2">
        <w:rPr>
          <w:rFonts w:ascii="Symbol" w:eastAsia="Times New Roman" w:hAnsi="Symbol" w:cs="Times New Roman"/>
          <w:iCs/>
        </w:rPr>
        <w:t></w:t>
      </w:r>
      <w:r w:rsidRPr="00A545F2">
        <w:rPr>
          <w:rFonts w:eastAsia="Times New Roman" w:cs="Times New Roman"/>
        </w:rPr>
        <w:t>V then it loses potential energy given by:</w:t>
      </w:r>
    </w:p>
    <w:p w14:paraId="20C15590"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 xml:space="preserve">U </w:t>
      </w:r>
      <w:r w:rsidRPr="00A545F2">
        <w:rPr>
          <w:rFonts w:eastAsia="Times New Roman" w:cs="Times New Roman"/>
          <w:iCs/>
        </w:rPr>
        <w:t>=</w:t>
      </w:r>
      <w:r w:rsidRPr="00A545F2">
        <w:rPr>
          <w:rFonts w:eastAsia="Times New Roman" w:cs="Times New Roman"/>
        </w:rPr>
        <w:t xml:space="preserve"> q </w:t>
      </w:r>
      <w:r w:rsidRPr="00A545F2">
        <w:rPr>
          <w:rFonts w:ascii="Symbol" w:eastAsia="Times New Roman" w:hAnsi="Symbol" w:cs="Times New Roman"/>
          <w:iCs/>
        </w:rPr>
        <w:t></w:t>
      </w:r>
      <w:r w:rsidRPr="00A545F2">
        <w:rPr>
          <w:rFonts w:eastAsia="Times New Roman" w:cs="Times New Roman"/>
        </w:rPr>
        <w:t>V</w:t>
      </w:r>
    </w:p>
    <w:p w14:paraId="33FC26FE"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At the same time, it will gain an equal amount of kinetic energy, given by:</w:t>
      </w:r>
    </w:p>
    <w:p w14:paraId="6B70A228"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Symbol" w:eastAsia="Times New Roman" w:hAnsi="Symbol" w:cs="Times New Roman"/>
          <w:iCs/>
        </w:rPr>
        <w:t></w:t>
      </w:r>
      <w:r w:rsidRPr="00A545F2">
        <w:rPr>
          <w:rFonts w:eastAsia="Times New Roman" w:cs="Times New Roman"/>
        </w:rPr>
        <w:t xml:space="preserve">U </w:t>
      </w:r>
      <w:r w:rsidRPr="00A545F2">
        <w:rPr>
          <w:rFonts w:eastAsia="Times New Roman" w:cs="Times New Roman"/>
          <w:iCs/>
        </w:rPr>
        <w:t>=</w:t>
      </w:r>
      <w:r w:rsidRPr="00A545F2">
        <w:rPr>
          <w:rFonts w:eastAsia="Times New Roman" w:cs="Times New Roman"/>
        </w:rPr>
        <w:t xml:space="preserve"> </w:t>
      </w:r>
      <w:r w:rsidRPr="00A545F2">
        <w:rPr>
          <w:rFonts w:ascii="Comic Sans MS" w:eastAsia="Times New Roman" w:hAnsi="Comic Sans MS" w:cs="Times New Roman"/>
        </w:rPr>
        <w:t xml:space="preserve">½ </w:t>
      </w:r>
      <w:r w:rsidRPr="00A545F2">
        <w:rPr>
          <w:rFonts w:eastAsia="Times New Roman" w:cs="Times New Roman"/>
        </w:rPr>
        <w:t xml:space="preserve">m v </w:t>
      </w:r>
      <w:r w:rsidRPr="00A545F2">
        <w:rPr>
          <w:rFonts w:eastAsia="Times New Roman" w:cs="Times New Roman"/>
          <w:vertAlign w:val="superscript"/>
        </w:rPr>
        <w:t>2</w:t>
      </w:r>
      <w:r w:rsidRPr="00A545F2">
        <w:rPr>
          <w:rFonts w:eastAsia="Times New Roman" w:cs="Times New Roman"/>
        </w:rPr>
        <w:tab/>
      </w:r>
    </w:p>
    <w:p w14:paraId="5B09C819"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noProof/>
          <w:lang w:eastAsia="en-GB"/>
        </w:rPr>
        <mc:AlternateContent>
          <mc:Choice Requires="wps">
            <w:drawing>
              <wp:anchor distT="0" distB="0" distL="114300" distR="114300" simplePos="0" relativeHeight="252000256" behindDoc="0" locked="0" layoutInCell="1" allowOverlap="1" wp14:anchorId="68C7960C" wp14:editId="4BD44252">
                <wp:simplePos x="0" y="0"/>
                <wp:positionH relativeFrom="column">
                  <wp:posOffset>2271395</wp:posOffset>
                </wp:positionH>
                <wp:positionV relativeFrom="paragraph">
                  <wp:posOffset>158750</wp:posOffset>
                </wp:positionV>
                <wp:extent cx="1042035" cy="278130"/>
                <wp:effectExtent l="18415" t="24765" r="15875" b="20955"/>
                <wp:wrapNone/>
                <wp:docPr id="1221175362" name="Rectangle: Rounded Corners 2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27813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AFD0F4" id="Rectangle: Rounded Corners 2655" o:spid="_x0000_s1026" style="position:absolute;margin-left:178.85pt;margin-top:12.5pt;width:82.05pt;height:21.9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" filled="f" strokeweight="2.5pt"/>
            </w:pict>
          </mc:Fallback>
        </mc:AlternateContent>
      </w:r>
      <w:r w:rsidRPr="00A545F2">
        <w:rPr>
          <w:rFonts w:eastAsia="Times New Roman" w:cs="Times New Roman"/>
        </w:rPr>
        <w:tab/>
      </w:r>
      <w:r w:rsidRPr="00A545F2">
        <w:rPr>
          <w:rFonts w:ascii="Bookman Old Style" w:eastAsia="Times New Roman" w:hAnsi="Bookman Old Style" w:cs="Times New Roman"/>
          <w:b/>
          <w:bCs/>
          <w:i/>
          <w:iCs/>
        </w:rPr>
        <w:t>In other words</w:t>
      </w:r>
      <w:r w:rsidRPr="00A545F2">
        <w:rPr>
          <w:rFonts w:eastAsia="Times New Roman" w:cs="Times New Roman"/>
        </w:rPr>
        <w:t>,</w:t>
      </w:r>
    </w:p>
    <w:p w14:paraId="214E52C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w:t>
      </w:r>
      <w:r w:rsidRPr="00A545F2">
        <w:rPr>
          <w:rFonts w:ascii="Comic Sans MS" w:eastAsia="Times New Roman" w:hAnsi="Comic Sans MS" w:cs="Times New Roman"/>
        </w:rPr>
        <w:t>½</w:t>
      </w:r>
      <w:r w:rsidRPr="00A545F2">
        <w:rPr>
          <w:rFonts w:eastAsia="Times New Roman" w:cs="Times New Roman"/>
        </w:rPr>
        <w:t xml:space="preserve">mv </w:t>
      </w:r>
      <w:r w:rsidRPr="00A545F2">
        <w:rPr>
          <w:rFonts w:eastAsia="Times New Roman" w:cs="Times New Roman"/>
          <w:vertAlign w:val="superscript"/>
        </w:rPr>
        <w:t>2</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q </w:t>
      </w:r>
      <w:r w:rsidRPr="00A545F2">
        <w:rPr>
          <w:rFonts w:ascii="Symbol" w:eastAsia="Times New Roman" w:hAnsi="Symbol" w:cs="Times New Roman"/>
          <w:iCs/>
        </w:rPr>
        <w:t></w:t>
      </w:r>
      <w:r w:rsidRPr="00A545F2">
        <w:rPr>
          <w:rFonts w:eastAsia="Times New Roman" w:cs="Times New Roman"/>
        </w:rPr>
        <w:t xml:space="preserve">V </w:t>
      </w:r>
    </w:p>
    <w:p w14:paraId="54C990A0" w14:textId="77777777" w:rsidR="00A545F2" w:rsidRPr="00A545F2" w:rsidRDefault="00A545F2" w:rsidP="00A545F2">
      <w:pPr>
        <w:spacing w:after="0" w:line="240" w:lineRule="auto"/>
        <w:rPr>
          <w:rFonts w:ascii="Bookman Old Style" w:eastAsia="Times New Roman" w:hAnsi="Bookman Old Style" w:cs="Times New Roman"/>
          <w:b/>
          <w:i/>
          <w:sz w:val="6"/>
        </w:rPr>
      </w:pPr>
    </w:p>
    <w:p w14:paraId="53BE3426" w14:textId="77777777" w:rsidR="00A545F2" w:rsidRPr="00A545F2" w:rsidRDefault="00A545F2" w:rsidP="00A545F2">
      <w:pPr>
        <w:spacing w:after="0" w:line="240" w:lineRule="auto"/>
        <w:rPr>
          <w:rFonts w:ascii="Bookman Old Style" w:eastAsia="Times New Roman" w:hAnsi="Bookman Old Style" w:cs="16"/>
          <w:b/>
          <w:bCs/>
          <w:i/>
          <w:sz w:val="32"/>
        </w:rPr>
      </w:pPr>
      <w:r w:rsidRPr="00A545F2">
        <w:rPr>
          <w:rFonts w:ascii="Bookman Old Style" w:eastAsia="Times New Roman" w:hAnsi="Bookman Old Style" w:cs="16"/>
          <w:b/>
          <w:bCs/>
          <w:i/>
          <w:sz w:val="32"/>
          <w:u w:val="single"/>
        </w:rPr>
        <w:t>Electron volt</w:t>
      </w:r>
      <w:r w:rsidRPr="00A545F2">
        <w:rPr>
          <w:rFonts w:ascii="Bookman Old Style" w:eastAsia="Times New Roman" w:hAnsi="Bookman Old Style" w:cs="16"/>
          <w:b/>
          <w:bCs/>
          <w:iCs/>
          <w:sz w:val="32"/>
        </w:rPr>
        <w:t>:</w:t>
      </w:r>
    </w:p>
    <w:p w14:paraId="42E37078" w14:textId="77777777" w:rsidR="00A545F2" w:rsidRPr="00A545F2" w:rsidRDefault="00A545F2" w:rsidP="00A545F2">
      <w:pPr>
        <w:spacing w:after="0" w:line="240" w:lineRule="auto"/>
        <w:rPr>
          <w:rFonts w:ascii="Bookman Old Style" w:eastAsia="Times New Roman" w:hAnsi="Bookman Old Style" w:cs="Times New Roman"/>
          <w:b/>
          <w:bCs/>
          <w:i/>
        </w:rPr>
      </w:pPr>
      <w:r w:rsidRPr="00A545F2">
        <w:rPr>
          <w:rFonts w:ascii="Bookman Old Style" w:eastAsia="Times New Roman" w:hAnsi="Bookman Old Style" w:cs="Times New Roman"/>
          <w:b/>
          <w:bCs/>
          <w:i/>
        </w:rPr>
        <w:tab/>
      </w:r>
      <w:r w:rsidRPr="00A545F2">
        <w:rPr>
          <w:rFonts w:ascii="Bookman Old Style" w:eastAsia="Times New Roman" w:hAnsi="Bookman Old Style" w:cs="Times New Roman"/>
          <w:b/>
          <w:i/>
          <w:u w:val="single"/>
        </w:rPr>
        <w:t>Q.No.7</w:t>
      </w:r>
      <w:r w:rsidRPr="00A545F2">
        <w:rPr>
          <w:rFonts w:ascii="Bookman Old Style" w:eastAsia="Times New Roman" w:hAnsi="Bookman Old Style" w:cs="Times New Roman"/>
          <w:b/>
        </w:rPr>
        <w:t>:</w:t>
      </w:r>
      <w:r w:rsidRPr="00A545F2">
        <w:rPr>
          <w:rFonts w:eastAsia="Times New Roman" w:cs="Times New Roman"/>
        </w:rPr>
        <w:t xml:space="preserve"> </w:t>
      </w:r>
      <w:r w:rsidRPr="00A545F2">
        <w:rPr>
          <w:rFonts w:ascii="Bookman Old Style" w:eastAsia="Times New Roman" w:hAnsi="Bookman Old Style" w:cs="Times New Roman"/>
          <w:b/>
          <w:bCs/>
          <w:i/>
        </w:rPr>
        <w:t>What is electron volt?</w:t>
      </w:r>
    </w:p>
    <w:p w14:paraId="2A5E7D31" w14:textId="77777777" w:rsidR="00A545F2" w:rsidRPr="00A545F2" w:rsidRDefault="00A545F2" w:rsidP="00A545F2">
      <w:pPr>
        <w:spacing w:after="0" w:line="240" w:lineRule="auto"/>
        <w:rPr>
          <w:rFonts w:ascii="Bookman Old Style" w:eastAsia="Times New Roman" w:hAnsi="Bookman Old Style" w:cs="Times New Roman"/>
          <w:b/>
          <w:i/>
          <w:sz w:val="6"/>
        </w:rPr>
      </w:pPr>
    </w:p>
    <w:p w14:paraId="05F5933A"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bCs/>
          <w:i/>
        </w:rPr>
        <w:tab/>
      </w:r>
      <w:r w:rsidRPr="00A545F2">
        <w:rPr>
          <w:rFonts w:ascii="Bookman Old Style" w:eastAsia="Times New Roman" w:hAnsi="Bookman Old Style" w:cs="Times New Roman"/>
          <w:b/>
          <w:bCs/>
          <w:i/>
          <w:u w:val="single"/>
        </w:rPr>
        <w:t>Ans</w:t>
      </w:r>
      <w:r w:rsidRPr="00A545F2">
        <w:rPr>
          <w:rFonts w:ascii="Bookman Old Style" w:eastAsia="Times New Roman" w:hAnsi="Bookman Old Style" w:cs="Times New Roman"/>
          <w:b/>
          <w:bCs/>
          <w:i/>
        </w:rPr>
        <w:t>. “Electron volt”</w:t>
      </w:r>
      <w:r w:rsidRPr="00A545F2">
        <w:rPr>
          <w:rFonts w:ascii="Bookman Old Style" w:eastAsia="Times New Roman" w:hAnsi="Bookman Old Style" w:cs="Times New Roman"/>
          <w:i/>
        </w:rPr>
        <w:t xml:space="preserve"> </w:t>
      </w:r>
      <w:r w:rsidRPr="00A545F2">
        <w:rPr>
          <w:rFonts w:eastAsia="Times New Roman" w:cs="Times New Roman"/>
        </w:rPr>
        <w:t xml:space="preserve">is the unit of </w:t>
      </w:r>
      <w:r w:rsidRPr="00A545F2">
        <w:rPr>
          <w:rFonts w:eastAsia="Times New Roman" w:cs="Times New Roman"/>
          <w:b/>
          <w:bCs/>
          <w:u w:val="single"/>
        </w:rPr>
        <w:t>energy</w:t>
      </w:r>
      <w:r w:rsidRPr="00A545F2">
        <w:rPr>
          <w:rFonts w:eastAsia="Times New Roman" w:cs="Times New Roman"/>
        </w:rPr>
        <w:t xml:space="preserve"> commonly used in atomic and nuclear physics.</w:t>
      </w:r>
    </w:p>
    <w:p w14:paraId="391DC40E" w14:textId="77777777" w:rsidR="00A545F2" w:rsidRPr="00A545F2" w:rsidRDefault="00A545F2" w:rsidP="00A545F2">
      <w:pPr>
        <w:spacing w:after="0" w:line="240" w:lineRule="auto"/>
        <w:rPr>
          <w:rFonts w:eastAsia="Times New Roman" w:cs="Times New Roman"/>
          <w:sz w:val="6"/>
        </w:rPr>
      </w:pPr>
    </w:p>
    <w:p w14:paraId="45F71877" w14:textId="77777777" w:rsidR="00A545F2" w:rsidRPr="00A545F2" w:rsidRDefault="00A545F2" w:rsidP="00A545F2">
      <w:pPr>
        <w:spacing w:after="0" w:line="240" w:lineRule="auto"/>
        <w:jc w:val="center"/>
        <w:rPr>
          <w:rFonts w:ascii="Bookman Old Style" w:eastAsia="Times New Roman" w:hAnsi="Bookman Old Style" w:cs="Times New Roman"/>
          <w:b/>
          <w:bCs/>
          <w:i/>
        </w:rPr>
      </w:pPr>
      <w:r w:rsidRPr="00A545F2">
        <w:rPr>
          <w:rFonts w:ascii="Bookman Old Style" w:eastAsia="Times New Roman" w:hAnsi="Bookman Old Style" w:cs="Times New Roman"/>
          <w:b/>
          <w:bCs/>
          <w:i/>
        </w:rPr>
        <w:t xml:space="preserve">“One electron volt </w:t>
      </w:r>
      <w:r w:rsidRPr="00A545F2">
        <w:rPr>
          <w:rFonts w:eastAsia="Times New Roman" w:cs="Times New Roman"/>
          <w:b/>
          <w:bCs/>
          <w:iCs/>
        </w:rPr>
        <w:t>(</w:t>
      </w:r>
      <w:r w:rsidRPr="00A545F2">
        <w:rPr>
          <w:rFonts w:ascii="Bookman Old Style" w:eastAsia="Times New Roman" w:hAnsi="Bookman Old Style" w:cs="Times New Roman"/>
          <w:b/>
          <w:bCs/>
          <w:i/>
        </w:rPr>
        <w:t>1ev.</w:t>
      </w:r>
      <w:r w:rsidRPr="00A545F2">
        <w:rPr>
          <w:rFonts w:eastAsia="Times New Roman" w:cs="Times New Roman"/>
          <w:b/>
          <w:bCs/>
          <w:iCs/>
        </w:rPr>
        <w:t>)</w:t>
      </w:r>
      <w:r w:rsidRPr="00A545F2">
        <w:rPr>
          <w:rFonts w:ascii="Bookman Old Style" w:eastAsia="Times New Roman" w:hAnsi="Bookman Old Style" w:cs="Times New Roman"/>
          <w:b/>
          <w:bCs/>
          <w:i/>
        </w:rPr>
        <w:t xml:space="preserve"> is the amount of energy </w:t>
      </w:r>
    </w:p>
    <w:p w14:paraId="33725CBB" w14:textId="77777777" w:rsidR="00A545F2" w:rsidRPr="00A545F2" w:rsidRDefault="00A545F2" w:rsidP="00A545F2">
      <w:pPr>
        <w:spacing w:after="0" w:line="240" w:lineRule="auto"/>
        <w:jc w:val="center"/>
        <w:rPr>
          <w:rFonts w:ascii="Bookman Old Style" w:eastAsia="Times New Roman" w:hAnsi="Bookman Old Style" w:cs="Times New Roman"/>
          <w:b/>
          <w:bCs/>
          <w:i/>
        </w:rPr>
      </w:pPr>
      <w:r w:rsidRPr="00A545F2">
        <w:rPr>
          <w:rFonts w:ascii="Bookman Old Style" w:eastAsia="Times New Roman" w:hAnsi="Bookman Old Style" w:cs="Times New Roman"/>
          <w:b/>
          <w:bCs/>
          <w:i/>
        </w:rPr>
        <w:t xml:space="preserve">gained by an electron when it is accelerated </w:t>
      </w:r>
    </w:p>
    <w:p w14:paraId="455C410F" w14:textId="77777777" w:rsidR="00A545F2" w:rsidRPr="00A545F2" w:rsidRDefault="00A545F2" w:rsidP="00A545F2">
      <w:pPr>
        <w:spacing w:after="0" w:line="240" w:lineRule="auto"/>
        <w:jc w:val="center"/>
        <w:rPr>
          <w:rFonts w:ascii="Bookman Old Style" w:eastAsia="Times New Roman" w:hAnsi="Bookman Old Style" w:cs="Times New Roman"/>
          <w:b/>
          <w:bCs/>
          <w:i/>
        </w:rPr>
      </w:pPr>
      <w:r w:rsidRPr="00A545F2">
        <w:rPr>
          <w:rFonts w:ascii="Bookman Old Style" w:eastAsia="Times New Roman" w:hAnsi="Bookman Old Style" w:cs="Times New Roman"/>
          <w:b/>
          <w:bCs/>
          <w:i/>
        </w:rPr>
        <w:t>through a potential difference of 1 volt”.</w:t>
      </w:r>
    </w:p>
    <w:p w14:paraId="7F38AF17" w14:textId="77777777" w:rsidR="00A545F2" w:rsidRPr="00A545F2" w:rsidRDefault="00A545F2" w:rsidP="00A545F2">
      <w:pPr>
        <w:spacing w:after="0" w:line="240" w:lineRule="auto"/>
        <w:rPr>
          <w:rFonts w:ascii="Bookman Old Style" w:eastAsia="Times New Roman" w:hAnsi="Bookman Old Style" w:cs="Times New Roman"/>
          <w:b/>
          <w:i/>
          <w:sz w:val="6"/>
        </w:rPr>
      </w:pPr>
    </w:p>
    <w:p w14:paraId="3CA212F8"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Hence,</w:t>
      </w:r>
    </w:p>
    <w:p w14:paraId="30BE999F"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r>
      <w:r w:rsidRPr="00A545F2">
        <w:rPr>
          <w:rFonts w:ascii="Symbol" w:eastAsia="Times New Roman" w:hAnsi="Symbol" w:cs="Times New Roman"/>
          <w:iCs/>
        </w:rPr>
        <w:t></w:t>
      </w:r>
      <w:r w:rsidRPr="00A545F2">
        <w:rPr>
          <w:rFonts w:eastAsia="Times New Roman" w:cs="Times New Roman"/>
        </w:rPr>
        <w:t xml:space="preserve">V </w:t>
      </w:r>
      <w:r w:rsidRPr="00A545F2">
        <w:rPr>
          <w:rFonts w:eastAsia="Times New Roman" w:cs="Times New Roman"/>
          <w:iCs/>
        </w:rPr>
        <w:t>=</w:t>
      </w:r>
      <w:r w:rsidRPr="00A545F2">
        <w:rPr>
          <w:rFonts w:eastAsia="Times New Roman" w:cs="Times New Roman"/>
        </w:rPr>
        <w:t xml:space="preserve"> 1 volt,       q </w:t>
      </w:r>
      <w:r w:rsidRPr="00A545F2">
        <w:rPr>
          <w:rFonts w:eastAsia="Times New Roman" w:cs="Times New Roman"/>
          <w:iCs/>
        </w:rPr>
        <w:t>=</w:t>
      </w:r>
      <w:r w:rsidRPr="00A545F2">
        <w:rPr>
          <w:rFonts w:eastAsia="Times New Roman" w:cs="Times New Roman"/>
        </w:rPr>
        <w:t xml:space="preserve"> </w:t>
      </w:r>
      <w:r w:rsidRPr="00A545F2">
        <w:rPr>
          <w:rFonts w:ascii="Bookman Old Style" w:eastAsia="Times New Roman" w:hAnsi="Bookman Old Style" w:cs="Times New Roman"/>
          <w:i/>
        </w:rPr>
        <w:t>e</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1.6021</w:t>
      </w:r>
      <w:r w:rsidRPr="00A545F2">
        <w:rPr>
          <w:rFonts w:ascii="Symbol" w:eastAsia="Times New Roman" w:hAnsi="Symbol" w:cs="Times New Roman"/>
          <w:b/>
        </w:rPr>
        <w:t></w:t>
      </w:r>
      <w:r w:rsidRPr="00A545F2">
        <w:rPr>
          <w:rFonts w:eastAsia="Times New Roman" w:cs="Times New Roman"/>
        </w:rPr>
        <w:t xml:space="preserve">10 </w:t>
      </w:r>
      <w:r w:rsidRPr="00A545F2">
        <w:rPr>
          <w:rFonts w:eastAsia="Times New Roman" w:cs="Times New Roman"/>
          <w:b/>
          <w:bCs/>
          <w:vertAlign w:val="superscript"/>
        </w:rPr>
        <w:t>–</w:t>
      </w:r>
      <w:r w:rsidRPr="00A545F2">
        <w:rPr>
          <w:rFonts w:eastAsia="Times New Roman" w:cs="Times New Roman"/>
          <w:vertAlign w:val="superscript"/>
        </w:rPr>
        <w:t>19</w:t>
      </w:r>
      <w:r w:rsidRPr="00A545F2">
        <w:rPr>
          <w:rFonts w:eastAsia="Times New Roman" w:cs="Times New Roman"/>
        </w:rPr>
        <w:t xml:space="preserve"> cool.</w:t>
      </w:r>
    </w:p>
    <w:p w14:paraId="1B184753"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The kinetic energy gained by the electron is given by:</w:t>
      </w:r>
    </w:p>
    <w:p w14:paraId="0D74F779" w14:textId="77777777" w:rsidR="00A545F2" w:rsidRPr="00A545F2" w:rsidRDefault="00A545F2" w:rsidP="00A545F2">
      <w:pPr>
        <w:spacing w:after="0" w:line="240" w:lineRule="auto"/>
        <w:ind w:left="2160" w:firstLine="720"/>
        <w:rPr>
          <w:rFonts w:eastAsia="Times New Roman" w:cs="Times New Roman"/>
        </w:rPr>
      </w:pPr>
      <w:r w:rsidRPr="00A545F2">
        <w:rPr>
          <w:rFonts w:ascii="Comic Sans MS" w:eastAsia="Times New Roman" w:hAnsi="Comic Sans MS" w:cs="Times New Roman"/>
        </w:rPr>
        <w:t>½</w:t>
      </w:r>
      <w:r w:rsidRPr="00A545F2">
        <w:rPr>
          <w:rFonts w:eastAsia="Times New Roman" w:cs="Times New Roman"/>
        </w:rPr>
        <w:t xml:space="preserve">mv </w:t>
      </w:r>
      <w:r w:rsidRPr="00A545F2">
        <w:rPr>
          <w:rFonts w:eastAsia="Times New Roman" w:cs="Times New Roman"/>
          <w:vertAlign w:val="superscript"/>
        </w:rPr>
        <w:t>2</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q </w:t>
      </w:r>
      <w:r w:rsidRPr="00A545F2">
        <w:rPr>
          <w:rFonts w:ascii="Symbol" w:eastAsia="Times New Roman" w:hAnsi="Symbol" w:cs="Times New Roman"/>
          <w:iCs/>
        </w:rPr>
        <w:t></w:t>
      </w:r>
      <w:r w:rsidRPr="00A545F2">
        <w:rPr>
          <w:rFonts w:eastAsia="Times New Roman" w:cs="Times New Roman"/>
        </w:rPr>
        <w:t xml:space="preserve">V </w:t>
      </w:r>
    </w:p>
    <w:p w14:paraId="5B4698E6" w14:textId="77777777" w:rsidR="00A545F2" w:rsidRPr="00A545F2" w:rsidRDefault="00A545F2" w:rsidP="00A545F2">
      <w:pPr>
        <w:spacing w:after="0" w:line="240" w:lineRule="auto"/>
        <w:ind w:left="2160" w:firstLine="720"/>
        <w:rPr>
          <w:rFonts w:eastAsia="Times New Roman" w:cs="Times New Roman"/>
        </w:rPr>
      </w:pPr>
      <w:r w:rsidRPr="00A545F2">
        <w:rPr>
          <w:rFonts w:ascii="MS Reference Specialty" w:eastAsia="Calibri" w:hAnsi="MS Reference Specialty" w:cs="MS Reference Specialty"/>
        </w:rPr>
        <w:t></w:t>
      </w:r>
      <w:r w:rsidRPr="00A545F2">
        <w:rPr>
          <w:rFonts w:eastAsia="Times New Roman" w:cs="Times New Roman"/>
        </w:rPr>
        <w:t xml:space="preserve">mv </w:t>
      </w:r>
      <w:r w:rsidRPr="00A545F2">
        <w:rPr>
          <w:rFonts w:eastAsia="Times New Roman" w:cs="Times New Roman"/>
          <w:vertAlign w:val="superscript"/>
        </w:rPr>
        <w:t>2</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1.6021 </w:t>
      </w:r>
      <w:r w:rsidRPr="00A545F2">
        <w:rPr>
          <w:rFonts w:ascii="Symbol" w:eastAsia="Times New Roman" w:hAnsi="Symbol" w:cs="Times New Roman"/>
          <w:b/>
        </w:rPr>
        <w:t></w:t>
      </w:r>
      <w:r w:rsidRPr="00A545F2">
        <w:rPr>
          <w:rFonts w:eastAsia="Times New Roman" w:cs="Times New Roman"/>
        </w:rPr>
        <w:t xml:space="preserve">10 </w:t>
      </w:r>
      <w:r w:rsidRPr="00A545F2">
        <w:rPr>
          <w:rFonts w:eastAsia="Times New Roman" w:cs="Times New Roman"/>
          <w:b/>
          <w:bCs/>
          <w:vertAlign w:val="superscript"/>
        </w:rPr>
        <w:t>–</w:t>
      </w:r>
      <w:r w:rsidRPr="00A545F2">
        <w:rPr>
          <w:rFonts w:eastAsia="Times New Roman" w:cs="Times New Roman"/>
          <w:vertAlign w:val="superscript"/>
        </w:rPr>
        <w:t xml:space="preserve">19 </w:t>
      </w:r>
      <w:r w:rsidRPr="00A545F2">
        <w:rPr>
          <w:rFonts w:ascii="Symbol" w:eastAsia="Times New Roman" w:hAnsi="Symbol" w:cs="Times New Roman"/>
          <w:b/>
        </w:rPr>
        <w:t></w:t>
      </w:r>
      <w:r w:rsidRPr="00A545F2">
        <w:rPr>
          <w:rFonts w:eastAsia="Times New Roman" w:cs="Times New Roman"/>
        </w:rPr>
        <w:t xml:space="preserve"> 1 </w:t>
      </w:r>
    </w:p>
    <w:p w14:paraId="3E649562" w14:textId="77777777" w:rsidR="00A545F2" w:rsidRPr="00A545F2" w:rsidRDefault="00A545F2" w:rsidP="00A545F2">
      <w:pPr>
        <w:spacing w:after="0" w:line="240" w:lineRule="auto"/>
        <w:ind w:left="2160" w:firstLine="720"/>
        <w:rPr>
          <w:rFonts w:eastAsia="Times New Roman" w:cs="Times New Roman"/>
        </w:rPr>
      </w:pPr>
      <w:r w:rsidRPr="00A545F2">
        <w:rPr>
          <w:rFonts w:ascii="Comic Sans MS" w:eastAsia="Times New Roman" w:hAnsi="Comic Sans MS" w:cs="Times New Roman"/>
        </w:rPr>
        <w:t>½</w:t>
      </w:r>
      <w:r w:rsidRPr="00A545F2">
        <w:rPr>
          <w:rFonts w:eastAsia="Times New Roman" w:cs="Times New Roman"/>
        </w:rPr>
        <w:t xml:space="preserve">mv </w:t>
      </w:r>
      <w:r w:rsidRPr="00A545F2">
        <w:rPr>
          <w:rFonts w:eastAsia="Times New Roman" w:cs="Times New Roman"/>
          <w:vertAlign w:val="superscript"/>
        </w:rPr>
        <w:t>2</w:t>
      </w:r>
      <w:r w:rsidRPr="00A545F2">
        <w:rPr>
          <w:rFonts w:eastAsia="Times New Roman" w:cs="Times New Roman"/>
        </w:rPr>
        <w:t xml:space="preserve"> </w:t>
      </w:r>
      <w:r w:rsidRPr="00A545F2">
        <w:rPr>
          <w:rFonts w:eastAsia="Times New Roman" w:cs="Times New Roman"/>
          <w:iCs/>
        </w:rPr>
        <w:t>=</w:t>
      </w:r>
      <w:r w:rsidRPr="00A545F2">
        <w:rPr>
          <w:rFonts w:eastAsia="Times New Roman" w:cs="Times New Roman"/>
        </w:rPr>
        <w:t xml:space="preserve"> 1.6021 </w:t>
      </w:r>
      <w:r w:rsidRPr="00A545F2">
        <w:rPr>
          <w:rFonts w:ascii="Symbol" w:eastAsia="Times New Roman" w:hAnsi="Symbol" w:cs="Times New Roman"/>
          <w:b/>
        </w:rPr>
        <w:t></w:t>
      </w:r>
      <w:r w:rsidRPr="00A545F2">
        <w:rPr>
          <w:rFonts w:eastAsia="Times New Roman" w:cs="Times New Roman"/>
        </w:rPr>
        <w:t xml:space="preserve">10 </w:t>
      </w:r>
      <w:r w:rsidRPr="00A545F2">
        <w:rPr>
          <w:rFonts w:eastAsia="Times New Roman" w:cs="Times New Roman"/>
          <w:b/>
          <w:bCs/>
          <w:vertAlign w:val="superscript"/>
        </w:rPr>
        <w:t>–</w:t>
      </w:r>
      <w:r w:rsidRPr="00A545F2">
        <w:rPr>
          <w:rFonts w:eastAsia="Times New Roman" w:cs="Times New Roman"/>
          <w:vertAlign w:val="superscript"/>
        </w:rPr>
        <w:t xml:space="preserve">19 </w:t>
      </w:r>
      <w:r w:rsidRPr="00A545F2">
        <w:rPr>
          <w:rFonts w:eastAsia="Times New Roman" w:cs="Times New Roman"/>
        </w:rPr>
        <w:t xml:space="preserve">J </w:t>
      </w:r>
    </w:p>
    <w:p w14:paraId="33C3A4AC" w14:textId="77777777" w:rsidR="00A545F2" w:rsidRPr="00A545F2" w:rsidRDefault="00A545F2" w:rsidP="00A545F2">
      <w:pPr>
        <w:spacing w:after="0" w:line="240" w:lineRule="auto"/>
        <w:ind w:left="720" w:firstLine="720"/>
        <w:rPr>
          <w:rFonts w:eastAsia="Times New Roman" w:cs="Times New Roman"/>
          <w:sz w:val="6"/>
        </w:rPr>
      </w:pPr>
    </w:p>
    <w:p w14:paraId="73912CAE" w14:textId="77777777" w:rsidR="00A545F2" w:rsidRPr="00A545F2" w:rsidRDefault="00A545F2" w:rsidP="00A545F2">
      <w:pPr>
        <w:spacing w:after="0" w:line="240" w:lineRule="auto"/>
        <w:ind w:left="720" w:firstLine="720"/>
        <w:rPr>
          <w:rFonts w:eastAsia="Times New Roman" w:cs="Times New Roman"/>
          <w:sz w:val="6"/>
        </w:rPr>
      </w:pPr>
      <w:r w:rsidRPr="00A545F2">
        <w:rPr>
          <w:rFonts w:eastAsia="Times New Roman" w:cs="Times New Roman"/>
          <w:noProof/>
          <w:sz w:val="6"/>
          <w:lang w:eastAsia="en-GB"/>
        </w:rPr>
        <mc:AlternateContent>
          <mc:Choice Requires="wps">
            <w:drawing>
              <wp:anchor distT="0" distB="0" distL="114300" distR="114300" simplePos="0" relativeHeight="252001280" behindDoc="0" locked="0" layoutInCell="1" allowOverlap="1" wp14:anchorId="29011636" wp14:editId="29BDE7F7">
                <wp:simplePos x="0" y="0"/>
                <wp:positionH relativeFrom="column">
                  <wp:posOffset>1789430</wp:posOffset>
                </wp:positionH>
                <wp:positionV relativeFrom="paragraph">
                  <wp:posOffset>-3810</wp:posOffset>
                </wp:positionV>
                <wp:extent cx="1695450" cy="273050"/>
                <wp:effectExtent l="22225" t="20320" r="15875" b="20955"/>
                <wp:wrapNone/>
                <wp:docPr id="1568799274" name="Rectangle: Rounded Corners 2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27305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AAB927" id="Rectangle: Rounded Corners 2654" o:spid="_x0000_s1026" style="position:absolute;margin-left:140.9pt;margin-top:-.3pt;width:133.5pt;height:2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" filled="f" strokeweight="2.5pt"/>
            </w:pict>
          </mc:Fallback>
        </mc:AlternateContent>
      </w:r>
    </w:p>
    <w:p w14:paraId="236BF304" w14:textId="77777777" w:rsidR="00A545F2" w:rsidRPr="00A545F2" w:rsidRDefault="00A545F2" w:rsidP="00A545F2">
      <w:pPr>
        <w:spacing w:after="0" w:line="240" w:lineRule="auto"/>
        <w:ind w:left="720" w:firstLine="720"/>
        <w:rPr>
          <w:rFonts w:eastAsia="Times New Roman" w:cs="Times New Roman"/>
        </w:rPr>
      </w:pPr>
      <w:r w:rsidRPr="00A545F2">
        <w:rPr>
          <w:rFonts w:ascii="Symbol" w:eastAsia="Times New Roman" w:hAnsi="Symbol" w:cs="Times New Roman"/>
          <w:b/>
          <w:bCs/>
        </w:rPr>
        <w:t></w:t>
      </w:r>
      <w:r w:rsidRPr="00A545F2">
        <w:rPr>
          <w:rFonts w:eastAsia="Times New Roman" w:cs="Times New Roman"/>
        </w:rPr>
        <w:tab/>
      </w:r>
      <w:r w:rsidRPr="00A545F2">
        <w:rPr>
          <w:rFonts w:eastAsia="Times New Roman" w:cs="Times New Roman"/>
        </w:rPr>
        <w:tab/>
        <w:t xml:space="preserve">1 ev. </w:t>
      </w:r>
      <w:r w:rsidRPr="00A545F2">
        <w:rPr>
          <w:rFonts w:eastAsia="Times New Roman" w:cs="Times New Roman"/>
          <w:iCs/>
        </w:rPr>
        <w:t>=</w:t>
      </w:r>
      <w:r w:rsidRPr="00A545F2">
        <w:rPr>
          <w:rFonts w:eastAsia="Times New Roman" w:cs="Times New Roman"/>
        </w:rPr>
        <w:t xml:space="preserve"> 1.6021 </w:t>
      </w:r>
      <w:r w:rsidRPr="00A545F2">
        <w:rPr>
          <w:rFonts w:ascii="Symbol" w:eastAsia="Times New Roman" w:hAnsi="Symbol" w:cs="Times New Roman"/>
          <w:b/>
        </w:rPr>
        <w:t></w:t>
      </w:r>
      <w:r w:rsidRPr="00A545F2">
        <w:rPr>
          <w:rFonts w:eastAsia="Times New Roman" w:cs="Times New Roman"/>
        </w:rPr>
        <w:t xml:space="preserve">10 </w:t>
      </w:r>
      <w:r w:rsidRPr="00A545F2">
        <w:rPr>
          <w:rFonts w:eastAsia="Times New Roman" w:cs="Times New Roman"/>
          <w:b/>
          <w:bCs/>
          <w:vertAlign w:val="superscript"/>
        </w:rPr>
        <w:t>–</w:t>
      </w:r>
      <w:r w:rsidRPr="00A545F2">
        <w:rPr>
          <w:rFonts w:eastAsia="Times New Roman" w:cs="Times New Roman"/>
          <w:vertAlign w:val="superscript"/>
        </w:rPr>
        <w:t xml:space="preserve">19 </w:t>
      </w:r>
      <w:r w:rsidRPr="00A545F2">
        <w:rPr>
          <w:rFonts w:eastAsia="Times New Roman" w:cs="Times New Roman"/>
        </w:rPr>
        <w:t xml:space="preserve">J </w:t>
      </w:r>
    </w:p>
    <w:p w14:paraId="7F56B831" w14:textId="77777777" w:rsidR="00A545F2" w:rsidRPr="00A545F2" w:rsidRDefault="00A545F2" w:rsidP="00A545F2">
      <w:pPr>
        <w:spacing w:after="0" w:line="240" w:lineRule="auto"/>
        <w:rPr>
          <w:rFonts w:eastAsia="Times New Roman" w:cs="Times New Roman"/>
        </w:rPr>
      </w:pPr>
    </w:p>
    <w:p w14:paraId="3CE5248A"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Similarly:</w:t>
      </w:r>
      <w:r w:rsidRPr="00A545F2">
        <w:rPr>
          <w:rFonts w:eastAsia="Times New Roman" w:cs="Times New Roman"/>
        </w:rPr>
        <w:tab/>
      </w:r>
      <w:r w:rsidRPr="00A545F2">
        <w:rPr>
          <w:rFonts w:eastAsia="Times New Roman" w:cs="Times New Roman"/>
        </w:rPr>
        <w:tab/>
        <w:t xml:space="preserve">1 Mev </w:t>
      </w:r>
      <w:r w:rsidRPr="00A545F2">
        <w:rPr>
          <w:rFonts w:eastAsia="Times New Roman" w:cs="Times New Roman"/>
          <w:i/>
          <w:iCs/>
        </w:rPr>
        <w:t>=</w:t>
      </w:r>
      <w:r w:rsidRPr="00A545F2">
        <w:rPr>
          <w:rFonts w:eastAsia="Times New Roman" w:cs="Times New Roman"/>
        </w:rPr>
        <w:t xml:space="preserve"> 10 </w:t>
      </w:r>
      <w:r w:rsidRPr="00A545F2">
        <w:rPr>
          <w:rFonts w:eastAsia="Times New Roman" w:cs="Times New Roman"/>
          <w:vertAlign w:val="superscript"/>
        </w:rPr>
        <w:t>6</w:t>
      </w:r>
      <w:r w:rsidRPr="00A545F2">
        <w:rPr>
          <w:rFonts w:eastAsia="Times New Roman" w:cs="Times New Roman"/>
        </w:rPr>
        <w:t xml:space="preserve"> ev</w:t>
      </w:r>
    </w:p>
    <w:p w14:paraId="3DB79BF9" w14:textId="77777777" w:rsidR="00A545F2" w:rsidRPr="00A545F2" w:rsidRDefault="00A545F2" w:rsidP="00A545F2">
      <w:pPr>
        <w:spacing w:after="0" w:line="240" w:lineRule="auto"/>
        <w:ind w:firstLine="720"/>
        <w:rPr>
          <w:rFonts w:eastAsia="Times New Roman" w:cs="Times New Roman"/>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1 Bev </w:t>
      </w:r>
      <w:r w:rsidRPr="00A545F2">
        <w:rPr>
          <w:rFonts w:eastAsia="Times New Roman" w:cs="Times New Roman"/>
          <w:i/>
          <w:iCs/>
        </w:rPr>
        <w:t>=</w:t>
      </w:r>
      <w:r w:rsidRPr="00A545F2">
        <w:rPr>
          <w:rFonts w:eastAsia="Times New Roman" w:cs="Times New Roman"/>
        </w:rPr>
        <w:t xml:space="preserve"> 10</w:t>
      </w:r>
      <w:r w:rsidRPr="00A545F2">
        <w:rPr>
          <w:rFonts w:eastAsia="Times New Roman" w:cs="Times New Roman"/>
          <w:vertAlign w:val="superscript"/>
        </w:rPr>
        <w:t>12</w:t>
      </w:r>
      <w:r w:rsidRPr="00A545F2">
        <w:rPr>
          <w:rFonts w:eastAsia="Times New Roman" w:cs="Times New Roman"/>
        </w:rPr>
        <w:t xml:space="preserve"> ev</w:t>
      </w:r>
    </w:p>
    <w:p w14:paraId="47E77121" w14:textId="77777777" w:rsidR="00A545F2" w:rsidRPr="00A545F2" w:rsidRDefault="00A545F2" w:rsidP="00A545F2">
      <w:pPr>
        <w:spacing w:after="0" w:line="240" w:lineRule="auto"/>
        <w:rPr>
          <w:rFonts w:eastAsia="Times New Roman" w:cs="Times New Roman"/>
          <w:b/>
          <w:iCs/>
          <w:sz w:val="28"/>
        </w:rPr>
      </w:pPr>
    </w:p>
    <w:p w14:paraId="14EBD861" w14:textId="77777777" w:rsidR="00A545F2" w:rsidRPr="00A545F2" w:rsidRDefault="00A545F2" w:rsidP="00A545F2">
      <w:pPr>
        <w:spacing w:after="0" w:line="240" w:lineRule="auto"/>
        <w:rPr>
          <w:rFonts w:eastAsia="Times New Roman" w:cs="Times New Roman"/>
          <w:b/>
          <w:iCs/>
          <w:sz w:val="28"/>
        </w:rPr>
      </w:pPr>
    </w:p>
    <w:p w14:paraId="36D8CF77" w14:textId="77777777" w:rsidR="00A545F2" w:rsidRPr="00A545F2" w:rsidRDefault="00A545F2" w:rsidP="00A545F2">
      <w:pPr>
        <w:spacing w:after="0" w:line="240" w:lineRule="auto"/>
        <w:rPr>
          <w:rFonts w:eastAsia="Times New Roman" w:cs="Times New Roman"/>
          <w:b/>
          <w:iCs/>
          <w:sz w:val="28"/>
        </w:rPr>
      </w:pPr>
    </w:p>
    <w:p w14:paraId="369BD3FC" w14:textId="77777777" w:rsidR="00A545F2" w:rsidRPr="00A545F2" w:rsidRDefault="00A545F2" w:rsidP="00A545F2">
      <w:pPr>
        <w:spacing w:after="0" w:line="240" w:lineRule="auto"/>
        <w:rPr>
          <w:rFonts w:eastAsia="Times New Roman" w:cs="Times New Roman"/>
          <w:b/>
          <w:iCs/>
          <w:sz w:val="28"/>
        </w:rPr>
      </w:pPr>
    </w:p>
    <w:p w14:paraId="13203687" w14:textId="77777777" w:rsidR="00A545F2" w:rsidRPr="00A545F2" w:rsidRDefault="00A545F2" w:rsidP="00A545F2">
      <w:pPr>
        <w:spacing w:after="0" w:line="240" w:lineRule="auto"/>
        <w:rPr>
          <w:rFonts w:eastAsia="Times New Roman" w:cs="Times New Roman"/>
          <w:b/>
          <w:iCs/>
          <w:sz w:val="28"/>
        </w:rPr>
      </w:pPr>
    </w:p>
    <w:p w14:paraId="55D89390" w14:textId="77777777" w:rsidR="00A545F2" w:rsidRPr="00A545F2" w:rsidRDefault="00A545F2" w:rsidP="00A545F2">
      <w:pPr>
        <w:spacing w:after="0" w:line="240" w:lineRule="auto"/>
        <w:rPr>
          <w:rFonts w:eastAsia="Times New Roman" w:cs="Times New Roman"/>
          <w:b/>
          <w:iCs/>
          <w:sz w:val="28"/>
        </w:rPr>
      </w:pPr>
    </w:p>
    <w:p w14:paraId="70A1CFD4" w14:textId="77777777" w:rsidR="00A545F2" w:rsidRPr="00A545F2" w:rsidRDefault="00A545F2" w:rsidP="00A545F2">
      <w:pPr>
        <w:spacing w:after="0" w:line="240" w:lineRule="auto"/>
        <w:rPr>
          <w:rFonts w:eastAsia="Times New Roman" w:cs="Times New Roman"/>
          <w:b/>
          <w:iCs/>
          <w:sz w:val="28"/>
        </w:rPr>
      </w:pPr>
    </w:p>
    <w:p w14:paraId="0AAEF407" w14:textId="77777777" w:rsidR="00A545F2" w:rsidRPr="00A545F2" w:rsidRDefault="00A545F2" w:rsidP="00A545F2">
      <w:pPr>
        <w:spacing w:after="0" w:line="240" w:lineRule="auto"/>
        <w:rPr>
          <w:rFonts w:eastAsia="Times New Roman" w:cs="Times New Roman"/>
          <w:b/>
          <w:iCs/>
          <w:sz w:val="28"/>
        </w:rPr>
      </w:pPr>
    </w:p>
    <w:p w14:paraId="74D45554" w14:textId="77777777" w:rsidR="00A545F2" w:rsidRPr="00A545F2" w:rsidRDefault="00A545F2" w:rsidP="00A545F2">
      <w:pPr>
        <w:spacing w:after="0" w:line="240" w:lineRule="auto"/>
        <w:rPr>
          <w:rFonts w:eastAsia="Times New Roman" w:cs="Times New Roman"/>
          <w:b/>
          <w:iCs/>
          <w:sz w:val="28"/>
        </w:rPr>
      </w:pPr>
    </w:p>
    <w:p w14:paraId="3A3FF70A" w14:textId="77777777" w:rsidR="00A545F2" w:rsidRPr="00A545F2" w:rsidRDefault="00A545F2" w:rsidP="00A545F2">
      <w:pPr>
        <w:spacing w:after="0" w:line="240" w:lineRule="auto"/>
        <w:rPr>
          <w:rFonts w:eastAsia="Times New Roman" w:cs="Times New Roman"/>
          <w:b/>
          <w:iCs/>
          <w:sz w:val="28"/>
        </w:rPr>
      </w:pPr>
    </w:p>
    <w:p w14:paraId="42F4FA9F" w14:textId="77777777" w:rsidR="00A545F2" w:rsidRPr="00A545F2" w:rsidRDefault="00A545F2" w:rsidP="00A545F2">
      <w:pPr>
        <w:spacing w:after="0" w:line="240" w:lineRule="auto"/>
        <w:rPr>
          <w:rFonts w:ascii="Bookman Old Style" w:eastAsia="Times New Roman" w:hAnsi="Bookman Old Style" w:cs="Times New Roman"/>
          <w:b/>
          <w:i/>
          <w:szCs w:val="23"/>
          <w:u w:val="single"/>
        </w:rPr>
      </w:pPr>
      <w:r w:rsidRPr="00A545F2">
        <w:rPr>
          <w:rFonts w:ascii="Bookman Old Style" w:eastAsia="Times New Roman" w:hAnsi="Bookman Old Style" w:cs="Times New Roman"/>
          <w:b/>
          <w:i/>
          <w:sz w:val="32"/>
          <w:szCs w:val="23"/>
          <w:u w:val="single"/>
        </w:rPr>
        <w:lastRenderedPageBreak/>
        <w:t>Section</w:t>
      </w:r>
      <w:r w:rsidRPr="00A545F2">
        <w:rPr>
          <w:rFonts w:ascii="Bookman Old Style" w:eastAsia="Times New Roman" w:hAnsi="Bookman Old Style" w:cs="Times New Roman"/>
          <w:b/>
          <w:i/>
          <w:sz w:val="6"/>
          <w:szCs w:val="23"/>
          <w:u w:val="single"/>
        </w:rPr>
        <w:t xml:space="preserve"> </w:t>
      </w:r>
      <w:r w:rsidRPr="00A545F2">
        <w:rPr>
          <w:rFonts w:eastAsia="Times New Roman" w:cs="Tahoma"/>
          <w:b/>
          <w:bCs/>
          <w:szCs w:val="22"/>
          <w:u w:val="single"/>
        </w:rPr>
        <w:t>–</w:t>
      </w:r>
      <w:r w:rsidRPr="00A545F2">
        <w:rPr>
          <w:rFonts w:eastAsia="Times New Roman" w:cs="Tahoma"/>
          <w:b/>
          <w:bCs/>
          <w:sz w:val="6"/>
          <w:szCs w:val="22"/>
          <w:u w:val="single"/>
        </w:rPr>
        <w:t xml:space="preserve"> </w:t>
      </w:r>
      <w:r w:rsidRPr="00A545F2">
        <w:rPr>
          <w:rFonts w:ascii="Bookman Old Style" w:eastAsia="Times New Roman" w:hAnsi="Bookman Old Style" w:cs="Times New Roman"/>
          <w:b/>
          <w:i/>
          <w:sz w:val="32"/>
          <w:szCs w:val="23"/>
          <w:u w:val="single"/>
        </w:rPr>
        <w:t>A Multiple-Choice Questions MCQs</w:t>
      </w:r>
      <w:r w:rsidRPr="00A545F2">
        <w:rPr>
          <w:rFonts w:ascii="Bookman Old Style" w:eastAsia="Times New Roman" w:hAnsi="Bookman Old Style" w:cs="Times New Roman"/>
          <w:b/>
          <w:sz w:val="32"/>
          <w:szCs w:val="23"/>
        </w:rPr>
        <w:t>:</w:t>
      </w:r>
    </w:p>
    <w:p w14:paraId="4B3F843F" w14:textId="77777777" w:rsidR="00A545F2" w:rsidRPr="00A545F2" w:rsidRDefault="00A545F2" w:rsidP="00A545F2">
      <w:pPr>
        <w:spacing w:after="0" w:line="240" w:lineRule="auto"/>
        <w:rPr>
          <w:rFonts w:ascii="Bookman Old Style" w:eastAsia="Times New Roman" w:hAnsi="Bookman Old Style" w:cs="Times New Roman"/>
          <w:b/>
          <w:i/>
          <w:szCs w:val="23"/>
          <w:u w:val="single"/>
        </w:rPr>
        <w:sectPr w:rsidR="00A545F2" w:rsidRPr="00A545F2" w:rsidSect="00A545F2">
          <w:headerReference w:type="even" r:id="rId7"/>
          <w:headerReference w:type="default" r:id="rId8"/>
          <w:footerReference w:type="default" r:id="rId9"/>
          <w:headerReference w:type="first" r:id="rId10"/>
          <w:pgSz w:w="12240" w:h="15840" w:code="1"/>
          <w:pgMar w:top="1440" w:right="1440" w:bottom="1080" w:left="1080" w:header="720" w:footer="720" w:gutter="0"/>
          <w:paperSrc w:first="15" w:other="15"/>
          <w:cols w:sep="1" w:space="144"/>
          <w:docGrid w:linePitch="360"/>
        </w:sectPr>
      </w:pPr>
    </w:p>
    <w:p w14:paraId="5EC14099"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Q.No.1</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 xml:space="preserve">A 2 </w:t>
      </w:r>
      <w:r w:rsidRPr="00A545F2">
        <w:rPr>
          <w:rFonts w:ascii="Symbol" w:eastAsia="Times New Roman" w:hAnsi="Symbol" w:cs="Tahoma"/>
          <w:iCs/>
        </w:rPr>
        <w:t>m</w:t>
      </w:r>
      <w:r w:rsidRPr="00A545F2">
        <w:rPr>
          <w:rFonts w:eastAsia="Times New Roman" w:cs="Times New Roman"/>
          <w:iCs/>
        </w:rPr>
        <w:t xml:space="preserve">C point charge is located at a distance “d” away from 6 </w:t>
      </w:r>
      <w:r w:rsidRPr="00A545F2">
        <w:rPr>
          <w:rFonts w:ascii="Symbol" w:eastAsia="Times New Roman" w:hAnsi="Symbol" w:cs="Tahoma"/>
          <w:iCs/>
        </w:rPr>
        <w:t>m</w:t>
      </w:r>
      <w:r w:rsidRPr="00A545F2">
        <w:rPr>
          <w:rFonts w:eastAsia="Times New Roman" w:cs="Times New Roman"/>
          <w:iCs/>
        </w:rPr>
        <w:t>C point charge, what is the ratio of F</w:t>
      </w:r>
      <w:r w:rsidRPr="00A545F2">
        <w:rPr>
          <w:rFonts w:eastAsia="Times New Roman" w:cs="Times New Roman"/>
          <w:iCs/>
          <w:vertAlign w:val="subscript"/>
        </w:rPr>
        <w:t>12</w:t>
      </w:r>
      <w:r w:rsidRPr="00A545F2">
        <w:rPr>
          <w:rFonts w:eastAsia="Times New Roman" w:cs="Times New Roman"/>
          <w:iCs/>
        </w:rPr>
        <w:t>/F</w:t>
      </w:r>
      <w:r w:rsidRPr="00A545F2">
        <w:rPr>
          <w:rFonts w:eastAsia="Times New Roman" w:cs="Times New Roman"/>
          <w:iCs/>
          <w:vertAlign w:val="subscript"/>
        </w:rPr>
        <w:t>21</w:t>
      </w:r>
      <w:r w:rsidRPr="00A545F2">
        <w:rPr>
          <w:rFonts w:eastAsia="Times New Roman" w:cs="Times New Roman"/>
          <w:iCs/>
        </w:rPr>
        <w:t>?</w:t>
      </w:r>
    </w:p>
    <w:p w14:paraId="36D81403" w14:textId="7F1F3B16" w:rsidR="00A545F2" w:rsidRPr="00A545F2" w:rsidRDefault="00A545F2" w:rsidP="00A545F2">
      <w:pPr>
        <w:spacing w:after="0" w:line="240" w:lineRule="auto"/>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 1/3</w:t>
      </w:r>
      <w:r w:rsidRPr="00A545F2">
        <w:rPr>
          <w:rFonts w:eastAsia="Times New Roman"/>
          <w:szCs w:val="23"/>
        </w:rPr>
        <w:tab/>
        <w:t>(</w:t>
      </w:r>
      <w:r w:rsidR="006507FA">
        <w:rPr>
          <w:rFonts w:eastAsia="Times New Roman"/>
          <w:szCs w:val="23"/>
        </w:rPr>
        <w:t>B</w:t>
      </w:r>
      <w:r w:rsidRPr="00A545F2">
        <w:rPr>
          <w:rFonts w:eastAsia="Times New Roman"/>
          <w:szCs w:val="23"/>
        </w:rPr>
        <w:t>) 3</w:t>
      </w:r>
      <w:r w:rsidRPr="00A545F2">
        <w:rPr>
          <w:rFonts w:eastAsia="Times New Roman"/>
          <w:szCs w:val="23"/>
        </w:rPr>
        <w:tab/>
      </w:r>
      <w:r w:rsidR="006507FA">
        <w:rPr>
          <w:rFonts w:eastAsia="Times New Roman"/>
          <w:szCs w:val="23"/>
        </w:rPr>
        <w:t xml:space="preserve">   </w:t>
      </w:r>
      <w:r w:rsidRPr="00A545F2">
        <w:rPr>
          <w:rFonts w:eastAsia="Times New Roman"/>
          <w:szCs w:val="23"/>
        </w:rPr>
        <w:t>(</w:t>
      </w:r>
      <w:r w:rsidR="006507FA">
        <w:rPr>
          <w:rFonts w:eastAsia="Times New Roman"/>
          <w:szCs w:val="23"/>
        </w:rPr>
        <w:t>C</w:t>
      </w:r>
      <w:r w:rsidRPr="00A545F2">
        <w:rPr>
          <w:rFonts w:eastAsia="Times New Roman"/>
          <w:szCs w:val="23"/>
        </w:rPr>
        <w:t>) 1</w:t>
      </w:r>
      <w:r w:rsidRPr="00A545F2">
        <w:rPr>
          <w:rFonts w:eastAsia="Times New Roman"/>
          <w:szCs w:val="23"/>
        </w:rPr>
        <w:tab/>
        <w:t>(</w:t>
      </w:r>
      <w:r w:rsidR="006507FA">
        <w:rPr>
          <w:rFonts w:eastAsia="Times New Roman"/>
          <w:szCs w:val="23"/>
        </w:rPr>
        <w:t>D</w:t>
      </w:r>
      <w:r w:rsidRPr="00A545F2">
        <w:rPr>
          <w:rFonts w:eastAsia="Times New Roman"/>
          <w:szCs w:val="23"/>
        </w:rPr>
        <w:t>) 12</w:t>
      </w:r>
    </w:p>
    <w:p w14:paraId="1A84762F"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Q.No.2</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The minimum charge on an object cannot be less than:</w:t>
      </w:r>
    </w:p>
    <w:p w14:paraId="66B69A4D" w14:textId="1604CD1B"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 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szCs w:val="23"/>
        </w:rPr>
        <w:t xml:space="preserve"> C.</w:t>
      </w:r>
      <w:r w:rsidRPr="00A545F2">
        <w:rPr>
          <w:rFonts w:eastAsia="Times New Roman"/>
          <w:szCs w:val="23"/>
        </w:rPr>
        <w:tab/>
        <w:t>(</w:t>
      </w:r>
      <w:r w:rsidR="00927366">
        <w:rPr>
          <w:rFonts w:eastAsia="Times New Roman"/>
          <w:szCs w:val="23"/>
        </w:rPr>
        <w:t>B</w:t>
      </w:r>
      <w:r w:rsidRPr="00A545F2">
        <w:rPr>
          <w:rFonts w:eastAsia="Times New Roman"/>
          <w:szCs w:val="23"/>
        </w:rPr>
        <w:t>) 3.2</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szCs w:val="23"/>
        </w:rPr>
        <w:t xml:space="preserve"> C.</w:t>
      </w:r>
    </w:p>
    <w:p w14:paraId="064A62C7" w14:textId="29A8B410"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C</w:t>
      </w:r>
      <w:r w:rsidRPr="00A545F2">
        <w:rPr>
          <w:rFonts w:eastAsia="Times New Roman"/>
          <w:szCs w:val="23"/>
        </w:rPr>
        <w:t>) 9.1</w:t>
      </w:r>
      <w:r w:rsidRPr="00A545F2">
        <w:rPr>
          <w:rFonts w:ascii="Symbol" w:eastAsia="Calibri" w:hAnsi="Symbol" w:cs="Symbol"/>
          <w:b/>
          <w:szCs w:val="23"/>
        </w:rPr>
        <w:t></w:t>
      </w:r>
      <w:r w:rsidRPr="00A545F2">
        <w:rPr>
          <w:rFonts w:eastAsia="Times New Roman"/>
          <w:szCs w:val="23"/>
        </w:rPr>
        <w:t>10</w:t>
      </w:r>
      <w:r w:rsidRPr="00A545F2">
        <w:rPr>
          <w:rFonts w:eastAsia="Times New Roman"/>
          <w:szCs w:val="23"/>
          <w:vertAlign w:val="superscript"/>
        </w:rPr>
        <w:t>9</w:t>
      </w:r>
      <w:r w:rsidRPr="00A545F2">
        <w:rPr>
          <w:rFonts w:eastAsia="Times New Roman"/>
          <w:szCs w:val="23"/>
        </w:rPr>
        <w:t xml:space="preserve"> C.</w:t>
      </w:r>
    </w:p>
    <w:p w14:paraId="6EBC27DC" w14:textId="701498CF"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D</w:t>
      </w:r>
      <w:r w:rsidRPr="00A545F2">
        <w:rPr>
          <w:rFonts w:eastAsia="Times New Roman"/>
          <w:szCs w:val="23"/>
        </w:rPr>
        <w:t>) No definite value exists</w:t>
      </w:r>
    </w:p>
    <w:p w14:paraId="43520C45"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Q.No.3</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Two charges are placed at a certain distance. If the magnitude of each charge is doubled the force will become:</w:t>
      </w:r>
    </w:p>
    <w:p w14:paraId="3DAD9BE4" w14:textId="2BFEE58D"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 ¼th of its original value.</w:t>
      </w:r>
    </w:p>
    <w:p w14:paraId="48425816" w14:textId="3720763A"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927366">
        <w:rPr>
          <w:rFonts w:eastAsia="Times New Roman"/>
          <w:szCs w:val="23"/>
        </w:rPr>
        <w:t>B</w:t>
      </w:r>
      <w:r w:rsidRPr="00A545F2">
        <w:rPr>
          <w:rFonts w:eastAsia="Times New Roman"/>
          <w:szCs w:val="23"/>
        </w:rPr>
        <w:t>) 4 times its original value.</w:t>
      </w:r>
    </w:p>
    <w:p w14:paraId="343A312A" w14:textId="1DA61C7A"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C</w:t>
      </w:r>
      <w:r w:rsidRPr="00A545F2">
        <w:rPr>
          <w:rFonts w:eastAsia="Times New Roman"/>
          <w:szCs w:val="23"/>
        </w:rPr>
        <w:t xml:space="preserve">) 1/8th of its original value. </w:t>
      </w:r>
    </w:p>
    <w:p w14:paraId="377CE4AF" w14:textId="46EC066F"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CA1BD7">
        <w:rPr>
          <w:rFonts w:eastAsia="Times New Roman"/>
          <w:szCs w:val="23"/>
        </w:rPr>
        <w:t>D</w:t>
      </w:r>
      <w:r w:rsidRPr="00A545F2">
        <w:rPr>
          <w:rFonts w:eastAsia="Times New Roman"/>
          <w:szCs w:val="23"/>
        </w:rPr>
        <w:t>) 8 times its original value.</w:t>
      </w:r>
    </w:p>
    <w:p w14:paraId="4D5DF1E7"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Q.No.4</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Which of the following can be deflected while moving in the electric field?</w:t>
      </w:r>
    </w:p>
    <w:p w14:paraId="28160D13" w14:textId="6B3105CF"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 neutron.</w:t>
      </w:r>
      <w:r w:rsidRPr="00A545F2">
        <w:rPr>
          <w:rFonts w:eastAsia="Times New Roman"/>
          <w:szCs w:val="23"/>
        </w:rPr>
        <w:tab/>
      </w:r>
      <w:r w:rsidRPr="00A545F2">
        <w:rPr>
          <w:rFonts w:eastAsia="Times New Roman"/>
          <w:szCs w:val="23"/>
        </w:rPr>
        <w:tab/>
        <w:t>(</w:t>
      </w:r>
      <w:r w:rsidR="00927366">
        <w:rPr>
          <w:rFonts w:eastAsia="Times New Roman"/>
          <w:szCs w:val="23"/>
        </w:rPr>
        <w:t>B</w:t>
      </w:r>
      <w:r w:rsidRPr="00A545F2">
        <w:rPr>
          <w:rFonts w:eastAsia="Times New Roman"/>
          <w:szCs w:val="23"/>
        </w:rPr>
        <w:t>) photon.</w:t>
      </w:r>
    </w:p>
    <w:p w14:paraId="710069CA" w14:textId="6A65CDC6"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C</w:t>
      </w:r>
      <w:r w:rsidRPr="00A545F2">
        <w:rPr>
          <w:rFonts w:eastAsia="Times New Roman"/>
          <w:szCs w:val="23"/>
        </w:rPr>
        <w:t>) electron.</w:t>
      </w:r>
      <w:r w:rsidRPr="00A545F2">
        <w:rPr>
          <w:rFonts w:eastAsia="Times New Roman"/>
          <w:szCs w:val="23"/>
        </w:rPr>
        <w:tab/>
      </w:r>
      <w:r w:rsidRPr="00A545F2">
        <w:rPr>
          <w:rFonts w:eastAsia="Times New Roman"/>
          <w:szCs w:val="23"/>
        </w:rPr>
        <w:tab/>
        <w:t>(</w:t>
      </w:r>
      <w:r w:rsidR="00CA1BD7">
        <w:rPr>
          <w:rFonts w:eastAsia="Times New Roman"/>
          <w:szCs w:val="23"/>
        </w:rPr>
        <w:t>D</w:t>
      </w:r>
      <w:r w:rsidRPr="00A545F2">
        <w:rPr>
          <w:rFonts w:eastAsia="Times New Roman"/>
          <w:szCs w:val="23"/>
        </w:rPr>
        <w:t>) (</w:t>
      </w:r>
      <w:r w:rsidR="00CA1BD7">
        <w:rPr>
          <w:rFonts w:eastAsia="Times New Roman"/>
          <w:szCs w:val="23"/>
        </w:rPr>
        <w:t>A</w:t>
      </w:r>
      <w:r w:rsidRPr="00A545F2">
        <w:rPr>
          <w:rFonts w:eastAsia="Times New Roman"/>
          <w:szCs w:val="23"/>
        </w:rPr>
        <w:t>) and (</w:t>
      </w:r>
      <w:r w:rsidR="00CA1BD7">
        <w:rPr>
          <w:rFonts w:eastAsia="Times New Roman"/>
          <w:szCs w:val="23"/>
        </w:rPr>
        <w:t>B</w:t>
      </w:r>
      <w:r w:rsidRPr="00A545F2">
        <w:rPr>
          <w:rFonts w:eastAsia="Times New Roman"/>
          <w:szCs w:val="23"/>
        </w:rPr>
        <w:t>)</w:t>
      </w:r>
    </w:p>
    <w:p w14:paraId="37E76D0F"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Q.No.5</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The flux through a flat surface of area “</w:t>
      </w:r>
      <w:r w:rsidRPr="00A545F2">
        <w:rPr>
          <w:rFonts w:eastAsia="Times New Roman" w:cs="Times New Roman"/>
          <w:b/>
          <w:bCs/>
          <w:iCs/>
        </w:rPr>
        <w:t>A</w:t>
      </w:r>
      <w:r w:rsidRPr="00A545F2">
        <w:rPr>
          <w:rFonts w:eastAsia="Times New Roman" w:cs="Times New Roman"/>
          <w:iCs/>
        </w:rPr>
        <w:t>” in a uniform electric field “</w:t>
      </w:r>
      <w:r w:rsidRPr="00A545F2">
        <w:rPr>
          <w:rFonts w:eastAsia="Times New Roman" w:cs="Times New Roman"/>
          <w:b/>
          <w:bCs/>
          <w:iCs/>
        </w:rPr>
        <w:t>E</w:t>
      </w:r>
      <w:r w:rsidRPr="00A545F2">
        <w:rPr>
          <w:rFonts w:eastAsia="Times New Roman" w:cs="Times New Roman"/>
          <w:iCs/>
        </w:rPr>
        <w:t>” is maximum when the surface area is:</w:t>
      </w:r>
    </w:p>
    <w:p w14:paraId="444FA9E5" w14:textId="4A5A84FF" w:rsidR="00A545F2" w:rsidRPr="00A545F2" w:rsidRDefault="00927366" w:rsidP="00927366">
      <w:pPr>
        <w:spacing w:after="0" w:line="240" w:lineRule="auto"/>
        <w:rPr>
          <w:rFonts w:eastAsia="Times New Roman"/>
          <w:szCs w:val="23"/>
        </w:rPr>
      </w:pPr>
      <w:r>
        <w:rPr>
          <w:rFonts w:eastAsia="Times New Roman"/>
          <w:szCs w:val="23"/>
        </w:rPr>
        <w:t xml:space="preserve">      </w:t>
      </w:r>
      <w:r w:rsidR="00A545F2" w:rsidRPr="00A545F2">
        <w:rPr>
          <w:rFonts w:eastAsia="Times New Roman"/>
          <w:szCs w:val="23"/>
        </w:rPr>
        <w:t>(</w:t>
      </w:r>
      <w:r w:rsidR="006507FA">
        <w:rPr>
          <w:rFonts w:eastAsia="Times New Roman"/>
          <w:szCs w:val="23"/>
        </w:rPr>
        <w:t>A</w:t>
      </w:r>
      <w:r w:rsidR="00A545F2" w:rsidRPr="00A545F2">
        <w:rPr>
          <w:rFonts w:eastAsia="Times New Roman"/>
          <w:szCs w:val="23"/>
        </w:rPr>
        <w:t xml:space="preserve">) Parallel to </w:t>
      </w:r>
      <w:r w:rsidR="00A545F2" w:rsidRPr="00A545F2">
        <w:rPr>
          <w:rFonts w:eastAsia="Times New Roman"/>
          <w:b/>
          <w:bCs/>
          <w:szCs w:val="23"/>
        </w:rPr>
        <w:t>E</w:t>
      </w:r>
      <w:r w:rsidR="00A545F2" w:rsidRPr="00A545F2">
        <w:rPr>
          <w:rFonts w:eastAsia="Times New Roman"/>
          <w:szCs w:val="23"/>
        </w:rPr>
        <w:t xml:space="preserve"> </w:t>
      </w:r>
      <w:r w:rsidR="00CA1BD7">
        <w:rPr>
          <w:rFonts w:eastAsia="Times New Roman"/>
          <w:szCs w:val="23"/>
        </w:rPr>
        <w:t xml:space="preserve">    </w:t>
      </w:r>
      <w:r w:rsidR="00A545F2" w:rsidRPr="00A545F2">
        <w:rPr>
          <w:rFonts w:eastAsia="Times New Roman"/>
          <w:szCs w:val="23"/>
        </w:rPr>
        <w:t>(</w:t>
      </w:r>
      <w:r>
        <w:rPr>
          <w:rFonts w:eastAsia="Times New Roman"/>
          <w:szCs w:val="23"/>
        </w:rPr>
        <w:t>B</w:t>
      </w:r>
      <w:r w:rsidR="00A545F2" w:rsidRPr="00A545F2">
        <w:rPr>
          <w:rFonts w:eastAsia="Times New Roman"/>
          <w:szCs w:val="23"/>
        </w:rPr>
        <w:t>) perpendicular to E</w:t>
      </w:r>
    </w:p>
    <w:p w14:paraId="3F35A10A" w14:textId="745B9B47" w:rsidR="00A545F2" w:rsidRPr="00A545F2" w:rsidRDefault="00927366" w:rsidP="00927366">
      <w:pPr>
        <w:spacing w:after="0" w:line="240" w:lineRule="auto"/>
        <w:rPr>
          <w:rFonts w:eastAsia="Times New Roman"/>
          <w:szCs w:val="23"/>
        </w:rPr>
      </w:pPr>
      <w:r>
        <w:rPr>
          <w:rFonts w:eastAsia="Times New Roman"/>
          <w:szCs w:val="23"/>
        </w:rPr>
        <w:t xml:space="preserve">      </w:t>
      </w:r>
      <w:r w:rsidR="00A545F2" w:rsidRPr="00A545F2">
        <w:rPr>
          <w:rFonts w:eastAsia="Times New Roman"/>
          <w:szCs w:val="23"/>
        </w:rPr>
        <w:t>(</w:t>
      </w:r>
      <w:r w:rsidR="002F579C">
        <w:rPr>
          <w:rFonts w:eastAsia="Times New Roman"/>
          <w:szCs w:val="23"/>
        </w:rPr>
        <w:t>C</w:t>
      </w:r>
      <w:r w:rsidR="00A545F2" w:rsidRPr="00A545F2">
        <w:rPr>
          <w:rFonts w:eastAsia="Times New Roman"/>
          <w:szCs w:val="23"/>
        </w:rPr>
        <w:t>) placed 45</w:t>
      </w:r>
      <w:r w:rsidR="00A545F2" w:rsidRPr="00A545F2">
        <w:rPr>
          <w:rFonts w:ascii="Symbol" w:eastAsia="Calibri" w:hAnsi="Symbol" w:cs="Symbol"/>
          <w:b/>
          <w:szCs w:val="23"/>
        </w:rPr>
        <w:t></w:t>
      </w:r>
      <w:r w:rsidR="00A545F2" w:rsidRPr="00A545F2">
        <w:rPr>
          <w:rFonts w:eastAsia="Times New Roman"/>
          <w:szCs w:val="23"/>
        </w:rPr>
        <w:t xml:space="preserve">to </w:t>
      </w:r>
      <w:r w:rsidR="00A545F2" w:rsidRPr="00A545F2">
        <w:rPr>
          <w:rFonts w:eastAsia="Times New Roman"/>
          <w:b/>
          <w:bCs/>
          <w:szCs w:val="23"/>
        </w:rPr>
        <w:t>E</w:t>
      </w:r>
      <w:r w:rsidR="00A545F2" w:rsidRPr="00A545F2">
        <w:rPr>
          <w:rFonts w:eastAsia="Times New Roman"/>
          <w:szCs w:val="23"/>
        </w:rPr>
        <w:t xml:space="preserve"> (</w:t>
      </w:r>
      <w:r w:rsidR="00CA1BD7">
        <w:rPr>
          <w:rFonts w:eastAsia="Times New Roman"/>
          <w:szCs w:val="23"/>
        </w:rPr>
        <w:t>D</w:t>
      </w:r>
      <w:r w:rsidR="00A545F2" w:rsidRPr="00A545F2">
        <w:rPr>
          <w:rFonts w:eastAsia="Times New Roman"/>
          <w:szCs w:val="23"/>
        </w:rPr>
        <w:t>) placed 60</w:t>
      </w:r>
      <w:r w:rsidR="00A545F2" w:rsidRPr="00A545F2">
        <w:rPr>
          <w:rFonts w:ascii="Symbol" w:eastAsia="Calibri" w:hAnsi="Symbol" w:cs="Symbol"/>
          <w:b/>
          <w:szCs w:val="23"/>
        </w:rPr>
        <w:t></w:t>
      </w:r>
      <w:r w:rsidR="00A545F2" w:rsidRPr="00A545F2">
        <w:rPr>
          <w:rFonts w:eastAsia="Times New Roman"/>
          <w:szCs w:val="23"/>
        </w:rPr>
        <w:t xml:space="preserve"> to </w:t>
      </w:r>
      <w:r w:rsidR="00A545F2" w:rsidRPr="00A545F2">
        <w:rPr>
          <w:rFonts w:eastAsia="Times New Roman"/>
          <w:b/>
          <w:bCs/>
          <w:szCs w:val="23"/>
        </w:rPr>
        <w:t>E</w:t>
      </w:r>
      <w:r w:rsidR="00A545F2" w:rsidRPr="00A545F2">
        <w:rPr>
          <w:rFonts w:eastAsia="Times New Roman"/>
          <w:szCs w:val="23"/>
        </w:rPr>
        <w:t>.</w:t>
      </w:r>
    </w:p>
    <w:p w14:paraId="076FD73A" w14:textId="77777777" w:rsidR="00A545F2" w:rsidRPr="00A545F2" w:rsidRDefault="00A545F2" w:rsidP="00A545F2">
      <w:pPr>
        <w:spacing w:after="0" w:line="240" w:lineRule="auto"/>
        <w:rPr>
          <w:rFonts w:eastAsia="Times New Roman" w:cs="Times New Roman"/>
          <w:iCs/>
        </w:rPr>
      </w:pPr>
      <w:r w:rsidRPr="00A545F2">
        <w:rPr>
          <w:rFonts w:ascii="Bookman Old Style" w:eastAsia="Times New Roman" w:hAnsi="Bookman Old Style" w:cs="Times New Roman"/>
          <w:b/>
          <w:i/>
          <w:szCs w:val="23"/>
          <w:u w:val="single"/>
        </w:rPr>
        <w:t>Q.No.6</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The product of charge “q” and small separation “d” between two charges of same magnitude and opposite in nature is known as:</w:t>
      </w:r>
    </w:p>
    <w:p w14:paraId="68A07055" w14:textId="264C8D1D"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 Electric dipole.   (</w:t>
      </w:r>
      <w:r w:rsidR="00927366">
        <w:rPr>
          <w:rFonts w:eastAsia="Times New Roman"/>
          <w:szCs w:val="23"/>
        </w:rPr>
        <w:t>B</w:t>
      </w:r>
      <w:r w:rsidRPr="00A545F2">
        <w:rPr>
          <w:rFonts w:eastAsia="Times New Roman"/>
          <w:szCs w:val="23"/>
        </w:rPr>
        <w:t>) Moment arm.</w:t>
      </w:r>
    </w:p>
    <w:p w14:paraId="6E0269C8" w14:textId="30724228"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C</w:t>
      </w:r>
      <w:r w:rsidRPr="00A545F2">
        <w:rPr>
          <w:rFonts w:eastAsia="Times New Roman"/>
          <w:szCs w:val="23"/>
        </w:rPr>
        <w:t xml:space="preserve">) Electric dipole moment. </w:t>
      </w:r>
    </w:p>
    <w:p w14:paraId="6DA115FD" w14:textId="40807A47"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CA1BD7">
        <w:rPr>
          <w:rFonts w:eastAsia="Times New Roman"/>
          <w:szCs w:val="23"/>
        </w:rPr>
        <w:t>D</w:t>
      </w:r>
      <w:r w:rsidRPr="00A545F2">
        <w:rPr>
          <w:rFonts w:eastAsia="Times New Roman"/>
          <w:szCs w:val="23"/>
        </w:rPr>
        <w:t>) Flux of electric field.</w:t>
      </w:r>
    </w:p>
    <w:p w14:paraId="57D58052"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Q.No.7</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12 J of work is to be done against an electric field to take a charge of 0.01 C from one point A to another point B. The potential difference between B and A is:</w:t>
      </w:r>
    </w:p>
    <w:p w14:paraId="34A8BBE8" w14:textId="42DB2302" w:rsidR="00A545F2" w:rsidRPr="00A545F2" w:rsidRDefault="00A545F2" w:rsidP="00A545F2">
      <w:pPr>
        <w:spacing w:after="0" w:line="240" w:lineRule="auto"/>
        <w:ind w:firstLine="720"/>
        <w:rPr>
          <w:rFonts w:eastAsia="Times New Roman"/>
          <w:szCs w:val="23"/>
        </w:rPr>
      </w:pPr>
      <w:r w:rsidRPr="00A545F2">
        <w:rPr>
          <w:rFonts w:eastAsia="Times New Roman"/>
          <w:szCs w:val="23"/>
        </w:rPr>
        <w:t xml:space="preserve">( </w:t>
      </w:r>
      <w:r w:rsidR="006507FA">
        <w:rPr>
          <w:rFonts w:eastAsia="Times New Roman"/>
          <w:szCs w:val="23"/>
        </w:rPr>
        <w:t>A</w:t>
      </w:r>
      <w:r w:rsidRPr="00A545F2">
        <w:rPr>
          <w:rFonts w:eastAsia="Times New Roman"/>
          <w:szCs w:val="23"/>
        </w:rPr>
        <w:t>) 120 V.</w:t>
      </w:r>
      <w:r w:rsidRPr="00A545F2">
        <w:rPr>
          <w:rFonts w:eastAsia="Times New Roman"/>
          <w:szCs w:val="23"/>
        </w:rPr>
        <w:tab/>
      </w:r>
      <w:r w:rsidRPr="00A545F2">
        <w:rPr>
          <w:rFonts w:eastAsia="Times New Roman"/>
          <w:szCs w:val="23"/>
        </w:rPr>
        <w:tab/>
        <w:t>(</w:t>
      </w:r>
      <w:r w:rsidR="00927366">
        <w:rPr>
          <w:rFonts w:eastAsia="Times New Roman"/>
          <w:szCs w:val="23"/>
        </w:rPr>
        <w:t>B</w:t>
      </w:r>
      <w:r w:rsidRPr="00A545F2">
        <w:rPr>
          <w:rFonts w:eastAsia="Times New Roman"/>
          <w:szCs w:val="23"/>
        </w:rPr>
        <w:t>) 1200 V.</w:t>
      </w:r>
    </w:p>
    <w:p w14:paraId="483D7F42" w14:textId="7549DEB8" w:rsidR="00A545F2" w:rsidRPr="00A545F2" w:rsidRDefault="00A545F2" w:rsidP="00A545F2">
      <w:pPr>
        <w:spacing w:after="0" w:line="240" w:lineRule="auto"/>
        <w:ind w:firstLine="720"/>
        <w:rPr>
          <w:rFonts w:eastAsia="Times New Roman"/>
          <w:szCs w:val="23"/>
        </w:rPr>
      </w:pPr>
      <w:r w:rsidRPr="00A545F2">
        <w:rPr>
          <w:rFonts w:eastAsia="Times New Roman"/>
          <w:szCs w:val="23"/>
        </w:rPr>
        <w:t>(</w:t>
      </w:r>
      <w:r w:rsidR="002F579C">
        <w:rPr>
          <w:rFonts w:eastAsia="Times New Roman"/>
          <w:szCs w:val="23"/>
        </w:rPr>
        <w:t>C</w:t>
      </w:r>
      <w:r w:rsidRPr="00A545F2">
        <w:rPr>
          <w:rFonts w:eastAsia="Times New Roman"/>
          <w:szCs w:val="23"/>
        </w:rPr>
        <w:t>) 1.2 V.</w:t>
      </w:r>
      <w:r w:rsidRPr="00A545F2">
        <w:rPr>
          <w:rFonts w:eastAsia="Times New Roman"/>
          <w:szCs w:val="23"/>
        </w:rPr>
        <w:tab/>
      </w:r>
      <w:r w:rsidRPr="00A545F2">
        <w:rPr>
          <w:rFonts w:eastAsia="Times New Roman"/>
          <w:szCs w:val="23"/>
        </w:rPr>
        <w:tab/>
        <w:t>(</w:t>
      </w:r>
      <w:r w:rsidR="00CA1BD7">
        <w:rPr>
          <w:rFonts w:eastAsia="Times New Roman"/>
          <w:szCs w:val="23"/>
        </w:rPr>
        <w:t>D</w:t>
      </w:r>
      <w:r w:rsidRPr="00A545F2">
        <w:rPr>
          <w:rFonts w:eastAsia="Times New Roman"/>
          <w:szCs w:val="23"/>
        </w:rPr>
        <w:t>) 12 V.</w:t>
      </w:r>
    </w:p>
    <w:p w14:paraId="7A47E7DB" w14:textId="77777777" w:rsidR="00A545F2" w:rsidRPr="00A545F2" w:rsidRDefault="00A545F2" w:rsidP="00A545F2">
      <w:pPr>
        <w:spacing w:after="0" w:line="240" w:lineRule="auto"/>
        <w:rPr>
          <w:rFonts w:eastAsia="Times New Roman"/>
          <w:szCs w:val="23"/>
        </w:rPr>
      </w:pPr>
      <w:r w:rsidRPr="00A545F2">
        <w:rPr>
          <w:rFonts w:ascii="Bookman Old Style" w:eastAsia="Times New Roman" w:hAnsi="Bookman Old Style" w:cs="Times New Roman"/>
          <w:b/>
          <w:i/>
          <w:szCs w:val="23"/>
          <w:u w:val="single"/>
        </w:rPr>
        <w:t>Q.No.8</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sz w:val="22"/>
        </w:rPr>
        <w:t xml:space="preserve">The force between two charges placed in air is F. If air is replaced by a medium of relative permittivity </w:t>
      </w:r>
      <w:r w:rsidRPr="00A545F2">
        <w:rPr>
          <w:rFonts w:ascii="Symbol" w:eastAsia="Times New Roman" w:hAnsi="Symbol" w:cs="Times New Roman"/>
          <w:iCs/>
          <w:sz w:val="22"/>
        </w:rPr>
        <w:t>e</w:t>
      </w:r>
      <w:r w:rsidRPr="00A545F2">
        <w:rPr>
          <w:rFonts w:eastAsia="Times New Roman" w:cs="Times New Roman"/>
          <w:iCs/>
          <w:sz w:val="22"/>
          <w:vertAlign w:val="subscript"/>
        </w:rPr>
        <w:t>r</w:t>
      </w:r>
      <w:r w:rsidRPr="00A545F2">
        <w:rPr>
          <w:rFonts w:eastAsia="Times New Roman" w:cs="Times New Roman"/>
          <w:iCs/>
          <w:sz w:val="22"/>
        </w:rPr>
        <w:t xml:space="preserve"> then force is reduced to:</w:t>
      </w:r>
    </w:p>
    <w:p w14:paraId="3396B771" w14:textId="4B5327F3" w:rsidR="00A545F2" w:rsidRPr="00A545F2" w:rsidRDefault="00A545F2" w:rsidP="00A545F2">
      <w:pPr>
        <w:spacing w:after="0" w:line="240" w:lineRule="auto"/>
        <w:rPr>
          <w:rFonts w:eastAsia="Times New Roman"/>
          <w:szCs w:val="23"/>
        </w:rPr>
      </w:pPr>
      <w:r w:rsidRPr="00A545F2">
        <w:rPr>
          <w:rFonts w:eastAsia="Times New Roman"/>
          <w:szCs w:val="23"/>
        </w:rPr>
        <w:t xml:space="preserve">      (</w:t>
      </w:r>
      <w:r w:rsidR="006507FA">
        <w:rPr>
          <w:rFonts w:eastAsia="Times New Roman"/>
          <w:szCs w:val="23"/>
        </w:rPr>
        <w:t>A</w:t>
      </w:r>
      <w:r w:rsidRPr="00A545F2">
        <w:rPr>
          <w:rFonts w:eastAsia="Times New Roman"/>
          <w:szCs w:val="23"/>
        </w:rPr>
        <w:t xml:space="preserve">) F </w:t>
      </w:r>
      <w:r w:rsidRPr="00A545F2">
        <w:rPr>
          <w:rFonts w:ascii="Symbol" w:eastAsia="Times New Roman" w:hAnsi="Symbol" w:cs="Times New Roman"/>
          <w:iCs/>
        </w:rPr>
        <w:t>e</w:t>
      </w:r>
      <w:r w:rsidRPr="00A545F2">
        <w:rPr>
          <w:rFonts w:eastAsia="Times New Roman" w:cs="Times New Roman"/>
          <w:iCs/>
          <w:vertAlign w:val="subscript"/>
        </w:rPr>
        <w:t>r</w:t>
      </w:r>
      <w:r w:rsidRPr="00A545F2">
        <w:rPr>
          <w:rFonts w:eastAsia="Times New Roman"/>
          <w:szCs w:val="23"/>
        </w:rPr>
        <w:t xml:space="preserve">       (</w:t>
      </w:r>
      <w:r w:rsidR="00927366">
        <w:rPr>
          <w:rFonts w:eastAsia="Times New Roman"/>
          <w:szCs w:val="23"/>
        </w:rPr>
        <w:t>B</w:t>
      </w:r>
      <w:r w:rsidRPr="00A545F2">
        <w:rPr>
          <w:rFonts w:eastAsia="Times New Roman"/>
          <w:szCs w:val="23"/>
        </w:rPr>
        <w:t>) F /</w:t>
      </w:r>
      <w:r w:rsidRPr="00A545F2">
        <w:rPr>
          <w:rFonts w:ascii="Symbol" w:eastAsia="Times New Roman" w:hAnsi="Symbol" w:cs="Times New Roman"/>
          <w:iCs/>
        </w:rPr>
        <w:t xml:space="preserve"> e</w:t>
      </w:r>
      <w:r w:rsidRPr="00A545F2">
        <w:rPr>
          <w:rFonts w:eastAsia="Times New Roman" w:cs="Times New Roman"/>
          <w:iCs/>
          <w:vertAlign w:val="subscript"/>
        </w:rPr>
        <w:t xml:space="preserve">r        </w:t>
      </w:r>
      <w:r w:rsidRPr="00A545F2">
        <w:rPr>
          <w:rFonts w:eastAsia="Times New Roman"/>
          <w:szCs w:val="23"/>
        </w:rPr>
        <w:t>(</w:t>
      </w:r>
      <w:r w:rsidR="002F579C">
        <w:rPr>
          <w:rFonts w:eastAsia="Times New Roman"/>
          <w:szCs w:val="23"/>
        </w:rPr>
        <w:t>C</w:t>
      </w:r>
      <w:r w:rsidRPr="00A545F2">
        <w:rPr>
          <w:rFonts w:eastAsia="Times New Roman"/>
          <w:szCs w:val="23"/>
        </w:rPr>
        <w:t xml:space="preserve">) </w:t>
      </w:r>
      <w:r w:rsidRPr="00A545F2">
        <w:rPr>
          <w:rFonts w:ascii="Symbol" w:eastAsia="Times New Roman" w:hAnsi="Symbol" w:cs="Times New Roman"/>
          <w:iCs/>
        </w:rPr>
        <w:t>e</w:t>
      </w:r>
      <w:r w:rsidRPr="00A545F2">
        <w:rPr>
          <w:rFonts w:eastAsia="Times New Roman" w:cs="Times New Roman"/>
          <w:iCs/>
          <w:vertAlign w:val="subscript"/>
        </w:rPr>
        <w:t>r</w:t>
      </w:r>
      <w:r w:rsidRPr="00A545F2">
        <w:rPr>
          <w:rFonts w:eastAsia="Times New Roman"/>
          <w:szCs w:val="23"/>
        </w:rPr>
        <w:t xml:space="preserve"> / F  (</w:t>
      </w:r>
      <w:r w:rsidR="002F579C">
        <w:rPr>
          <w:rFonts w:eastAsia="Times New Roman"/>
          <w:szCs w:val="23"/>
        </w:rPr>
        <w:t>D</w:t>
      </w:r>
      <w:r w:rsidRPr="00A545F2">
        <w:rPr>
          <w:rFonts w:eastAsia="Times New Roman"/>
          <w:szCs w:val="23"/>
        </w:rPr>
        <w:t xml:space="preserve">) </w:t>
      </w:r>
      <w:r w:rsidRPr="00A545F2">
        <w:rPr>
          <w:rFonts w:ascii="Symbol" w:eastAsia="Times New Roman" w:hAnsi="Symbol" w:cs="Times New Roman"/>
          <w:iCs/>
        </w:rPr>
        <w:t>e e</w:t>
      </w:r>
      <w:r w:rsidRPr="00A545F2">
        <w:rPr>
          <w:rFonts w:eastAsia="Times New Roman" w:cs="Times New Roman"/>
          <w:iCs/>
          <w:vertAlign w:val="subscript"/>
        </w:rPr>
        <w:t>r</w:t>
      </w:r>
    </w:p>
    <w:p w14:paraId="38083FB2" w14:textId="77777777" w:rsidR="00A545F2" w:rsidRPr="00355E94" w:rsidRDefault="00A545F2" w:rsidP="00A545F2">
      <w:pPr>
        <w:spacing w:after="0" w:line="240" w:lineRule="auto"/>
        <w:rPr>
          <w:rFonts w:eastAsia="Times New Roman"/>
          <w:sz w:val="22"/>
          <w:szCs w:val="23"/>
        </w:rPr>
      </w:pPr>
      <w:r w:rsidRPr="00A545F2">
        <w:rPr>
          <w:rFonts w:ascii="Bookman Old Style" w:eastAsia="Times New Roman" w:hAnsi="Bookman Old Style" w:cs="Times New Roman"/>
          <w:b/>
          <w:i/>
          <w:szCs w:val="23"/>
          <w:u w:val="single"/>
        </w:rPr>
        <w:t>Q.No.9</w:t>
      </w:r>
      <w:r w:rsidRPr="00A545F2">
        <w:rPr>
          <w:rFonts w:ascii="Bookman Old Style" w:eastAsia="Times New Roman" w:hAnsi="Bookman Old Style" w:cs="Times New Roman"/>
          <w:b/>
          <w:szCs w:val="23"/>
        </w:rPr>
        <w:t>:</w:t>
      </w:r>
      <w:r w:rsidRPr="00355E94">
        <w:rPr>
          <w:rFonts w:ascii="Bookman Old Style" w:eastAsia="Times New Roman" w:hAnsi="Bookman Old Style" w:cs="Times New Roman"/>
          <w:b/>
          <w:sz w:val="22"/>
        </w:rPr>
        <w:t xml:space="preserve"> </w:t>
      </w:r>
      <w:r w:rsidRPr="00355E94">
        <w:rPr>
          <w:rFonts w:eastAsia="Times New Roman" w:cs="Times New Roman"/>
          <w:iCs/>
          <w:sz w:val="22"/>
        </w:rPr>
        <w:t>The negative gradient of potential is:</w:t>
      </w:r>
    </w:p>
    <w:p w14:paraId="2F805ABE" w14:textId="25934EE0" w:rsidR="00A545F2" w:rsidRPr="00A545F2" w:rsidRDefault="0048363B" w:rsidP="0048363B">
      <w:pPr>
        <w:spacing w:after="0" w:line="240" w:lineRule="auto"/>
        <w:rPr>
          <w:rFonts w:eastAsia="Times New Roman"/>
          <w:szCs w:val="23"/>
        </w:rPr>
      </w:pPr>
      <w:r>
        <w:rPr>
          <w:rFonts w:eastAsia="Times New Roman"/>
          <w:szCs w:val="23"/>
        </w:rPr>
        <w:t xml:space="preserve">   </w:t>
      </w:r>
      <w:r w:rsidR="00A545F2" w:rsidRPr="00A545F2">
        <w:rPr>
          <w:rFonts w:eastAsia="Times New Roman"/>
          <w:szCs w:val="23"/>
        </w:rPr>
        <w:t>(</w:t>
      </w:r>
      <w:r w:rsidR="006507FA">
        <w:rPr>
          <w:rFonts w:eastAsia="Times New Roman"/>
          <w:szCs w:val="23"/>
        </w:rPr>
        <w:t>A</w:t>
      </w:r>
      <w:r w:rsidR="00A545F2" w:rsidRPr="00A545F2">
        <w:rPr>
          <w:rFonts w:eastAsia="Times New Roman"/>
          <w:szCs w:val="23"/>
        </w:rPr>
        <w:t xml:space="preserve">) potential energy.     </w:t>
      </w:r>
      <w:r>
        <w:rPr>
          <w:rFonts w:eastAsia="Times New Roman"/>
          <w:szCs w:val="23"/>
        </w:rPr>
        <w:t xml:space="preserve">     </w:t>
      </w:r>
      <w:r w:rsidR="00A545F2" w:rsidRPr="00A545F2">
        <w:rPr>
          <w:rFonts w:eastAsia="Times New Roman"/>
          <w:szCs w:val="23"/>
        </w:rPr>
        <w:t>(</w:t>
      </w:r>
      <w:r w:rsidR="00927366">
        <w:rPr>
          <w:rFonts w:eastAsia="Times New Roman"/>
          <w:szCs w:val="23"/>
        </w:rPr>
        <w:t>B</w:t>
      </w:r>
      <w:r w:rsidR="00A545F2" w:rsidRPr="00A545F2">
        <w:rPr>
          <w:rFonts w:eastAsia="Times New Roman"/>
          <w:szCs w:val="23"/>
        </w:rPr>
        <w:t>) voltage.</w:t>
      </w:r>
    </w:p>
    <w:p w14:paraId="4F9B23B3" w14:textId="6EA84C2C" w:rsidR="00A545F2" w:rsidRPr="00A545F2" w:rsidRDefault="0048363B" w:rsidP="0048363B">
      <w:pPr>
        <w:spacing w:after="0" w:line="240" w:lineRule="auto"/>
        <w:rPr>
          <w:rFonts w:eastAsia="Times New Roman"/>
          <w:szCs w:val="23"/>
        </w:rPr>
      </w:pPr>
      <w:r>
        <w:rPr>
          <w:rFonts w:eastAsia="Times New Roman"/>
          <w:szCs w:val="23"/>
        </w:rPr>
        <w:t xml:space="preserve">   </w:t>
      </w:r>
      <w:r w:rsidR="00A545F2" w:rsidRPr="00A545F2">
        <w:rPr>
          <w:rFonts w:eastAsia="Times New Roman"/>
          <w:szCs w:val="23"/>
        </w:rPr>
        <w:t>(</w:t>
      </w:r>
      <w:r w:rsidR="002F579C">
        <w:rPr>
          <w:rFonts w:eastAsia="Times New Roman"/>
          <w:szCs w:val="23"/>
        </w:rPr>
        <w:t>C</w:t>
      </w:r>
      <w:r w:rsidR="00A545F2" w:rsidRPr="00A545F2">
        <w:rPr>
          <w:rFonts w:eastAsia="Times New Roman"/>
          <w:szCs w:val="23"/>
        </w:rPr>
        <w:t>) electric field intensity.</w:t>
      </w:r>
      <w:r>
        <w:rPr>
          <w:rFonts w:eastAsia="Times New Roman"/>
          <w:szCs w:val="23"/>
        </w:rPr>
        <w:t xml:space="preserve">  </w:t>
      </w:r>
      <w:r w:rsidR="00A545F2" w:rsidRPr="00A545F2">
        <w:rPr>
          <w:rFonts w:eastAsia="Times New Roman"/>
          <w:szCs w:val="23"/>
        </w:rPr>
        <w:t>(</w:t>
      </w:r>
      <w:r w:rsidR="002F579C">
        <w:rPr>
          <w:rFonts w:eastAsia="Times New Roman"/>
          <w:szCs w:val="23"/>
        </w:rPr>
        <w:t>D</w:t>
      </w:r>
      <w:r w:rsidR="00A545F2" w:rsidRPr="00A545F2">
        <w:rPr>
          <w:rFonts w:eastAsia="Times New Roman"/>
          <w:szCs w:val="23"/>
        </w:rPr>
        <w:t>) electric flux.</w:t>
      </w:r>
    </w:p>
    <w:p w14:paraId="0DB55B2E" w14:textId="77777777" w:rsidR="00A545F2" w:rsidRPr="0066026E" w:rsidRDefault="00A545F2" w:rsidP="00A545F2">
      <w:pPr>
        <w:spacing w:after="0" w:line="240" w:lineRule="auto"/>
        <w:rPr>
          <w:rFonts w:eastAsia="Times New Roman"/>
          <w:sz w:val="22"/>
          <w:szCs w:val="23"/>
        </w:rPr>
      </w:pPr>
      <w:r w:rsidRPr="00A545F2">
        <w:rPr>
          <w:rFonts w:ascii="Bookman Old Style" w:eastAsia="Times New Roman" w:hAnsi="Bookman Old Style" w:cs="Times New Roman"/>
          <w:b/>
          <w:i/>
          <w:szCs w:val="23"/>
          <w:u w:val="single"/>
        </w:rPr>
        <w:t>Q.No.10</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66026E">
        <w:rPr>
          <w:rFonts w:eastAsia="Times New Roman" w:cs="Times New Roman"/>
          <w:iCs/>
          <w:sz w:val="22"/>
        </w:rPr>
        <w:t>The electric flux through a plane area will be half of its maximum value when area is held at an angle of ……. With electric field.</w:t>
      </w:r>
    </w:p>
    <w:p w14:paraId="01779C54" w14:textId="43CC6157" w:rsidR="00A545F2" w:rsidRPr="00A545F2" w:rsidRDefault="00A545F2" w:rsidP="00A545F2">
      <w:pPr>
        <w:spacing w:after="0" w:line="240" w:lineRule="auto"/>
        <w:rPr>
          <w:rFonts w:eastAsia="Times New Roman"/>
          <w:szCs w:val="23"/>
        </w:rPr>
      </w:pPr>
      <w:r w:rsidRPr="00A545F2">
        <w:rPr>
          <w:rFonts w:eastAsia="Times New Roman"/>
          <w:szCs w:val="23"/>
        </w:rPr>
        <w:t xml:space="preserve">    (</w:t>
      </w:r>
      <w:r w:rsidR="006507FA">
        <w:rPr>
          <w:rFonts w:eastAsia="Times New Roman"/>
          <w:szCs w:val="23"/>
        </w:rPr>
        <w:t>A</w:t>
      </w:r>
      <w:r w:rsidRPr="00A545F2">
        <w:rPr>
          <w:rFonts w:eastAsia="Times New Roman"/>
          <w:szCs w:val="23"/>
        </w:rPr>
        <w:t>) 30</w:t>
      </w:r>
      <w:r w:rsidRPr="00A545F2">
        <w:rPr>
          <w:rFonts w:ascii="Symbol" w:eastAsia="Calibri" w:hAnsi="Symbol" w:cs="Symbol"/>
          <w:b/>
          <w:szCs w:val="23"/>
        </w:rPr>
        <w:t></w:t>
      </w:r>
      <w:r w:rsidRPr="00A545F2">
        <w:rPr>
          <w:rFonts w:eastAsia="Times New Roman"/>
          <w:szCs w:val="23"/>
        </w:rPr>
        <w:t xml:space="preserve">       (</w:t>
      </w:r>
      <w:r w:rsidR="00927366">
        <w:rPr>
          <w:rFonts w:eastAsia="Times New Roman"/>
          <w:szCs w:val="23"/>
        </w:rPr>
        <w:t>B</w:t>
      </w:r>
      <w:r w:rsidRPr="00A545F2">
        <w:rPr>
          <w:rFonts w:eastAsia="Times New Roman"/>
          <w:szCs w:val="23"/>
        </w:rPr>
        <w:t>) 60</w:t>
      </w:r>
      <w:r w:rsidRPr="00A545F2">
        <w:rPr>
          <w:rFonts w:ascii="Symbol" w:eastAsia="Calibri" w:hAnsi="Symbol" w:cs="Symbol"/>
          <w:b/>
          <w:szCs w:val="23"/>
        </w:rPr>
        <w:t xml:space="preserve">        </w:t>
      </w:r>
      <w:r w:rsidRPr="00A545F2">
        <w:rPr>
          <w:rFonts w:eastAsia="Times New Roman"/>
          <w:szCs w:val="23"/>
        </w:rPr>
        <w:t>(</w:t>
      </w:r>
      <w:r w:rsidR="002F579C" w:rsidRPr="002F579C">
        <w:rPr>
          <w:rFonts w:eastAsia="Times New Roman"/>
          <w:szCs w:val="23"/>
        </w:rPr>
        <w:t xml:space="preserve"> </w:t>
      </w:r>
      <w:r w:rsidR="002F579C">
        <w:rPr>
          <w:rFonts w:eastAsia="Times New Roman"/>
          <w:szCs w:val="23"/>
        </w:rPr>
        <w:t>C</w:t>
      </w:r>
      <w:r w:rsidRPr="00A545F2">
        <w:rPr>
          <w:rFonts w:eastAsia="Times New Roman"/>
          <w:szCs w:val="23"/>
        </w:rPr>
        <w:t>) 45</w:t>
      </w:r>
      <w:r w:rsidRPr="00A545F2">
        <w:rPr>
          <w:rFonts w:ascii="Symbol" w:eastAsia="Calibri" w:hAnsi="Symbol" w:cs="Symbol"/>
          <w:b/>
          <w:szCs w:val="23"/>
        </w:rPr>
        <w:t></w:t>
      </w:r>
      <w:r w:rsidRPr="00A545F2">
        <w:rPr>
          <w:rFonts w:eastAsia="Times New Roman"/>
          <w:szCs w:val="23"/>
        </w:rPr>
        <w:t xml:space="preserve">       (</w:t>
      </w:r>
      <w:r w:rsidR="002F579C">
        <w:rPr>
          <w:rFonts w:eastAsia="Times New Roman"/>
          <w:szCs w:val="23"/>
        </w:rPr>
        <w:t>D</w:t>
      </w:r>
      <w:r w:rsidRPr="00A545F2">
        <w:rPr>
          <w:rFonts w:eastAsia="Times New Roman"/>
          <w:szCs w:val="23"/>
        </w:rPr>
        <w:t>) 90</w:t>
      </w:r>
      <w:r w:rsidRPr="00A545F2">
        <w:rPr>
          <w:rFonts w:ascii="Symbol" w:eastAsia="Calibri" w:hAnsi="Symbol" w:cs="Symbol"/>
          <w:b/>
          <w:szCs w:val="23"/>
        </w:rPr>
        <w:t></w:t>
      </w:r>
    </w:p>
    <w:p w14:paraId="64B4E0DC" w14:textId="77777777" w:rsidR="00A545F2" w:rsidRPr="00A545F2" w:rsidRDefault="00A545F2" w:rsidP="00A545F2">
      <w:pPr>
        <w:autoSpaceDE w:val="0"/>
        <w:autoSpaceDN w:val="0"/>
        <w:adjustRightInd w:val="0"/>
        <w:spacing w:after="0" w:line="240" w:lineRule="auto"/>
        <w:rPr>
          <w:rFonts w:eastAsia="Times New Roman" w:cs="Times New Roman"/>
          <w:szCs w:val="22"/>
        </w:rPr>
      </w:pPr>
      <w:r w:rsidRPr="00A545F2">
        <w:rPr>
          <w:rFonts w:ascii="Bookman Old Style" w:eastAsia="Times New Roman" w:hAnsi="Bookman Old Style" w:cs="Times New Roman"/>
          <w:b/>
          <w:i/>
          <w:iCs/>
          <w:szCs w:val="22"/>
          <w:u w:val="single"/>
        </w:rPr>
        <w:t>Q.No.11</w:t>
      </w:r>
      <w:r w:rsidRPr="00A545F2">
        <w:rPr>
          <w:rFonts w:ascii="Bookman Old Style" w:eastAsia="Times New Roman" w:hAnsi="Bookman Old Style" w:cs="Times New Roman"/>
          <w:b/>
          <w:szCs w:val="22"/>
        </w:rPr>
        <w:t>:</w:t>
      </w:r>
      <w:r w:rsidRPr="00A545F2">
        <w:rPr>
          <w:rFonts w:eastAsia="Times New Roman" w:cs="Times New Roman"/>
          <w:b/>
          <w:szCs w:val="22"/>
        </w:rPr>
        <w:t xml:space="preserve"> </w:t>
      </w:r>
      <w:r w:rsidRPr="00A545F2">
        <w:rPr>
          <w:rFonts w:eastAsia="Times New Roman" w:cs="Times New Roman"/>
          <w:szCs w:val="21"/>
        </w:rPr>
        <w:t>The concept of electric lines of force was introduced by a famous scientist called:</w:t>
      </w:r>
      <w:r w:rsidRPr="00A545F2">
        <w:rPr>
          <w:rFonts w:eastAsia="Times New Roman" w:cs="Times New Roman"/>
          <w:szCs w:val="21"/>
        </w:rPr>
        <w:tab/>
      </w:r>
      <w:r w:rsidRPr="00A545F2">
        <w:rPr>
          <w:rFonts w:eastAsia="Times New Roman" w:cs="Times New Roman"/>
          <w:szCs w:val="21"/>
        </w:rPr>
        <w:tab/>
      </w:r>
      <w:r w:rsidRPr="00A545F2">
        <w:rPr>
          <w:rFonts w:eastAsia="Times New Roman" w:cs="Times New Roman"/>
          <w:b/>
          <w:szCs w:val="22"/>
        </w:rPr>
        <w:t>(</w:t>
      </w:r>
      <w:r w:rsidRPr="00A545F2">
        <w:rPr>
          <w:rFonts w:ascii="Bookman Old Style" w:eastAsia="Times New Roman" w:hAnsi="Bookman Old Style" w:cs="Times New Roman"/>
          <w:b/>
          <w:i/>
          <w:szCs w:val="22"/>
        </w:rPr>
        <w:t>2006</w:t>
      </w:r>
      <w:r w:rsidRPr="00A545F2">
        <w:rPr>
          <w:rFonts w:ascii="Bookman Old Style" w:eastAsia="Times New Roman" w:hAnsi="Bookman Old Style" w:cs="Times New Roman"/>
          <w:b/>
          <w:i/>
        </w:rPr>
        <w:t xml:space="preserve"> Karachi Board</w:t>
      </w:r>
      <w:r w:rsidRPr="00A545F2">
        <w:rPr>
          <w:rFonts w:eastAsia="Times New Roman" w:cs="Times New Roman"/>
          <w:b/>
          <w:szCs w:val="22"/>
        </w:rPr>
        <w:t>)</w:t>
      </w:r>
    </w:p>
    <w:p w14:paraId="0A23476C" w14:textId="6515E2FB" w:rsidR="00A545F2" w:rsidRPr="00A545F2" w:rsidRDefault="003134A7" w:rsidP="00A545F2">
      <w:pPr>
        <w:autoSpaceDE w:val="0"/>
        <w:autoSpaceDN w:val="0"/>
        <w:adjustRightInd w:val="0"/>
        <w:spacing w:after="0" w:line="240" w:lineRule="auto"/>
        <w:ind w:firstLine="720"/>
        <w:rPr>
          <w:rFonts w:eastAsia="Times New Roman" w:cs="Symbol"/>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ascii="Symbol" w:eastAsia="Times New Roman" w:hAnsi="Symbol" w:cs="Symbol"/>
        </w:rPr>
        <w:t></w:t>
      </w:r>
      <w:r w:rsidR="00A545F2" w:rsidRPr="00A545F2">
        <w:rPr>
          <w:rFonts w:eastAsia="Times New Roman" w:cs="Symbol"/>
        </w:rPr>
        <w:t>Newton.</w:t>
      </w:r>
      <w:r w:rsidR="00A545F2" w:rsidRPr="00A545F2">
        <w:rPr>
          <w:rFonts w:eastAsia="Times New Roman" w:cs="Symbol"/>
        </w:rPr>
        <w:tab/>
      </w:r>
      <w:r w:rsidR="00A545F2" w:rsidRPr="00A545F2">
        <w:rPr>
          <w:rFonts w:eastAsia="Times New Roman" w:cs="Symbol"/>
        </w:rPr>
        <w:tab/>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ascii="Symbol" w:eastAsia="Times New Roman" w:hAnsi="Symbol" w:cs="Symbol"/>
        </w:rPr>
        <w:t></w:t>
      </w:r>
      <w:r w:rsidR="00A545F2" w:rsidRPr="00A545F2">
        <w:rPr>
          <w:rFonts w:eastAsia="Times New Roman" w:cs="Symbol"/>
        </w:rPr>
        <w:t>Einstein.</w:t>
      </w:r>
    </w:p>
    <w:p w14:paraId="06779D9B" w14:textId="6CFD294E" w:rsidR="00A545F2" w:rsidRPr="00A545F2" w:rsidRDefault="003134A7" w:rsidP="00A545F2">
      <w:pPr>
        <w:autoSpaceDE w:val="0"/>
        <w:autoSpaceDN w:val="0"/>
        <w:adjustRightInd w:val="0"/>
        <w:spacing w:after="0" w:line="240" w:lineRule="auto"/>
        <w:ind w:firstLine="720"/>
        <w:rPr>
          <w:rFonts w:eastAsia="Times New Roman"/>
          <w:iCs/>
        </w:rPr>
      </w:pP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ascii="Symbol" w:eastAsia="Times New Roman" w:hAnsi="Symbol" w:cs="Symbol"/>
        </w:rPr>
        <w:t></w:t>
      </w:r>
      <w:r w:rsidR="00A545F2" w:rsidRPr="00A545F2">
        <w:rPr>
          <w:rFonts w:eastAsia="Times New Roman" w:cs="Symbol"/>
        </w:rPr>
        <w:t>Coulomb.</w:t>
      </w:r>
      <w:r w:rsidR="00A545F2" w:rsidRPr="00A545F2">
        <w:rPr>
          <w:rFonts w:eastAsia="Times New Roman" w:cs="Symbol"/>
        </w:rPr>
        <w:tab/>
      </w:r>
      <w:r w:rsidR="00A545F2" w:rsidRPr="00A545F2">
        <w:rPr>
          <w:rFonts w:eastAsia="Times New Roman" w:cs="Symbol"/>
        </w:rPr>
        <w:tab/>
      </w:r>
      <w:r w:rsidRPr="00A545F2">
        <w:rPr>
          <w:rFonts w:eastAsia="Times New Roman"/>
          <w:szCs w:val="23"/>
        </w:rPr>
        <w:t>(</w:t>
      </w:r>
      <w:r w:rsidR="002F579C">
        <w:rPr>
          <w:rFonts w:eastAsia="Times New Roman"/>
          <w:szCs w:val="23"/>
        </w:rPr>
        <w:t>D</w:t>
      </w:r>
      <w:r w:rsidRPr="00A545F2">
        <w:rPr>
          <w:rFonts w:eastAsia="Times New Roman"/>
          <w:szCs w:val="23"/>
        </w:rPr>
        <w:t>)</w:t>
      </w:r>
      <w:r w:rsidR="00A545F2" w:rsidRPr="00A545F2">
        <w:rPr>
          <w:rFonts w:ascii="Symbol" w:eastAsia="Times New Roman" w:hAnsi="Symbol" w:cs="Symbol"/>
        </w:rPr>
        <w:t></w:t>
      </w:r>
      <w:r w:rsidR="00A545F2" w:rsidRPr="00A545F2">
        <w:rPr>
          <w:rFonts w:eastAsia="Times New Roman"/>
          <w:iCs/>
        </w:rPr>
        <w:t>Faraday.</w:t>
      </w:r>
    </w:p>
    <w:p w14:paraId="35E5EC98" w14:textId="77777777" w:rsidR="00A545F2" w:rsidRPr="00A545F2" w:rsidRDefault="00A545F2" w:rsidP="00A545F2">
      <w:pPr>
        <w:autoSpaceDE w:val="0"/>
        <w:autoSpaceDN w:val="0"/>
        <w:adjustRightInd w:val="0"/>
        <w:spacing w:after="0" w:line="240" w:lineRule="auto"/>
        <w:rPr>
          <w:rFonts w:eastAsia="Times New Roman" w:cs="Times New Roman"/>
          <w:b/>
          <w:szCs w:val="22"/>
        </w:rPr>
      </w:pPr>
      <w:r w:rsidRPr="00A545F2">
        <w:rPr>
          <w:rFonts w:ascii="Bookman Old Style" w:eastAsia="Times New Roman" w:hAnsi="Bookman Old Style" w:cs="Times New Roman"/>
          <w:b/>
          <w:i/>
          <w:iCs/>
          <w:szCs w:val="22"/>
          <w:u w:val="single"/>
        </w:rPr>
        <w:t>Q.No.12</w:t>
      </w:r>
      <w:r w:rsidRPr="00A545F2">
        <w:rPr>
          <w:rFonts w:ascii="Bookman Old Style" w:eastAsia="Times New Roman" w:hAnsi="Bookman Old Style" w:cs="Times New Roman"/>
          <w:b/>
          <w:szCs w:val="22"/>
        </w:rPr>
        <w:t>:</w:t>
      </w:r>
      <w:r w:rsidRPr="00A545F2">
        <w:rPr>
          <w:rFonts w:eastAsia="Times New Roman" w:cs="Times New Roman"/>
          <w:szCs w:val="22"/>
        </w:rPr>
        <w:t xml:space="preserve"> Which of the following cannot be the unit of electric intensity?</w:t>
      </w:r>
      <w:r w:rsidRPr="00A545F2">
        <w:rPr>
          <w:rFonts w:eastAsia="Times New Roman" w:cs="Times New Roman"/>
          <w:b/>
          <w:szCs w:val="22"/>
        </w:rPr>
        <w:t xml:space="preserve"> </w:t>
      </w:r>
    </w:p>
    <w:p w14:paraId="50B26047" w14:textId="77777777" w:rsidR="00A545F2" w:rsidRPr="00A545F2" w:rsidRDefault="00A545F2" w:rsidP="00A545F2">
      <w:pPr>
        <w:autoSpaceDE w:val="0"/>
        <w:autoSpaceDN w:val="0"/>
        <w:adjustRightInd w:val="0"/>
        <w:spacing w:after="0" w:line="240" w:lineRule="auto"/>
        <w:ind w:left="1440"/>
        <w:rPr>
          <w:rFonts w:ascii="Symbol" w:eastAsia="Times New Roman" w:hAnsi="Symbol" w:cs="Symbol"/>
        </w:rPr>
      </w:pPr>
      <w:r w:rsidRPr="00A545F2">
        <w:rPr>
          <w:rFonts w:eastAsia="Times New Roman" w:cs="Times New Roman"/>
          <w:b/>
          <w:szCs w:val="22"/>
        </w:rPr>
        <w:t>(</w:t>
      </w:r>
      <w:r w:rsidRPr="00A545F2">
        <w:rPr>
          <w:rFonts w:ascii="Bookman Old Style" w:eastAsia="Times New Roman" w:hAnsi="Bookman Old Style" w:cs="Times New Roman"/>
          <w:b/>
          <w:i/>
          <w:szCs w:val="22"/>
        </w:rPr>
        <w:t>2007</w:t>
      </w:r>
      <w:r w:rsidRPr="00A545F2">
        <w:rPr>
          <w:rFonts w:ascii="Bookman Old Style" w:eastAsia="Times New Roman" w:hAnsi="Bookman Old Style" w:cs="Times New Roman"/>
          <w:b/>
          <w:i/>
        </w:rPr>
        <w:t xml:space="preserve"> Karachi Board</w:t>
      </w:r>
      <w:r w:rsidRPr="00A545F2">
        <w:rPr>
          <w:rFonts w:eastAsia="Times New Roman" w:cs="Times New Roman"/>
          <w:b/>
          <w:szCs w:val="22"/>
        </w:rPr>
        <w:t>)</w:t>
      </w:r>
    </w:p>
    <w:p w14:paraId="6624748F" w14:textId="7E71F2F3" w:rsidR="00A545F2" w:rsidRPr="00A545F2" w:rsidRDefault="00A545F2" w:rsidP="00A545F2">
      <w:pPr>
        <w:autoSpaceDE w:val="0"/>
        <w:autoSpaceDN w:val="0"/>
        <w:adjustRightInd w:val="0"/>
        <w:spacing w:after="0" w:line="240" w:lineRule="auto"/>
        <w:rPr>
          <w:rFonts w:eastAsia="Times New Roman" w:cs="Times New Roman"/>
          <w:szCs w:val="22"/>
        </w:rPr>
      </w:pPr>
      <w:r w:rsidRPr="00A545F2">
        <w:rPr>
          <w:rFonts w:ascii="Symbol" w:eastAsia="Times New Roman" w:hAnsi="Symbol" w:cs="Symbol"/>
        </w:rPr>
        <w:t xml:space="preserve">  </w:t>
      </w:r>
      <w:r w:rsidR="003134A7" w:rsidRPr="00A545F2">
        <w:rPr>
          <w:rFonts w:eastAsia="Times New Roman"/>
          <w:szCs w:val="23"/>
        </w:rPr>
        <w:t>(</w:t>
      </w:r>
      <w:r w:rsidR="006507FA" w:rsidRPr="006507FA">
        <w:rPr>
          <w:rFonts w:eastAsia="Times New Roman"/>
          <w:szCs w:val="23"/>
        </w:rPr>
        <w:t xml:space="preserve"> </w:t>
      </w:r>
      <w:r w:rsidR="006507FA">
        <w:rPr>
          <w:rFonts w:eastAsia="Times New Roman"/>
          <w:szCs w:val="23"/>
        </w:rPr>
        <w:t>A</w:t>
      </w:r>
      <w:r w:rsidR="003134A7" w:rsidRPr="00A545F2">
        <w:rPr>
          <w:rFonts w:eastAsia="Times New Roman"/>
          <w:szCs w:val="23"/>
        </w:rPr>
        <w:t>)</w:t>
      </w:r>
      <w:r w:rsidRPr="00A545F2">
        <w:rPr>
          <w:rFonts w:eastAsia="Times New Roman" w:cs="Times New Roman"/>
          <w:szCs w:val="20"/>
        </w:rPr>
        <w:t xml:space="preserve"> </w:t>
      </w:r>
      <w:r w:rsidRPr="00A545F2">
        <w:rPr>
          <w:rFonts w:eastAsia="Times New Roman" w:cs="Times New Roman"/>
          <w:szCs w:val="22"/>
        </w:rPr>
        <w:t>N/coulomb.</w:t>
      </w:r>
      <w:r w:rsidRPr="00A545F2">
        <w:rPr>
          <w:rFonts w:eastAsia="Times New Roman" w:cs="Times New Roman"/>
          <w:szCs w:val="20"/>
        </w:rPr>
        <w:tab/>
        <w:t xml:space="preserve">       </w:t>
      </w:r>
      <w:r w:rsidR="003134A7" w:rsidRPr="00A545F2">
        <w:rPr>
          <w:rFonts w:eastAsia="Times New Roman"/>
          <w:szCs w:val="23"/>
        </w:rPr>
        <w:t>(</w:t>
      </w:r>
      <w:r w:rsidR="00927366">
        <w:rPr>
          <w:rFonts w:eastAsia="Times New Roman"/>
          <w:szCs w:val="23"/>
        </w:rPr>
        <w:t>B</w:t>
      </w:r>
      <w:r w:rsidR="003134A7" w:rsidRPr="00A545F2">
        <w:rPr>
          <w:rFonts w:eastAsia="Times New Roman"/>
          <w:szCs w:val="23"/>
        </w:rPr>
        <w:t>)</w:t>
      </w:r>
      <w:r w:rsidRPr="00A545F2">
        <w:rPr>
          <w:rFonts w:eastAsia="Times New Roman" w:cs="Times New Roman"/>
          <w:szCs w:val="22"/>
        </w:rPr>
        <w:t xml:space="preserve"> Volt/meter. </w:t>
      </w:r>
    </w:p>
    <w:p w14:paraId="1F9879F4" w14:textId="49B205B8" w:rsidR="00A545F2" w:rsidRPr="00A545F2" w:rsidRDefault="00A545F2" w:rsidP="00A545F2">
      <w:pPr>
        <w:autoSpaceDE w:val="0"/>
        <w:autoSpaceDN w:val="0"/>
        <w:adjustRightInd w:val="0"/>
        <w:spacing w:after="0" w:line="240" w:lineRule="auto"/>
        <w:rPr>
          <w:rFonts w:eastAsia="Times New Roman" w:cs="Times New Roman"/>
          <w:szCs w:val="21"/>
        </w:rPr>
      </w:pPr>
      <w:r w:rsidRPr="00A545F2">
        <w:rPr>
          <w:rFonts w:ascii="Symbol" w:eastAsia="Times New Roman" w:hAnsi="Symbol" w:cs="Symbol"/>
        </w:rPr>
        <w:t xml:space="preserve">  </w:t>
      </w:r>
      <w:r w:rsidR="003134A7" w:rsidRPr="00A545F2">
        <w:rPr>
          <w:rFonts w:eastAsia="Times New Roman"/>
          <w:szCs w:val="23"/>
        </w:rPr>
        <w:t>(</w:t>
      </w:r>
      <w:r w:rsidR="002F579C" w:rsidRPr="002F579C">
        <w:rPr>
          <w:rFonts w:eastAsia="Times New Roman"/>
          <w:szCs w:val="23"/>
        </w:rPr>
        <w:t xml:space="preserve"> </w:t>
      </w:r>
      <w:r w:rsidR="002F579C">
        <w:rPr>
          <w:rFonts w:eastAsia="Times New Roman"/>
          <w:szCs w:val="23"/>
        </w:rPr>
        <w:t>C</w:t>
      </w:r>
      <w:r w:rsidR="003134A7" w:rsidRPr="00A545F2">
        <w:rPr>
          <w:rFonts w:eastAsia="Times New Roman"/>
          <w:szCs w:val="23"/>
        </w:rPr>
        <w:t>)</w:t>
      </w:r>
      <w:r w:rsidRPr="00A545F2">
        <w:rPr>
          <w:rFonts w:eastAsia="Times New Roman" w:cs="Times New Roman"/>
          <w:szCs w:val="20"/>
        </w:rPr>
        <w:t xml:space="preserve"> </w:t>
      </w:r>
      <w:r w:rsidRPr="00A545F2">
        <w:rPr>
          <w:rFonts w:eastAsia="Times New Roman" w:cs="Times New Roman"/>
          <w:szCs w:val="21"/>
        </w:rPr>
        <w:t xml:space="preserve">Joule./ </w:t>
      </w:r>
      <w:proofErr w:type="spellStart"/>
      <w:r w:rsidRPr="00A545F2">
        <w:rPr>
          <w:rFonts w:eastAsia="Times New Roman" w:cs="Times New Roman"/>
          <w:szCs w:val="21"/>
        </w:rPr>
        <w:t>coul</w:t>
      </w:r>
      <w:proofErr w:type="spellEnd"/>
      <w:r w:rsidRPr="00A545F2">
        <w:rPr>
          <w:rFonts w:eastAsia="Times New Roman" w:cs="Times New Roman"/>
          <w:szCs w:val="21"/>
        </w:rPr>
        <w:t>.-meter</w:t>
      </w:r>
      <w:r w:rsidRPr="00A545F2">
        <w:rPr>
          <w:rFonts w:eastAsia="Times New Roman" w:cs="Times New Roman"/>
          <w:szCs w:val="20"/>
        </w:rPr>
        <w:t xml:space="preserve">. </w:t>
      </w:r>
      <w:r w:rsidR="003134A7" w:rsidRPr="00A545F2">
        <w:rPr>
          <w:rFonts w:eastAsia="Times New Roman"/>
          <w:szCs w:val="23"/>
        </w:rPr>
        <w:t>(</w:t>
      </w:r>
      <w:r w:rsidR="00CA1BD7">
        <w:rPr>
          <w:rFonts w:eastAsia="Times New Roman"/>
          <w:szCs w:val="23"/>
        </w:rPr>
        <w:t>D</w:t>
      </w:r>
      <w:r w:rsidR="003134A7" w:rsidRPr="00A545F2">
        <w:rPr>
          <w:rFonts w:eastAsia="Times New Roman"/>
          <w:szCs w:val="23"/>
        </w:rPr>
        <w:t>)</w:t>
      </w:r>
      <w:r w:rsidRPr="00A545F2">
        <w:rPr>
          <w:rFonts w:eastAsia="Times New Roman" w:cs="Times New Roman"/>
          <w:szCs w:val="20"/>
        </w:rPr>
        <w:t xml:space="preserve"> </w:t>
      </w:r>
      <w:r w:rsidRPr="00A545F2">
        <w:rPr>
          <w:rFonts w:eastAsia="Times New Roman" w:cs="Times New Roman"/>
          <w:szCs w:val="21"/>
        </w:rPr>
        <w:t>Joule/coulomb.</w:t>
      </w:r>
    </w:p>
    <w:p w14:paraId="378B3D9D" w14:textId="77777777" w:rsidR="00A545F2" w:rsidRPr="00A545F2" w:rsidRDefault="00A545F2" w:rsidP="00A545F2">
      <w:pPr>
        <w:spacing w:after="0" w:line="240" w:lineRule="auto"/>
        <w:rPr>
          <w:rFonts w:eastAsia="Times New Roman" w:cs="Times New Roman"/>
          <w:szCs w:val="22"/>
        </w:rPr>
      </w:pPr>
      <w:r w:rsidRPr="00A545F2">
        <w:rPr>
          <w:rFonts w:ascii="Bookman Old Style" w:eastAsia="Times New Roman" w:hAnsi="Bookman Old Style" w:cs="Times New Roman"/>
          <w:b/>
          <w:i/>
          <w:iCs/>
          <w:szCs w:val="22"/>
          <w:u w:val="single"/>
        </w:rPr>
        <w:t>Q.No.13</w:t>
      </w:r>
      <w:r w:rsidRPr="00A545F2">
        <w:rPr>
          <w:rFonts w:ascii="Bookman Old Style" w:eastAsia="Times New Roman" w:hAnsi="Bookman Old Style" w:cs="Times New Roman"/>
          <w:b/>
          <w:szCs w:val="22"/>
        </w:rPr>
        <w:t>:</w:t>
      </w:r>
      <w:r w:rsidRPr="00A545F2">
        <w:rPr>
          <w:rFonts w:eastAsia="Times New Roman" w:cs="Times New Roman"/>
          <w:szCs w:val="22"/>
        </w:rPr>
        <w:t xml:space="preserve"> Two positive point charges repel each other with a force of 4</w:t>
      </w:r>
      <w:r w:rsidRPr="00A545F2">
        <w:rPr>
          <w:rFonts w:ascii="Symbol" w:eastAsia="Times New Roman" w:hAnsi="Symbol" w:cs="Symbol"/>
          <w:b/>
          <w:bCs/>
        </w:rPr>
        <w:t></w:t>
      </w:r>
      <w:r w:rsidRPr="00A545F2">
        <w:rPr>
          <w:rFonts w:eastAsia="Times New Roman" w:cs="Times New Roman"/>
          <w:szCs w:val="22"/>
        </w:rPr>
        <w:t>10</w:t>
      </w:r>
      <w:r w:rsidRPr="00A545F2">
        <w:rPr>
          <w:rFonts w:ascii="Bookman Old Style" w:eastAsia="Times New Roman" w:hAnsi="Bookman Old Style" w:cs="Bookman Old Style"/>
          <w:b/>
          <w:bCs/>
          <w:szCs w:val="21"/>
          <w:vertAlign w:val="superscript"/>
        </w:rPr>
        <w:t>−</w:t>
      </w:r>
      <w:r w:rsidRPr="00A545F2">
        <w:rPr>
          <w:rFonts w:eastAsia="Times New Roman" w:cs="Times New Roman"/>
          <w:szCs w:val="22"/>
          <w:vertAlign w:val="superscript"/>
        </w:rPr>
        <w:t>4</w:t>
      </w:r>
      <w:r w:rsidRPr="00A545F2">
        <w:rPr>
          <w:rFonts w:eastAsia="Times New Roman" w:cs="Times New Roman"/>
          <w:szCs w:val="22"/>
        </w:rPr>
        <w:t xml:space="preserve"> N when placed at a distance of 1 meter. If the distance between them is increased to 2 m, the force of repulsion will be:</w:t>
      </w:r>
    </w:p>
    <w:p w14:paraId="73C77DCF" w14:textId="77777777" w:rsidR="00A545F2" w:rsidRPr="00A545F2" w:rsidRDefault="00A545F2" w:rsidP="00A545F2">
      <w:pPr>
        <w:spacing w:after="0" w:line="240" w:lineRule="auto"/>
        <w:ind w:left="720" w:firstLine="720"/>
        <w:rPr>
          <w:rFonts w:eastAsia="Times New Roman" w:cs="Times New Roman"/>
          <w:szCs w:val="22"/>
        </w:rPr>
      </w:pPr>
      <w:r w:rsidRPr="00A545F2">
        <w:rPr>
          <w:rFonts w:eastAsia="Times New Roman" w:cs="Times New Roman"/>
          <w:szCs w:val="22"/>
        </w:rPr>
        <w:t xml:space="preserve">      </w:t>
      </w:r>
      <w:r w:rsidRPr="00A545F2">
        <w:rPr>
          <w:rFonts w:eastAsia="Times New Roman" w:cs="Times New Roman"/>
          <w:b/>
          <w:szCs w:val="22"/>
        </w:rPr>
        <w:t xml:space="preserve"> (</w:t>
      </w:r>
      <w:r w:rsidRPr="00A545F2">
        <w:rPr>
          <w:rFonts w:ascii="Bookman Old Style" w:eastAsia="Times New Roman" w:hAnsi="Bookman Old Style" w:cs="Times New Roman"/>
          <w:b/>
          <w:i/>
          <w:szCs w:val="22"/>
        </w:rPr>
        <w:t>2008</w:t>
      </w:r>
      <w:r w:rsidRPr="00A545F2">
        <w:rPr>
          <w:rFonts w:ascii="Bookman Old Style" w:eastAsia="Times New Roman" w:hAnsi="Bookman Old Style" w:cs="Times New Roman"/>
          <w:b/>
          <w:i/>
        </w:rPr>
        <w:t xml:space="preserve"> Karachi Board</w:t>
      </w:r>
      <w:r w:rsidRPr="00A545F2">
        <w:rPr>
          <w:rFonts w:eastAsia="Times New Roman" w:cs="Times New Roman"/>
          <w:b/>
          <w:szCs w:val="22"/>
        </w:rPr>
        <w:t>)</w:t>
      </w:r>
    </w:p>
    <w:p w14:paraId="47325CDE" w14:textId="2A021EBA" w:rsidR="00A545F2" w:rsidRPr="00A545F2" w:rsidRDefault="00A545F2" w:rsidP="00A545F2">
      <w:pPr>
        <w:autoSpaceDE w:val="0"/>
        <w:autoSpaceDN w:val="0"/>
        <w:adjustRightInd w:val="0"/>
        <w:spacing w:after="0" w:line="240" w:lineRule="auto"/>
        <w:rPr>
          <w:rFonts w:ascii="MS Shell Dlg" w:eastAsia="Times New Roman" w:hAnsi="MS Shell Dlg" w:cs="MS Shell Dlg"/>
          <w:szCs w:val="17"/>
        </w:rPr>
      </w:pPr>
      <w:r w:rsidRPr="00A545F2">
        <w:rPr>
          <w:rFonts w:eastAsia="Times New Roman" w:cs="Times New Roman"/>
          <w:szCs w:val="22"/>
        </w:rPr>
        <w:tab/>
      </w:r>
      <w:r w:rsidR="00991E4A" w:rsidRPr="00A545F2">
        <w:rPr>
          <w:rFonts w:eastAsia="Times New Roman"/>
          <w:szCs w:val="23"/>
        </w:rPr>
        <w:t>(</w:t>
      </w:r>
      <w:r w:rsidR="006507FA">
        <w:rPr>
          <w:rFonts w:eastAsia="Times New Roman"/>
          <w:szCs w:val="23"/>
        </w:rPr>
        <w:t>A</w:t>
      </w:r>
      <w:r w:rsidR="00991E4A" w:rsidRPr="00A545F2">
        <w:rPr>
          <w:rFonts w:eastAsia="Times New Roman"/>
          <w:szCs w:val="23"/>
        </w:rPr>
        <w:t>)</w:t>
      </w:r>
      <w:r w:rsidRPr="00A545F2">
        <w:rPr>
          <w:rFonts w:eastAsia="Times New Roman" w:cs="Symbol"/>
        </w:rPr>
        <w:t xml:space="preserve"> 1</w:t>
      </w:r>
      <w:r w:rsidRPr="00A545F2">
        <w:rPr>
          <w:rFonts w:ascii="Symbol" w:eastAsia="Times New Roman" w:hAnsi="Symbol" w:cs="Symbol"/>
          <w:b/>
          <w:bCs/>
        </w:rPr>
        <w:t></w:t>
      </w:r>
      <w:r w:rsidRPr="00A545F2">
        <w:rPr>
          <w:rFonts w:eastAsia="Times New Roman" w:cs="Symbol"/>
        </w:rPr>
        <w:t>10</w:t>
      </w:r>
      <w:r w:rsidRPr="00A545F2">
        <w:rPr>
          <w:rFonts w:eastAsia="Times New Roman" w:cs="Bookman Old Style"/>
          <w:b/>
          <w:bCs/>
          <w:szCs w:val="21"/>
          <w:vertAlign w:val="superscript"/>
        </w:rPr>
        <w:t>−</w:t>
      </w:r>
      <w:r w:rsidRPr="00A545F2">
        <w:rPr>
          <w:rFonts w:eastAsia="Times New Roman" w:cs="Symbol"/>
          <w:vertAlign w:val="superscript"/>
        </w:rPr>
        <w:t>4</w:t>
      </w:r>
      <w:r w:rsidRPr="00A545F2">
        <w:rPr>
          <w:rFonts w:eastAsia="Times New Roman" w:cs="Symbol"/>
        </w:rPr>
        <w:t xml:space="preserve"> N.</w:t>
      </w:r>
      <w:r w:rsidRPr="00A545F2">
        <w:rPr>
          <w:rFonts w:eastAsia="Times New Roman" w:cs="Times New Roman"/>
          <w:szCs w:val="22"/>
        </w:rPr>
        <w:tab/>
      </w:r>
      <w:r w:rsidRPr="00A545F2">
        <w:rPr>
          <w:rFonts w:eastAsia="Times New Roman" w:cs="Times New Roman"/>
          <w:szCs w:val="22"/>
        </w:rPr>
        <w:tab/>
      </w:r>
      <w:r w:rsidR="00991E4A" w:rsidRPr="00A545F2">
        <w:rPr>
          <w:rFonts w:eastAsia="Times New Roman"/>
          <w:szCs w:val="23"/>
        </w:rPr>
        <w:t>(</w:t>
      </w:r>
      <w:r w:rsidR="00927366">
        <w:rPr>
          <w:rFonts w:eastAsia="Times New Roman"/>
          <w:szCs w:val="23"/>
        </w:rPr>
        <w:t>B</w:t>
      </w:r>
      <w:r w:rsidR="00991E4A" w:rsidRPr="00A545F2">
        <w:rPr>
          <w:rFonts w:eastAsia="Times New Roman"/>
          <w:szCs w:val="23"/>
        </w:rPr>
        <w:t>)</w:t>
      </w:r>
      <w:r w:rsidRPr="00A545F2">
        <w:rPr>
          <w:rFonts w:eastAsia="Times New Roman" w:cs="Symbol"/>
        </w:rPr>
        <w:t xml:space="preserve"> 8</w:t>
      </w:r>
      <w:r w:rsidRPr="00A545F2">
        <w:rPr>
          <w:rFonts w:ascii="Symbol" w:eastAsia="Times New Roman" w:hAnsi="Symbol" w:cs="Symbol"/>
          <w:b/>
          <w:bCs/>
        </w:rPr>
        <w:t></w:t>
      </w:r>
      <w:r w:rsidRPr="00A545F2">
        <w:rPr>
          <w:rFonts w:eastAsia="Times New Roman" w:cs="Symbol"/>
        </w:rPr>
        <w:t>10</w:t>
      </w:r>
      <w:r w:rsidRPr="00A545F2">
        <w:rPr>
          <w:rFonts w:eastAsia="Times New Roman" w:cs="Bookman Old Style"/>
          <w:b/>
          <w:bCs/>
          <w:szCs w:val="21"/>
          <w:vertAlign w:val="superscript"/>
        </w:rPr>
        <w:t>−</w:t>
      </w:r>
      <w:r w:rsidRPr="00A545F2">
        <w:rPr>
          <w:rFonts w:eastAsia="Times New Roman" w:cs="Symbol"/>
          <w:vertAlign w:val="superscript"/>
        </w:rPr>
        <w:t>4</w:t>
      </w:r>
      <w:r w:rsidRPr="00A545F2">
        <w:rPr>
          <w:rFonts w:eastAsia="Times New Roman" w:cs="Symbol"/>
        </w:rPr>
        <w:t xml:space="preserve"> N.</w:t>
      </w:r>
    </w:p>
    <w:p w14:paraId="7221956D" w14:textId="434BC3A3" w:rsidR="00A545F2" w:rsidRPr="00A545F2" w:rsidRDefault="00A545F2" w:rsidP="00A545F2">
      <w:pPr>
        <w:autoSpaceDE w:val="0"/>
        <w:autoSpaceDN w:val="0"/>
        <w:adjustRightInd w:val="0"/>
        <w:spacing w:after="0" w:line="240" w:lineRule="auto"/>
        <w:rPr>
          <w:rFonts w:eastAsia="Times New Roman" w:cs="Times New Roman"/>
          <w:szCs w:val="22"/>
        </w:rPr>
      </w:pPr>
      <w:r w:rsidRPr="00A545F2">
        <w:rPr>
          <w:rFonts w:eastAsia="Times New Roman" w:cs="Times New Roman"/>
          <w:szCs w:val="22"/>
        </w:rPr>
        <w:tab/>
      </w:r>
      <w:r w:rsidR="00991E4A" w:rsidRPr="00A545F2">
        <w:rPr>
          <w:rFonts w:eastAsia="Times New Roman"/>
          <w:szCs w:val="23"/>
        </w:rPr>
        <w:t>(</w:t>
      </w:r>
      <w:r w:rsidR="002F579C">
        <w:rPr>
          <w:rFonts w:eastAsia="Times New Roman"/>
          <w:szCs w:val="23"/>
        </w:rPr>
        <w:t>C</w:t>
      </w:r>
      <w:r w:rsidR="00991E4A" w:rsidRPr="00A545F2">
        <w:rPr>
          <w:rFonts w:eastAsia="Times New Roman"/>
          <w:szCs w:val="23"/>
        </w:rPr>
        <w:t>)</w:t>
      </w:r>
      <w:r w:rsidRPr="00A545F2">
        <w:rPr>
          <w:rFonts w:eastAsia="Times New Roman" w:cs="Symbol"/>
        </w:rPr>
        <w:t xml:space="preserve"> 2</w:t>
      </w:r>
      <w:r w:rsidRPr="00A545F2">
        <w:rPr>
          <w:rFonts w:ascii="Symbol" w:eastAsia="Times New Roman" w:hAnsi="Symbol" w:cs="Symbol"/>
          <w:b/>
          <w:bCs/>
        </w:rPr>
        <w:t></w:t>
      </w:r>
      <w:r w:rsidRPr="00A545F2">
        <w:rPr>
          <w:rFonts w:eastAsia="Times New Roman" w:cs="Symbol"/>
        </w:rPr>
        <w:t>10</w:t>
      </w:r>
      <w:r w:rsidRPr="00A545F2">
        <w:rPr>
          <w:rFonts w:eastAsia="Times New Roman" w:cs="Bookman Old Style"/>
          <w:b/>
          <w:bCs/>
          <w:szCs w:val="21"/>
          <w:vertAlign w:val="superscript"/>
        </w:rPr>
        <w:t>−</w:t>
      </w:r>
      <w:r w:rsidRPr="00A545F2">
        <w:rPr>
          <w:rFonts w:eastAsia="Times New Roman" w:cs="Symbol"/>
          <w:vertAlign w:val="superscript"/>
        </w:rPr>
        <w:t>4</w:t>
      </w:r>
      <w:r w:rsidRPr="00A545F2">
        <w:rPr>
          <w:rFonts w:eastAsia="Times New Roman" w:cs="Symbol"/>
        </w:rPr>
        <w:t xml:space="preserve"> N.</w:t>
      </w:r>
      <w:r w:rsidRPr="00A545F2">
        <w:rPr>
          <w:rFonts w:eastAsia="Times New Roman" w:cs="Times New Roman"/>
          <w:szCs w:val="22"/>
        </w:rPr>
        <w:tab/>
      </w:r>
      <w:r w:rsidRPr="00A545F2">
        <w:rPr>
          <w:rFonts w:eastAsia="Times New Roman" w:cs="Times New Roman"/>
          <w:szCs w:val="22"/>
        </w:rPr>
        <w:tab/>
      </w:r>
      <w:r w:rsidR="00991E4A" w:rsidRPr="00A545F2">
        <w:rPr>
          <w:rFonts w:eastAsia="Times New Roman"/>
          <w:szCs w:val="23"/>
        </w:rPr>
        <w:t>(</w:t>
      </w:r>
      <w:r w:rsidR="000F02B1">
        <w:rPr>
          <w:rFonts w:eastAsia="Times New Roman"/>
          <w:szCs w:val="23"/>
        </w:rPr>
        <w:t>D</w:t>
      </w:r>
      <w:r w:rsidR="00991E4A" w:rsidRPr="00A545F2">
        <w:rPr>
          <w:rFonts w:eastAsia="Times New Roman"/>
          <w:szCs w:val="23"/>
        </w:rPr>
        <w:t>)</w:t>
      </w:r>
      <w:r w:rsidRPr="00A545F2">
        <w:rPr>
          <w:rFonts w:eastAsia="Times New Roman" w:cs="Symbol"/>
        </w:rPr>
        <w:t xml:space="preserve"> 4</w:t>
      </w:r>
      <w:r w:rsidRPr="00A545F2">
        <w:rPr>
          <w:rFonts w:ascii="Symbol" w:eastAsia="Times New Roman" w:hAnsi="Symbol" w:cs="Symbol"/>
          <w:b/>
          <w:bCs/>
        </w:rPr>
        <w:t></w:t>
      </w:r>
      <w:r w:rsidRPr="00A545F2">
        <w:rPr>
          <w:rFonts w:eastAsia="Times New Roman" w:cs="Symbol"/>
        </w:rPr>
        <w:t>10</w:t>
      </w:r>
      <w:r w:rsidRPr="00A545F2">
        <w:rPr>
          <w:rFonts w:eastAsia="Times New Roman" w:cs="Bookman Old Style"/>
          <w:b/>
          <w:bCs/>
          <w:szCs w:val="21"/>
          <w:vertAlign w:val="superscript"/>
        </w:rPr>
        <w:t>−</w:t>
      </w:r>
      <w:r w:rsidRPr="00A545F2">
        <w:rPr>
          <w:rFonts w:eastAsia="Times New Roman" w:cs="Symbol"/>
          <w:vertAlign w:val="superscript"/>
        </w:rPr>
        <w:t>4</w:t>
      </w:r>
      <w:r w:rsidRPr="00A545F2">
        <w:rPr>
          <w:rFonts w:eastAsia="Times New Roman" w:cs="Symbol"/>
        </w:rPr>
        <w:t xml:space="preserve"> N.</w:t>
      </w:r>
    </w:p>
    <w:p w14:paraId="0D6E5C34"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iCs/>
          <w:szCs w:val="22"/>
          <w:u w:val="single"/>
        </w:rPr>
        <w:t>Q.No.14</w:t>
      </w:r>
      <w:r w:rsidRPr="00A545F2">
        <w:rPr>
          <w:rFonts w:ascii="Bookman Old Style" w:eastAsia="Times New Roman" w:hAnsi="Bookman Old Style" w:cs="Times New Roman"/>
          <w:b/>
          <w:szCs w:val="22"/>
        </w:rPr>
        <w:t>:</w:t>
      </w:r>
      <w:r w:rsidRPr="00A545F2">
        <w:rPr>
          <w:rFonts w:eastAsia="Times New Roman" w:cs="Times New Roman"/>
        </w:rPr>
        <w:t xml:space="preserve"> The change in potential energy per unit charge between the two points in an electric field is called: </w:t>
      </w:r>
    </w:p>
    <w:p w14:paraId="5DD3F60E" w14:textId="77777777" w:rsidR="00A545F2" w:rsidRPr="00A545F2" w:rsidRDefault="00A545F2" w:rsidP="00A545F2">
      <w:pPr>
        <w:spacing w:after="0" w:line="240" w:lineRule="auto"/>
        <w:ind w:left="1440" w:firstLine="720"/>
        <w:rPr>
          <w:rFonts w:eastAsia="Times New Roman" w:cs="Times New Roman"/>
          <w:szCs w:val="22"/>
        </w:rPr>
      </w:pPr>
      <w:r w:rsidRPr="00A545F2">
        <w:rPr>
          <w:rFonts w:eastAsia="Times New Roman" w:cs="Times New Roman"/>
        </w:rPr>
        <w:t xml:space="preserve"> </w:t>
      </w:r>
      <w:r w:rsidRPr="00A545F2">
        <w:rPr>
          <w:rFonts w:eastAsia="Times New Roman" w:cs="Times New Roman"/>
          <w:b/>
          <w:sz w:val="22"/>
          <w:szCs w:val="22"/>
        </w:rPr>
        <w:t>(</w:t>
      </w:r>
      <w:r w:rsidRPr="00A545F2">
        <w:rPr>
          <w:rFonts w:ascii="Bookman Old Style" w:eastAsia="Times New Roman" w:hAnsi="Bookman Old Style" w:cs="Times New Roman"/>
          <w:b/>
          <w:i/>
          <w:sz w:val="22"/>
          <w:szCs w:val="22"/>
        </w:rPr>
        <w:t>2009</w:t>
      </w:r>
      <w:r w:rsidRPr="00A545F2">
        <w:rPr>
          <w:rFonts w:ascii="Bookman Old Style" w:eastAsia="Times New Roman" w:hAnsi="Bookman Old Style" w:cs="Times New Roman"/>
          <w:b/>
          <w:i/>
          <w:sz w:val="22"/>
        </w:rPr>
        <w:t xml:space="preserve"> Karachi Board</w:t>
      </w:r>
      <w:r w:rsidRPr="00A545F2">
        <w:rPr>
          <w:rFonts w:eastAsia="Times New Roman" w:cs="Times New Roman"/>
          <w:b/>
          <w:sz w:val="22"/>
          <w:szCs w:val="22"/>
        </w:rPr>
        <w:t>)</w:t>
      </w:r>
    </w:p>
    <w:p w14:paraId="279355A6" w14:textId="20916CD7" w:rsidR="00A545F2" w:rsidRPr="00A545F2" w:rsidRDefault="00991E4A" w:rsidP="00A545F2">
      <w:pPr>
        <w:spacing w:after="0" w:line="240" w:lineRule="auto"/>
        <w:ind w:firstLine="720"/>
        <w:rPr>
          <w:rFonts w:eastAsia="Times New Roman" w:cs="Symbol"/>
          <w:szCs w:val="23"/>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eastAsia="Times New Roman" w:cs="Symbol"/>
          <w:szCs w:val="23"/>
        </w:rPr>
        <w:t xml:space="preserve"> Intensity.</w:t>
      </w:r>
      <w:r w:rsidR="00A545F2" w:rsidRPr="00A545F2">
        <w:rPr>
          <w:rFonts w:eastAsia="Times New Roman" w:cs="Symbol"/>
          <w:szCs w:val="23"/>
        </w:rPr>
        <w:tab/>
      </w:r>
      <w:r w:rsidR="00A545F2" w:rsidRPr="00A545F2">
        <w:rPr>
          <w:rFonts w:eastAsia="Times New Roman" w:cs="Symbol"/>
          <w:szCs w:val="23"/>
        </w:rPr>
        <w:tab/>
      </w:r>
      <w:r w:rsidR="000F02B1">
        <w:rPr>
          <w:rFonts w:eastAsia="Times New Roman" w:cs="Symbol"/>
          <w:szCs w:val="23"/>
        </w:rPr>
        <w:t xml:space="preserve">  </w:t>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cs="Symbol"/>
          <w:szCs w:val="23"/>
        </w:rPr>
        <w:t xml:space="preserve"> Flux.  </w:t>
      </w:r>
    </w:p>
    <w:p w14:paraId="5A497D9F" w14:textId="5DA09C66" w:rsidR="00A545F2" w:rsidRPr="00A545F2" w:rsidRDefault="000F02B1" w:rsidP="000F02B1">
      <w:pPr>
        <w:spacing w:after="0" w:line="240" w:lineRule="auto"/>
        <w:rPr>
          <w:rFonts w:eastAsia="Times New Roman" w:cs="Times New Roman"/>
          <w:u w:val="single"/>
        </w:rPr>
      </w:pPr>
      <w:r>
        <w:rPr>
          <w:rFonts w:eastAsia="Times New Roman"/>
          <w:szCs w:val="23"/>
        </w:rPr>
        <w:t xml:space="preserve">     </w:t>
      </w:r>
      <w:r w:rsidR="00991E4A" w:rsidRPr="00A545F2">
        <w:rPr>
          <w:rFonts w:eastAsia="Times New Roman"/>
          <w:szCs w:val="23"/>
        </w:rPr>
        <w:t>(</w:t>
      </w:r>
      <w:r w:rsidR="002F579C">
        <w:rPr>
          <w:rFonts w:eastAsia="Times New Roman"/>
          <w:szCs w:val="23"/>
        </w:rPr>
        <w:t>C</w:t>
      </w:r>
      <w:r w:rsidR="00991E4A" w:rsidRPr="00A545F2">
        <w:rPr>
          <w:rFonts w:eastAsia="Times New Roman"/>
          <w:szCs w:val="23"/>
        </w:rPr>
        <w:t>)</w:t>
      </w:r>
      <w:r w:rsidR="00A545F2" w:rsidRPr="00A545F2">
        <w:rPr>
          <w:rFonts w:eastAsia="Times New Roman" w:cs="Symbol"/>
          <w:szCs w:val="23"/>
        </w:rPr>
        <w:t xml:space="preserve"> Potential difference</w:t>
      </w:r>
      <w:r>
        <w:rPr>
          <w:rFonts w:eastAsia="Times New Roman" w:cs="Symbol"/>
          <w:szCs w:val="23"/>
        </w:rPr>
        <w:t xml:space="preserve">.   </w:t>
      </w:r>
      <w:r w:rsidR="00991E4A" w:rsidRPr="00A545F2">
        <w:rPr>
          <w:rFonts w:eastAsia="Times New Roman"/>
          <w:szCs w:val="23"/>
        </w:rPr>
        <w:t>(</w:t>
      </w:r>
      <w:r>
        <w:rPr>
          <w:rFonts w:eastAsia="Times New Roman"/>
          <w:szCs w:val="23"/>
        </w:rPr>
        <w:t>D</w:t>
      </w:r>
      <w:r w:rsidR="00991E4A" w:rsidRPr="00A545F2">
        <w:rPr>
          <w:rFonts w:eastAsia="Times New Roman"/>
          <w:szCs w:val="23"/>
        </w:rPr>
        <w:t>)</w:t>
      </w:r>
      <w:r w:rsidR="00A545F2" w:rsidRPr="00A545F2">
        <w:rPr>
          <w:rFonts w:eastAsia="Times New Roman" w:cs="Symbol"/>
          <w:szCs w:val="23"/>
        </w:rPr>
        <w:t xml:space="preserve"> Permittivity.</w:t>
      </w:r>
    </w:p>
    <w:p w14:paraId="50651F11" w14:textId="77777777" w:rsidR="00A545F2" w:rsidRPr="00A545F2" w:rsidRDefault="00A545F2" w:rsidP="00A545F2">
      <w:pPr>
        <w:spacing w:after="0" w:line="240" w:lineRule="auto"/>
        <w:rPr>
          <w:rFonts w:eastAsia="Times New Roman"/>
        </w:rPr>
      </w:pPr>
      <w:r w:rsidRPr="00A545F2">
        <w:rPr>
          <w:rFonts w:ascii="Bookman Old Style" w:eastAsia="Times New Roman" w:hAnsi="Bookman Old Style" w:cs="Times New Roman"/>
          <w:b/>
          <w:i/>
          <w:iCs/>
          <w:szCs w:val="22"/>
          <w:u w:val="single"/>
        </w:rPr>
        <w:t>Q.No.15</w:t>
      </w:r>
      <w:r w:rsidRPr="00A545F2">
        <w:rPr>
          <w:rFonts w:ascii="Bookman Old Style" w:eastAsia="Times New Roman" w:hAnsi="Bookman Old Style" w:cs="Times New Roman"/>
          <w:b/>
          <w:szCs w:val="22"/>
        </w:rPr>
        <w:t>:</w:t>
      </w:r>
      <w:r w:rsidRPr="00A545F2">
        <w:rPr>
          <w:rFonts w:eastAsia="Times New Roman" w:cs="Times New Roman"/>
          <w:szCs w:val="22"/>
        </w:rPr>
        <w:t xml:space="preserve"> </w:t>
      </w:r>
      <w:r w:rsidRPr="00A545F2">
        <w:rPr>
          <w:rFonts w:eastAsia="Times New Roman"/>
        </w:rPr>
        <w:t>This is not a scalar quantity:</w:t>
      </w:r>
    </w:p>
    <w:p w14:paraId="5265B501" w14:textId="77777777" w:rsidR="00A545F2" w:rsidRPr="00A545F2" w:rsidRDefault="00A545F2" w:rsidP="00A545F2">
      <w:pPr>
        <w:spacing w:after="0" w:line="240" w:lineRule="auto"/>
        <w:jc w:val="right"/>
        <w:rPr>
          <w:rFonts w:eastAsia="Times New Roman" w:cs="Times New Roman"/>
        </w:rPr>
      </w:pPr>
      <w:r w:rsidRPr="00A545F2">
        <w:rPr>
          <w:rFonts w:eastAsia="Times New Roman" w:cs="Times New Roman"/>
          <w:b/>
          <w:bCs/>
        </w:rPr>
        <w:t xml:space="preserve"> (</w:t>
      </w:r>
      <w:r w:rsidRPr="00A545F2">
        <w:rPr>
          <w:rFonts w:ascii="Bookman Old Style" w:eastAsia="Times New Roman" w:hAnsi="Bookman Old Style" w:cs="Times New Roman"/>
          <w:b/>
          <w:i/>
          <w:szCs w:val="23"/>
        </w:rPr>
        <w:t>2018</w:t>
      </w:r>
      <w:r w:rsidRPr="00A545F2">
        <w:rPr>
          <w:rFonts w:ascii="Bookman Old Style" w:eastAsia="Times New Roman" w:hAnsi="Bookman Old Style" w:cs="Times New Roman"/>
          <w:b/>
          <w:i/>
        </w:rPr>
        <w:t>, 2014 Karachi board</w:t>
      </w:r>
      <w:r w:rsidRPr="00A545F2">
        <w:rPr>
          <w:rFonts w:eastAsia="Times New Roman" w:cs="Times New Roman"/>
          <w:b/>
          <w:iCs/>
        </w:rPr>
        <w:t>)</w:t>
      </w:r>
    </w:p>
    <w:p w14:paraId="22DDBB6F" w14:textId="29516484" w:rsidR="00A545F2" w:rsidRPr="00A545F2" w:rsidRDefault="00991E4A" w:rsidP="00A545F2">
      <w:pPr>
        <w:spacing w:after="0" w:line="240" w:lineRule="auto"/>
        <w:ind w:left="720"/>
        <w:rPr>
          <w:rFonts w:eastAsia="Times New Roman"/>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ascii="Symbol" w:eastAsia="Times New Roman" w:hAnsi="Symbol" w:cs="Symbol"/>
          <w:szCs w:val="23"/>
        </w:rPr>
        <w:t></w:t>
      </w:r>
      <w:r w:rsidR="00A545F2" w:rsidRPr="00A545F2">
        <w:rPr>
          <w:rFonts w:eastAsia="Times New Roman"/>
        </w:rPr>
        <w:t xml:space="preserve">Electric flux.   </w:t>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ascii="Symbol" w:eastAsia="Times New Roman" w:hAnsi="Symbol" w:cs="Symbol"/>
          <w:szCs w:val="23"/>
        </w:rPr>
        <w:t></w:t>
      </w:r>
      <w:r w:rsidR="00A545F2" w:rsidRPr="00A545F2">
        <w:rPr>
          <w:rFonts w:eastAsia="Times New Roman"/>
        </w:rPr>
        <w:t xml:space="preserve">Electric intensity. </w:t>
      </w: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ascii="Symbol" w:eastAsia="Times New Roman" w:hAnsi="Symbol" w:cs="Symbol"/>
          <w:szCs w:val="23"/>
        </w:rPr>
        <w:t></w:t>
      </w:r>
      <w:r w:rsidR="00A545F2" w:rsidRPr="00A545F2">
        <w:rPr>
          <w:rFonts w:eastAsia="Times New Roman"/>
        </w:rPr>
        <w:t xml:space="preserve">E.M.F.           </w:t>
      </w:r>
      <w:r w:rsidRPr="00A545F2">
        <w:rPr>
          <w:rFonts w:eastAsia="Times New Roman"/>
          <w:szCs w:val="23"/>
        </w:rPr>
        <w:t>(</w:t>
      </w:r>
      <w:r w:rsidR="000F02B1">
        <w:rPr>
          <w:rFonts w:eastAsia="Times New Roman"/>
          <w:szCs w:val="23"/>
        </w:rPr>
        <w:t>D</w:t>
      </w:r>
      <w:r w:rsidRPr="00A545F2">
        <w:rPr>
          <w:rFonts w:eastAsia="Times New Roman"/>
          <w:szCs w:val="23"/>
        </w:rPr>
        <w:t>)</w:t>
      </w:r>
      <w:r w:rsidR="00A545F2" w:rsidRPr="00A545F2">
        <w:rPr>
          <w:rFonts w:ascii="Symbol" w:eastAsia="Times New Roman" w:hAnsi="Symbol" w:cs="Symbol"/>
          <w:szCs w:val="23"/>
        </w:rPr>
        <w:t></w:t>
      </w:r>
      <w:r w:rsidR="00A545F2" w:rsidRPr="00A545F2">
        <w:rPr>
          <w:rFonts w:eastAsia="Times New Roman"/>
        </w:rPr>
        <w:t>Electric potential.</w:t>
      </w:r>
    </w:p>
    <w:p w14:paraId="2F6C6386" w14:textId="6B2E47E3" w:rsidR="00A545F2" w:rsidRPr="00A545F2" w:rsidRDefault="00991E4A" w:rsidP="00A545F2">
      <w:pPr>
        <w:autoSpaceDE w:val="0"/>
        <w:autoSpaceDN w:val="0"/>
        <w:adjustRightInd w:val="0"/>
        <w:spacing w:after="0" w:line="240" w:lineRule="auto"/>
        <w:rPr>
          <w:rFonts w:eastAsia="Times New Roman" w:cs="Times New Roman"/>
          <w:szCs w:val="23"/>
        </w:rPr>
      </w:pPr>
      <w:r w:rsidRPr="00A545F2">
        <w:rPr>
          <w:rFonts w:eastAsia="Times New Roman" w:cs="Times New Roman"/>
          <w:noProof/>
          <w:szCs w:val="23"/>
        </w:rPr>
        <mc:AlternateContent>
          <mc:Choice Requires="wps">
            <w:drawing>
              <wp:anchor distT="0" distB="0" distL="114300" distR="114300" simplePos="0" relativeHeight="251882496" behindDoc="0" locked="0" layoutInCell="1" allowOverlap="1" wp14:anchorId="1995FCB0" wp14:editId="53048B75">
                <wp:simplePos x="0" y="0"/>
                <wp:positionH relativeFrom="column">
                  <wp:posOffset>628322</wp:posOffset>
                </wp:positionH>
                <wp:positionV relativeFrom="paragraph">
                  <wp:posOffset>189230</wp:posOffset>
                </wp:positionV>
                <wp:extent cx="237490" cy="0"/>
                <wp:effectExtent l="0" t="76200" r="0" b="95250"/>
                <wp:wrapNone/>
                <wp:docPr id="4425771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D4210" id="Straight Connector 1"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4.9pt" to="68.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" strokeweight="1pt">
                <v:stroke endarrow="classic" endarrowlength="long"/>
              </v:line>
            </w:pict>
          </mc:Fallback>
        </mc:AlternateContent>
      </w:r>
      <w:r w:rsidRPr="00A545F2">
        <w:rPr>
          <w:rFonts w:eastAsia="Times New Roman" w:cs="Times New Roman"/>
          <w:noProof/>
          <w:szCs w:val="23"/>
        </w:rPr>
        <mc:AlternateContent>
          <mc:Choice Requires="wps">
            <w:drawing>
              <wp:anchor distT="0" distB="0" distL="114300" distR="114300" simplePos="0" relativeHeight="251883520" behindDoc="0" locked="0" layoutInCell="1" allowOverlap="1" wp14:anchorId="7578BA1B" wp14:editId="6988ACE6">
                <wp:simplePos x="0" y="0"/>
                <wp:positionH relativeFrom="column">
                  <wp:posOffset>2012622</wp:posOffset>
                </wp:positionH>
                <wp:positionV relativeFrom="paragraph">
                  <wp:posOffset>188595</wp:posOffset>
                </wp:positionV>
                <wp:extent cx="237490" cy="0"/>
                <wp:effectExtent l="0" t="76200" r="0" b="95250"/>
                <wp:wrapNone/>
                <wp:docPr id="211508373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05892" id="Straight Connector 2"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5pt,14.85pt" to="177.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" strokeweight="1pt">
                <v:stroke endarrow="classic" endarrowlength="long"/>
              </v:line>
            </w:pict>
          </mc:Fallback>
        </mc:AlternateContent>
      </w:r>
      <w:r w:rsidR="00A545F2" w:rsidRPr="00A545F2">
        <w:rPr>
          <w:rFonts w:ascii="Bookman Old Style" w:eastAsia="Times New Roman" w:hAnsi="Bookman Old Style" w:cs="Times New Roman"/>
          <w:b/>
          <w:i/>
          <w:u w:val="single"/>
        </w:rPr>
        <w:t>Q.No.16</w:t>
      </w:r>
      <w:r w:rsidR="00A545F2" w:rsidRPr="00A545F2">
        <w:rPr>
          <w:rFonts w:ascii="Bookman Old Style" w:eastAsia="Times New Roman" w:hAnsi="Bookman Old Style" w:cs="Times New Roman"/>
          <w:b/>
        </w:rPr>
        <w:t>:</w:t>
      </w:r>
      <w:r w:rsidR="00A545F2" w:rsidRPr="00A545F2">
        <w:rPr>
          <w:rFonts w:eastAsia="Times New Roman" w:cs="Times New Roman"/>
          <w:szCs w:val="23"/>
        </w:rPr>
        <w:t>The scalar product of electric intensity (E) and vector area (</w:t>
      </w:r>
      <w:r w:rsidR="00A545F2" w:rsidRPr="00A545F2">
        <w:rPr>
          <w:rFonts w:ascii="Symbol" w:eastAsia="Times New Roman" w:hAnsi="Symbol" w:cs="Times New Roman"/>
          <w:szCs w:val="23"/>
        </w:rPr>
        <w:t></w:t>
      </w:r>
      <w:r w:rsidR="00A545F2" w:rsidRPr="00A545F2">
        <w:rPr>
          <w:rFonts w:eastAsia="Times New Roman" w:cs="Times New Roman"/>
          <w:szCs w:val="23"/>
        </w:rPr>
        <w:t xml:space="preserve">A) is called:  </w:t>
      </w:r>
    </w:p>
    <w:p w14:paraId="6C32C91E" w14:textId="77777777" w:rsidR="00A545F2" w:rsidRPr="00A545F2" w:rsidRDefault="00A545F2" w:rsidP="00A545F2">
      <w:pPr>
        <w:autoSpaceDE w:val="0"/>
        <w:autoSpaceDN w:val="0"/>
        <w:adjustRightInd w:val="0"/>
        <w:spacing w:after="0" w:line="240" w:lineRule="auto"/>
        <w:ind w:left="720" w:firstLine="720"/>
        <w:rPr>
          <w:rFonts w:eastAsia="Times New Roman" w:cs="Times New Roman"/>
          <w:i/>
          <w:szCs w:val="23"/>
        </w:rPr>
      </w:pPr>
      <w:r w:rsidRPr="00A545F2">
        <w:rPr>
          <w:rFonts w:eastAsia="Times New Roman" w:cs="Times New Roman"/>
          <w:szCs w:val="23"/>
        </w:rPr>
        <w:t xml:space="preserve">       (</w:t>
      </w:r>
      <w:r w:rsidRPr="00A545F2">
        <w:rPr>
          <w:rFonts w:ascii="Bookman Old Style" w:eastAsia="Times New Roman" w:hAnsi="Bookman Old Style" w:cs="Times New Roman"/>
          <w:b/>
          <w:i/>
          <w:szCs w:val="23"/>
        </w:rPr>
        <w:t>2019 Karachi Board</w:t>
      </w:r>
      <w:r w:rsidRPr="00A545F2">
        <w:rPr>
          <w:rFonts w:eastAsia="Times New Roman" w:cs="Times New Roman"/>
          <w:szCs w:val="23"/>
        </w:rPr>
        <w:t>)</w:t>
      </w:r>
    </w:p>
    <w:p w14:paraId="735A8200" w14:textId="390854DC" w:rsidR="00A545F2" w:rsidRPr="00A545F2" w:rsidRDefault="00991E4A" w:rsidP="00A545F2">
      <w:pPr>
        <w:autoSpaceDE w:val="0"/>
        <w:autoSpaceDN w:val="0"/>
        <w:adjustRightInd w:val="0"/>
        <w:spacing w:after="0" w:line="240" w:lineRule="auto"/>
        <w:ind w:firstLine="720"/>
        <w:rPr>
          <w:rFonts w:eastAsia="Times New Roman"/>
          <w:i/>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eastAsia="Times New Roman"/>
        </w:rPr>
        <w:t xml:space="preserve"> electric flux.</w:t>
      </w:r>
      <w:r w:rsidR="00A545F2" w:rsidRPr="00A545F2">
        <w:rPr>
          <w:rFonts w:eastAsia="Times New Roman"/>
        </w:rPr>
        <w:tab/>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rPr>
        <w:t xml:space="preserve"> electric force.</w:t>
      </w:r>
    </w:p>
    <w:p w14:paraId="723A2ECF" w14:textId="56CB29D3" w:rsidR="00A545F2" w:rsidRPr="00A545F2" w:rsidRDefault="00991E4A" w:rsidP="00A545F2">
      <w:pPr>
        <w:autoSpaceDE w:val="0"/>
        <w:autoSpaceDN w:val="0"/>
        <w:adjustRightInd w:val="0"/>
        <w:spacing w:after="0" w:line="240" w:lineRule="auto"/>
        <w:ind w:firstLine="720"/>
        <w:rPr>
          <w:rFonts w:eastAsia="Times New Roman"/>
        </w:rPr>
      </w:pP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eastAsia="Times New Roman"/>
        </w:rPr>
        <w:t xml:space="preserve"> electric potential. </w:t>
      </w:r>
      <w:r w:rsidR="00A545F2" w:rsidRPr="00A545F2">
        <w:rPr>
          <w:rFonts w:eastAsia="Times New Roman"/>
        </w:rPr>
        <w:tab/>
      </w:r>
    </w:p>
    <w:p w14:paraId="3D22C24C" w14:textId="70682CC5" w:rsidR="00A545F2" w:rsidRPr="00A545F2" w:rsidRDefault="00991E4A" w:rsidP="00A545F2">
      <w:pPr>
        <w:autoSpaceDE w:val="0"/>
        <w:autoSpaceDN w:val="0"/>
        <w:adjustRightInd w:val="0"/>
        <w:spacing w:after="0" w:line="240" w:lineRule="auto"/>
        <w:ind w:firstLine="720"/>
        <w:rPr>
          <w:rFonts w:eastAsia="Times New Roman"/>
        </w:rPr>
      </w:pPr>
      <w:r w:rsidRPr="00A545F2">
        <w:rPr>
          <w:rFonts w:eastAsia="Times New Roman"/>
          <w:szCs w:val="23"/>
        </w:rPr>
        <w:t>(</w:t>
      </w:r>
      <w:r w:rsidR="000F02B1">
        <w:rPr>
          <w:rFonts w:eastAsia="Times New Roman"/>
          <w:szCs w:val="23"/>
        </w:rPr>
        <w:t>D</w:t>
      </w:r>
      <w:r w:rsidRPr="00A545F2">
        <w:rPr>
          <w:rFonts w:eastAsia="Times New Roman"/>
          <w:szCs w:val="23"/>
        </w:rPr>
        <w:t>)</w:t>
      </w:r>
      <w:r w:rsidR="00A545F2" w:rsidRPr="00A545F2">
        <w:rPr>
          <w:rFonts w:eastAsia="Times New Roman"/>
        </w:rPr>
        <w:t xml:space="preserve"> electric flux density</w:t>
      </w:r>
    </w:p>
    <w:p w14:paraId="7984A443" w14:textId="77777777" w:rsidR="00A545F2" w:rsidRPr="00A545F2" w:rsidRDefault="00A545F2" w:rsidP="00A545F2">
      <w:pPr>
        <w:autoSpaceDE w:val="0"/>
        <w:autoSpaceDN w:val="0"/>
        <w:adjustRightInd w:val="0"/>
        <w:spacing w:after="0" w:line="240" w:lineRule="auto"/>
        <w:rPr>
          <w:rFonts w:eastAsia="Times New Roman" w:cs="Times New Roman"/>
          <w:szCs w:val="23"/>
        </w:rPr>
      </w:pPr>
      <w:r w:rsidRPr="00A545F2">
        <w:rPr>
          <w:rFonts w:ascii="Bookman Old Style" w:eastAsia="Times New Roman" w:hAnsi="Bookman Old Style" w:cs="Times New Roman"/>
          <w:b/>
          <w:i/>
          <w:u w:val="single"/>
        </w:rPr>
        <w:t>Q.No.17</w:t>
      </w:r>
      <w:r w:rsidRPr="00A545F2">
        <w:rPr>
          <w:rFonts w:ascii="Bookman Old Style" w:eastAsia="Times New Roman" w:hAnsi="Bookman Old Style" w:cs="Times New Roman"/>
          <w:b/>
        </w:rPr>
        <w:t>:</w:t>
      </w:r>
      <w:r w:rsidRPr="00A545F2">
        <w:rPr>
          <w:rFonts w:eastAsia="Times New Roman" w:cs="Times New Roman"/>
          <w:szCs w:val="23"/>
        </w:rPr>
        <w:t xml:space="preserve"> Joule per coulomb is equal to:</w:t>
      </w:r>
    </w:p>
    <w:p w14:paraId="709EA98E" w14:textId="77777777" w:rsidR="00A545F2" w:rsidRPr="00A545F2" w:rsidRDefault="00A545F2" w:rsidP="00A545F2">
      <w:pPr>
        <w:spacing w:after="0" w:line="240" w:lineRule="auto"/>
        <w:jc w:val="right"/>
        <w:rPr>
          <w:rFonts w:eastAsia="Times New Roman" w:cs="Times New Roman"/>
        </w:rPr>
      </w:pPr>
      <w:r w:rsidRPr="00A545F2">
        <w:rPr>
          <w:rFonts w:eastAsia="Times New Roman" w:cs="Times New Roman"/>
          <w:b/>
          <w:bCs/>
        </w:rPr>
        <w:t>(</w:t>
      </w:r>
      <w:r w:rsidRPr="00A545F2">
        <w:rPr>
          <w:rFonts w:ascii="Bookman Old Style" w:eastAsia="Times New Roman" w:hAnsi="Bookman Old Style" w:cs="Times New Roman"/>
          <w:b/>
          <w:i/>
          <w:szCs w:val="23"/>
        </w:rPr>
        <w:t xml:space="preserve">2021, </w:t>
      </w:r>
      <w:r w:rsidRPr="00A545F2">
        <w:rPr>
          <w:rFonts w:ascii="Bookman Old Style" w:eastAsia="Times New Roman" w:hAnsi="Bookman Old Style" w:cs="Times New Roman"/>
          <w:b/>
          <w:i/>
        </w:rPr>
        <w:t>2014,</w:t>
      </w:r>
      <w:r w:rsidRPr="00A545F2">
        <w:rPr>
          <w:rFonts w:ascii="Bookman Old Style" w:eastAsia="Times New Roman" w:hAnsi="Bookman Old Style" w:cs="Times New Roman"/>
          <w:b/>
          <w:i/>
          <w:szCs w:val="22"/>
        </w:rPr>
        <w:t xml:space="preserve"> 2012</w:t>
      </w:r>
      <w:r w:rsidRPr="00A545F2">
        <w:rPr>
          <w:rFonts w:ascii="Bookman Old Style" w:eastAsia="Times New Roman" w:hAnsi="Bookman Old Style" w:cs="Times New Roman"/>
          <w:b/>
          <w:i/>
        </w:rPr>
        <w:t xml:space="preserve"> Karachi board</w:t>
      </w:r>
      <w:r w:rsidRPr="00A545F2">
        <w:rPr>
          <w:rFonts w:eastAsia="Times New Roman" w:cs="Times New Roman"/>
          <w:b/>
          <w:iCs/>
        </w:rPr>
        <w:t>)</w:t>
      </w:r>
    </w:p>
    <w:p w14:paraId="11DB994F" w14:textId="2C030436" w:rsidR="00A545F2" w:rsidRPr="00A545F2" w:rsidRDefault="00991E4A" w:rsidP="00991E4A">
      <w:pPr>
        <w:autoSpaceDE w:val="0"/>
        <w:autoSpaceDN w:val="0"/>
        <w:adjustRightInd w:val="0"/>
        <w:spacing w:after="0" w:line="240" w:lineRule="auto"/>
        <w:rPr>
          <w:rFonts w:eastAsia="Times New Roman"/>
          <w:i/>
        </w:rPr>
      </w:pPr>
      <w:r>
        <w:rPr>
          <w:rFonts w:eastAsia="Times New Roman"/>
          <w:szCs w:val="23"/>
        </w:rPr>
        <w:t xml:space="preserve">  </w:t>
      </w: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eastAsia="Times New Roman"/>
        </w:rPr>
        <w:t xml:space="preserve"> Farad   </w:t>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rPr>
        <w:t xml:space="preserve"> Henry </w:t>
      </w: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eastAsia="Times New Roman"/>
        </w:rPr>
        <w:t xml:space="preserve"> Ampere </w:t>
      </w:r>
      <w:r w:rsidRPr="00A545F2">
        <w:rPr>
          <w:rFonts w:eastAsia="Times New Roman"/>
          <w:szCs w:val="23"/>
        </w:rPr>
        <w:t>(</w:t>
      </w:r>
      <w:r w:rsidR="000F02B1">
        <w:rPr>
          <w:rFonts w:eastAsia="Times New Roman"/>
          <w:szCs w:val="23"/>
        </w:rPr>
        <w:t>D</w:t>
      </w:r>
      <w:r w:rsidRPr="00A545F2">
        <w:rPr>
          <w:rFonts w:eastAsia="Times New Roman"/>
          <w:szCs w:val="23"/>
        </w:rPr>
        <w:t>)</w:t>
      </w:r>
      <w:r w:rsidR="00A545F2" w:rsidRPr="00A545F2">
        <w:rPr>
          <w:rFonts w:eastAsia="Times New Roman"/>
        </w:rPr>
        <w:t xml:space="preserve"> Volt</w:t>
      </w:r>
    </w:p>
    <w:p w14:paraId="309534C1" w14:textId="77777777" w:rsidR="00A545F2" w:rsidRPr="00A545F2" w:rsidRDefault="00A545F2" w:rsidP="00A545F2">
      <w:pPr>
        <w:autoSpaceDE w:val="0"/>
        <w:autoSpaceDN w:val="0"/>
        <w:adjustRightInd w:val="0"/>
        <w:spacing w:after="0" w:line="240" w:lineRule="auto"/>
        <w:rPr>
          <w:rFonts w:eastAsia="Times New Roman"/>
        </w:rPr>
      </w:pPr>
      <w:r w:rsidRPr="00A545F2">
        <w:rPr>
          <w:rFonts w:ascii="Bookman Old Style" w:eastAsia="Times New Roman" w:hAnsi="Bookman Old Style" w:cs="Times New Roman"/>
          <w:b/>
          <w:i/>
          <w:u w:val="single"/>
        </w:rPr>
        <w:t>Q.No.18</w:t>
      </w:r>
      <w:r w:rsidRPr="00A545F2">
        <w:rPr>
          <w:rFonts w:ascii="Bookman Old Style" w:eastAsia="Times New Roman" w:hAnsi="Bookman Old Style" w:cs="Times New Roman"/>
          <w:b/>
        </w:rPr>
        <w:t>:</w:t>
      </w:r>
      <w:r w:rsidRPr="00A545F2">
        <w:rPr>
          <w:rFonts w:eastAsia="Times New Roman" w:cs="Times New Roman"/>
          <w:szCs w:val="23"/>
        </w:rPr>
        <w:t xml:space="preserve"> When a dielectric is plac</w:t>
      </w:r>
      <w:r w:rsidRPr="00A545F2">
        <w:rPr>
          <w:rFonts w:eastAsia="Times New Roman"/>
        </w:rPr>
        <w:t>ed in an electric field, it becomes.</w:t>
      </w:r>
    </w:p>
    <w:p w14:paraId="6715ADC6" w14:textId="77777777" w:rsidR="00A545F2" w:rsidRPr="00A545F2" w:rsidRDefault="00A545F2" w:rsidP="00A545F2">
      <w:pPr>
        <w:autoSpaceDE w:val="0"/>
        <w:autoSpaceDN w:val="0"/>
        <w:adjustRightInd w:val="0"/>
        <w:spacing w:after="0" w:line="240" w:lineRule="auto"/>
        <w:ind w:left="1440"/>
        <w:rPr>
          <w:rFonts w:eastAsia="Times New Roman" w:cs="Times New Roman"/>
          <w:i/>
          <w:szCs w:val="23"/>
        </w:rPr>
      </w:pPr>
      <w:r w:rsidRPr="00A545F2">
        <w:rPr>
          <w:rFonts w:eastAsia="Times New Roman" w:cs="Times New Roman"/>
          <w:szCs w:val="23"/>
        </w:rPr>
        <w:t>(</w:t>
      </w:r>
      <w:r w:rsidRPr="00A545F2">
        <w:rPr>
          <w:rFonts w:ascii="Bookman Old Style" w:eastAsia="Times New Roman" w:hAnsi="Bookman Old Style" w:cs="Times New Roman"/>
          <w:b/>
          <w:i/>
          <w:szCs w:val="23"/>
        </w:rPr>
        <w:t>2021 Karachi Board</w:t>
      </w:r>
      <w:r w:rsidRPr="00A545F2">
        <w:rPr>
          <w:rFonts w:eastAsia="Times New Roman" w:cs="Times New Roman"/>
          <w:szCs w:val="23"/>
        </w:rPr>
        <w:t>)</w:t>
      </w:r>
    </w:p>
    <w:p w14:paraId="1C83A4F5" w14:textId="77777777" w:rsidR="0066026E" w:rsidRDefault="0066026E" w:rsidP="00A545F2">
      <w:pPr>
        <w:spacing w:after="0" w:line="240" w:lineRule="auto"/>
        <w:ind w:firstLine="720"/>
        <w:rPr>
          <w:rFonts w:eastAsia="Times New Roman"/>
          <w:szCs w:val="23"/>
        </w:rPr>
      </w:pPr>
    </w:p>
    <w:p w14:paraId="45B860B8" w14:textId="5E131118" w:rsidR="00A545F2" w:rsidRPr="00A545F2" w:rsidRDefault="00991E4A" w:rsidP="00A545F2">
      <w:pPr>
        <w:spacing w:after="0" w:line="240" w:lineRule="auto"/>
        <w:ind w:firstLine="720"/>
        <w:rPr>
          <w:rFonts w:eastAsia="Times New Roman"/>
        </w:rPr>
      </w:pPr>
      <w:r w:rsidRPr="00A545F2">
        <w:rPr>
          <w:rFonts w:eastAsia="Times New Roman"/>
          <w:szCs w:val="23"/>
        </w:rPr>
        <w:lastRenderedPageBreak/>
        <w:t>(</w:t>
      </w:r>
      <w:r w:rsidR="006507FA">
        <w:rPr>
          <w:rFonts w:eastAsia="Times New Roman"/>
          <w:szCs w:val="23"/>
        </w:rPr>
        <w:t>A</w:t>
      </w:r>
      <w:r w:rsidRPr="00A545F2">
        <w:rPr>
          <w:rFonts w:eastAsia="Times New Roman"/>
          <w:szCs w:val="23"/>
        </w:rPr>
        <w:t>)</w:t>
      </w:r>
      <w:r w:rsidR="00A545F2" w:rsidRPr="00A545F2">
        <w:rPr>
          <w:rFonts w:eastAsia="Times New Roman"/>
        </w:rPr>
        <w:t xml:space="preserve"> Negatively charged only.</w:t>
      </w:r>
    </w:p>
    <w:p w14:paraId="4D6339E0" w14:textId="6B626E82" w:rsidR="00A545F2" w:rsidRPr="00A545F2" w:rsidRDefault="00991E4A" w:rsidP="00A545F2">
      <w:pPr>
        <w:spacing w:after="0" w:line="240" w:lineRule="auto"/>
        <w:ind w:firstLine="720"/>
        <w:rPr>
          <w:rFonts w:eastAsia="Times New Roman"/>
        </w:rPr>
      </w:pP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rPr>
        <w:t xml:space="preserve"> Positively charged.</w:t>
      </w:r>
    </w:p>
    <w:p w14:paraId="72B027B4" w14:textId="52114854" w:rsidR="00A545F2" w:rsidRPr="00A545F2" w:rsidRDefault="00991E4A" w:rsidP="00A545F2">
      <w:pPr>
        <w:spacing w:after="0" w:line="240" w:lineRule="auto"/>
        <w:ind w:firstLine="720"/>
        <w:rPr>
          <w:rFonts w:eastAsia="Times New Roman"/>
        </w:rPr>
      </w:pP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ascii="Calibri" w:eastAsia="Calibri" w:hAnsi="Calibri"/>
          <w:szCs w:val="22"/>
        </w:rPr>
        <w:t xml:space="preserve"> Polarized             </w:t>
      </w:r>
      <w:r w:rsidRPr="00A545F2">
        <w:rPr>
          <w:rFonts w:eastAsia="Times New Roman"/>
          <w:szCs w:val="23"/>
        </w:rPr>
        <w:t>(</w:t>
      </w:r>
      <w:r w:rsidR="000F02B1">
        <w:rPr>
          <w:rFonts w:eastAsia="Times New Roman"/>
          <w:szCs w:val="23"/>
        </w:rPr>
        <w:t>D</w:t>
      </w:r>
      <w:r w:rsidRPr="00A545F2">
        <w:rPr>
          <w:rFonts w:eastAsia="Times New Roman"/>
          <w:szCs w:val="23"/>
        </w:rPr>
        <w:t>)</w:t>
      </w:r>
      <w:r w:rsidR="00A545F2" w:rsidRPr="00A545F2">
        <w:rPr>
          <w:rFonts w:ascii="Calibri" w:eastAsia="Calibri" w:hAnsi="Calibri"/>
          <w:szCs w:val="22"/>
        </w:rPr>
        <w:t xml:space="preserve"> Conductive</w:t>
      </w:r>
    </w:p>
    <w:p w14:paraId="6AF022B8" w14:textId="77777777" w:rsidR="00A545F2" w:rsidRPr="00A545F2" w:rsidRDefault="00A545F2" w:rsidP="00A545F2">
      <w:pPr>
        <w:autoSpaceDE w:val="0"/>
        <w:autoSpaceDN w:val="0"/>
        <w:adjustRightInd w:val="0"/>
        <w:spacing w:after="0" w:line="240" w:lineRule="auto"/>
        <w:rPr>
          <w:rFonts w:eastAsia="Times New Roman" w:cs="Times New Roman"/>
          <w:szCs w:val="23"/>
        </w:rPr>
      </w:pPr>
      <w:r w:rsidRPr="00A545F2">
        <w:rPr>
          <w:rFonts w:ascii="Bookman Old Style" w:eastAsia="Times New Roman" w:hAnsi="Bookman Old Style" w:cs="Times New Roman"/>
          <w:b/>
          <w:i/>
          <w:u w:val="single"/>
        </w:rPr>
        <w:t>Q.No.19</w:t>
      </w:r>
      <w:r w:rsidRPr="00A545F2">
        <w:rPr>
          <w:rFonts w:ascii="Bookman Old Style" w:eastAsia="Times New Roman" w:hAnsi="Bookman Old Style" w:cs="Times New Roman"/>
          <w:b/>
        </w:rPr>
        <w:t>:</w:t>
      </w:r>
      <w:r w:rsidRPr="00A545F2">
        <w:rPr>
          <w:rFonts w:eastAsia="Times New Roman" w:cs="Times New Roman"/>
          <w:szCs w:val="23"/>
        </w:rPr>
        <w:t xml:space="preserve"> If the separation of two positive charges is halv</w:t>
      </w:r>
      <w:r w:rsidRPr="00A545F2">
        <w:rPr>
          <w:rFonts w:eastAsia="Times New Roman"/>
        </w:rPr>
        <w:t>ed then electrostatic force of repulsion becomes</w:t>
      </w:r>
      <w:r w:rsidRPr="00A545F2">
        <w:rPr>
          <w:rFonts w:eastAsia="Times New Roman" w:cs="Times New Roman"/>
          <w:szCs w:val="23"/>
        </w:rPr>
        <w:t>:</w:t>
      </w:r>
    </w:p>
    <w:p w14:paraId="1970D047" w14:textId="77777777" w:rsidR="00A545F2" w:rsidRPr="00A545F2" w:rsidRDefault="00A545F2" w:rsidP="00A545F2">
      <w:pPr>
        <w:autoSpaceDE w:val="0"/>
        <w:autoSpaceDN w:val="0"/>
        <w:adjustRightInd w:val="0"/>
        <w:spacing w:after="0" w:line="240" w:lineRule="auto"/>
        <w:rPr>
          <w:rFonts w:eastAsia="Times New Roman" w:cs="Times New Roman"/>
          <w:i/>
          <w:szCs w:val="23"/>
        </w:rPr>
      </w:pPr>
      <w:r w:rsidRPr="00A545F2">
        <w:rPr>
          <w:rFonts w:eastAsia="Times New Roman" w:cs="Times New Roman"/>
          <w:szCs w:val="23"/>
        </w:rPr>
        <w:t xml:space="preserve">     (</w:t>
      </w:r>
      <w:r w:rsidRPr="00A545F2">
        <w:rPr>
          <w:rFonts w:ascii="Bookman Old Style" w:eastAsia="Times New Roman" w:hAnsi="Bookman Old Style" w:cs="Times New Roman"/>
          <w:b/>
          <w:i/>
          <w:szCs w:val="23"/>
        </w:rPr>
        <w:t>2021,2015,</w:t>
      </w:r>
      <w:r w:rsidRPr="00A545F2">
        <w:rPr>
          <w:rFonts w:ascii="Bookman Old Style" w:eastAsia="Times New Roman" w:hAnsi="Bookman Old Style" w:cs="Times New Roman"/>
          <w:b/>
          <w:i/>
          <w:szCs w:val="22"/>
        </w:rPr>
        <w:t xml:space="preserve"> 2007</w:t>
      </w:r>
      <w:r w:rsidRPr="00A545F2">
        <w:rPr>
          <w:rFonts w:ascii="Bookman Old Style" w:eastAsia="Times New Roman" w:hAnsi="Bookman Old Style" w:cs="Times New Roman"/>
          <w:b/>
          <w:i/>
          <w:szCs w:val="23"/>
        </w:rPr>
        <w:t xml:space="preserve"> Karachi Board</w:t>
      </w:r>
      <w:r w:rsidRPr="00A545F2">
        <w:rPr>
          <w:rFonts w:eastAsia="Times New Roman" w:cs="Times New Roman"/>
          <w:szCs w:val="23"/>
        </w:rPr>
        <w:t>)</w:t>
      </w:r>
    </w:p>
    <w:p w14:paraId="4B356F14" w14:textId="77777777" w:rsidR="000F02B1" w:rsidRDefault="00991E4A" w:rsidP="000F02B1">
      <w:pPr>
        <w:autoSpaceDE w:val="0"/>
        <w:autoSpaceDN w:val="0"/>
        <w:adjustRightInd w:val="0"/>
        <w:spacing w:after="0" w:line="240" w:lineRule="auto"/>
        <w:ind w:firstLine="720"/>
        <w:rPr>
          <w:rFonts w:eastAsia="Times New Roman"/>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eastAsia="Times New Roman"/>
        </w:rPr>
        <w:t xml:space="preserve"> </w:t>
      </w:r>
      <w:r w:rsidR="00A545F2" w:rsidRPr="00A545F2">
        <w:rPr>
          <w:rFonts w:ascii="MS Reference Specialty" w:eastAsia="Calibri" w:hAnsi="MS Reference Specialty" w:cs="MS Reference Specialty"/>
          <w:b/>
          <w:sz w:val="28"/>
          <w:szCs w:val="25"/>
        </w:rPr>
        <w:t></w:t>
      </w:r>
      <w:r w:rsidR="00A545F2" w:rsidRPr="00A545F2">
        <w:rPr>
          <w:rFonts w:ascii="MS Shell Dlg 2" w:eastAsia="Calibri" w:hAnsi="MS Shell Dlg 2" w:cs="MS Shell Dlg 2"/>
          <w:szCs w:val="16"/>
        </w:rPr>
        <w:t xml:space="preserve"> </w:t>
      </w:r>
      <w:r w:rsidR="00A545F2" w:rsidRPr="00A545F2">
        <w:rPr>
          <w:rFonts w:eastAsia="Times New Roman"/>
        </w:rPr>
        <w:t>times</w:t>
      </w:r>
      <w:r w:rsidR="000F02B1">
        <w:rPr>
          <w:rFonts w:eastAsia="Times New Roman"/>
        </w:rPr>
        <w:t>.</w:t>
      </w:r>
      <w:r w:rsidR="000F02B1">
        <w:rPr>
          <w:rFonts w:eastAsia="Times New Roman"/>
        </w:rPr>
        <w:tab/>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rPr>
        <w:t xml:space="preserve"> </w:t>
      </w:r>
      <w:r w:rsidR="00A545F2" w:rsidRPr="00A545F2">
        <w:rPr>
          <w:rFonts w:ascii="MS Reference Specialty" w:eastAsia="Calibri" w:hAnsi="MS Reference Specialty" w:cs="MS Reference Specialty"/>
          <w:b/>
          <w:sz w:val="28"/>
          <w:szCs w:val="25"/>
        </w:rPr>
        <w:t></w:t>
      </w:r>
      <w:r w:rsidR="00A545F2" w:rsidRPr="00A545F2">
        <w:rPr>
          <w:rFonts w:ascii="MS Reference Specialty" w:eastAsia="Calibri" w:hAnsi="MS Reference Specialty" w:cs="MS Reference Specialty"/>
          <w:szCs w:val="25"/>
        </w:rPr>
        <w:t></w:t>
      </w:r>
      <w:r w:rsidR="00A545F2" w:rsidRPr="00A545F2">
        <w:rPr>
          <w:rFonts w:eastAsia="Times New Roman"/>
        </w:rPr>
        <w:t>times</w:t>
      </w:r>
      <w:r w:rsidR="000F02B1">
        <w:rPr>
          <w:rFonts w:eastAsia="Times New Roman"/>
        </w:rPr>
        <w:t>.</w:t>
      </w:r>
    </w:p>
    <w:p w14:paraId="17F2E8C5" w14:textId="01139AAF" w:rsidR="00A545F2" w:rsidRPr="00A545F2" w:rsidRDefault="00991E4A" w:rsidP="000F02B1">
      <w:pPr>
        <w:autoSpaceDE w:val="0"/>
        <w:autoSpaceDN w:val="0"/>
        <w:adjustRightInd w:val="0"/>
        <w:spacing w:after="0" w:line="240" w:lineRule="auto"/>
        <w:ind w:firstLine="720"/>
        <w:rPr>
          <w:rFonts w:ascii="MS Shell Dlg 2" w:eastAsia="Calibri" w:hAnsi="MS Shell Dlg 2" w:cs="MS Shell Dlg 2"/>
          <w:szCs w:val="16"/>
        </w:rPr>
      </w:pPr>
      <w:r w:rsidRPr="00A545F2">
        <w:rPr>
          <w:rFonts w:eastAsia="Times New Roman"/>
          <w:szCs w:val="23"/>
        </w:rPr>
        <w:t>(</w:t>
      </w:r>
      <w:r w:rsidR="002F579C">
        <w:rPr>
          <w:rFonts w:eastAsia="Times New Roman"/>
          <w:szCs w:val="23"/>
        </w:rPr>
        <w:t>C</w:t>
      </w:r>
      <w:r w:rsidRPr="00A545F2">
        <w:rPr>
          <w:rFonts w:eastAsia="Times New Roman"/>
          <w:szCs w:val="23"/>
        </w:rPr>
        <w:t>)</w:t>
      </w:r>
      <w:r w:rsidR="00A545F2" w:rsidRPr="00A545F2">
        <w:rPr>
          <w:rFonts w:eastAsia="Times New Roman"/>
        </w:rPr>
        <w:t xml:space="preserve"> 2 times</w:t>
      </w:r>
      <w:r w:rsidR="000F02B1">
        <w:rPr>
          <w:rFonts w:eastAsia="Times New Roman"/>
        </w:rPr>
        <w:t>.</w:t>
      </w:r>
      <w:r w:rsidR="000F02B1">
        <w:rPr>
          <w:rFonts w:eastAsia="Times New Roman"/>
        </w:rPr>
        <w:tab/>
      </w:r>
      <w:r w:rsidRPr="00A545F2">
        <w:rPr>
          <w:rFonts w:eastAsia="Times New Roman"/>
          <w:szCs w:val="23"/>
        </w:rPr>
        <w:t>(</w:t>
      </w:r>
      <w:r w:rsidR="000F02B1">
        <w:rPr>
          <w:rFonts w:eastAsia="Times New Roman"/>
          <w:szCs w:val="23"/>
        </w:rPr>
        <w:t>D</w:t>
      </w:r>
      <w:r w:rsidRPr="00A545F2">
        <w:rPr>
          <w:rFonts w:eastAsia="Times New Roman"/>
          <w:szCs w:val="23"/>
        </w:rPr>
        <w:t>)</w:t>
      </w:r>
      <w:r w:rsidR="00A545F2" w:rsidRPr="00A545F2">
        <w:rPr>
          <w:rFonts w:eastAsia="Times New Roman"/>
        </w:rPr>
        <w:t xml:space="preserve"> 4 times</w:t>
      </w:r>
      <w:r w:rsidR="000F02B1">
        <w:rPr>
          <w:rFonts w:eastAsia="Times New Roman"/>
        </w:rPr>
        <w:t>.</w:t>
      </w:r>
    </w:p>
    <w:p w14:paraId="5CD89126" w14:textId="77777777" w:rsidR="00A545F2" w:rsidRPr="00A545F2" w:rsidRDefault="00A545F2" w:rsidP="00A545F2">
      <w:pPr>
        <w:tabs>
          <w:tab w:val="left" w:pos="1134"/>
        </w:tabs>
        <w:spacing w:after="0" w:line="240" w:lineRule="auto"/>
        <w:rPr>
          <w:rFonts w:eastAsia="Times New Roman" w:cs="Times New Roman"/>
        </w:rPr>
      </w:pPr>
      <w:r w:rsidRPr="00A545F2">
        <w:rPr>
          <w:rFonts w:ascii="Bookman Old Style" w:eastAsia="Times New Roman" w:hAnsi="Bookman Old Style" w:cs="Times New Roman"/>
          <w:b/>
          <w:i/>
          <w:u w:val="single"/>
        </w:rPr>
        <w:t>Q.No.20</w:t>
      </w:r>
      <w:r w:rsidRPr="00A545F2">
        <w:rPr>
          <w:rFonts w:ascii="Bookman Old Style" w:eastAsia="Times New Roman" w:hAnsi="Bookman Old Style" w:cs="Times New Roman"/>
          <w:b/>
        </w:rPr>
        <w:t>:</w:t>
      </w:r>
      <w:r w:rsidRPr="00A545F2">
        <w:rPr>
          <w:rFonts w:eastAsia="Times New Roman" w:cs="Times New Roman"/>
        </w:rPr>
        <w:t xml:space="preserve"> The unit of potential gradient is:</w:t>
      </w:r>
    </w:p>
    <w:p w14:paraId="7B4558DC" w14:textId="77777777" w:rsidR="00A545F2" w:rsidRPr="00A545F2" w:rsidRDefault="00A545F2" w:rsidP="00A545F2">
      <w:pPr>
        <w:tabs>
          <w:tab w:val="left" w:pos="1134"/>
        </w:tabs>
        <w:spacing w:after="0" w:line="240" w:lineRule="auto"/>
        <w:jc w:val="right"/>
        <w:rPr>
          <w:rFonts w:eastAsia="Times New Roman"/>
          <w:iCs/>
        </w:rPr>
      </w:pPr>
      <w:r w:rsidRPr="00A545F2">
        <w:rPr>
          <w:rFonts w:eastAsia="Times New Roman" w:cs="Times New Roman"/>
          <w:szCs w:val="23"/>
        </w:rPr>
        <w:t>(</w:t>
      </w:r>
      <w:r w:rsidRPr="00A545F2">
        <w:rPr>
          <w:rFonts w:ascii="Bookman Old Style" w:eastAsia="Times New Roman" w:hAnsi="Bookman Old Style" w:cs="Times New Roman"/>
          <w:b/>
          <w:i/>
          <w:szCs w:val="23"/>
        </w:rPr>
        <w:t>2023 Karachi Board</w:t>
      </w:r>
      <w:r w:rsidRPr="00A545F2">
        <w:rPr>
          <w:rFonts w:eastAsia="Times New Roman" w:cs="Times New Roman"/>
          <w:szCs w:val="23"/>
        </w:rPr>
        <w:t>)</w:t>
      </w:r>
    </w:p>
    <w:p w14:paraId="2B2C13CA" w14:textId="4F40FA48" w:rsidR="00991E4A" w:rsidRDefault="0066026E" w:rsidP="00A545F2">
      <w:pPr>
        <w:tabs>
          <w:tab w:val="left" w:pos="1134"/>
        </w:tabs>
        <w:spacing w:after="0" w:line="240" w:lineRule="auto"/>
        <w:rPr>
          <w:rFonts w:eastAsia="Times New Roman"/>
          <w:iCs/>
        </w:rPr>
      </w:pPr>
      <w:r>
        <w:rPr>
          <w:rFonts w:eastAsia="Times New Roman"/>
          <w:szCs w:val="23"/>
        </w:rPr>
        <w:t xml:space="preserve">          </w:t>
      </w:r>
      <w:r w:rsidR="00991E4A" w:rsidRPr="00A545F2">
        <w:rPr>
          <w:rFonts w:eastAsia="Times New Roman"/>
          <w:szCs w:val="23"/>
        </w:rPr>
        <w:t>(</w:t>
      </w:r>
      <w:r w:rsidR="006507FA">
        <w:rPr>
          <w:rFonts w:eastAsia="Times New Roman"/>
          <w:szCs w:val="23"/>
        </w:rPr>
        <w:t>A</w:t>
      </w:r>
      <w:r w:rsidR="00991E4A" w:rsidRPr="00A545F2">
        <w:rPr>
          <w:rFonts w:eastAsia="Times New Roman"/>
          <w:szCs w:val="23"/>
        </w:rPr>
        <w:t>)</w:t>
      </w:r>
      <w:r w:rsidR="00A545F2" w:rsidRPr="00A545F2">
        <w:rPr>
          <w:rFonts w:eastAsia="Times New Roman"/>
          <w:iCs/>
        </w:rPr>
        <w:t xml:space="preserve"> Volt/meter.</w:t>
      </w:r>
      <w:r>
        <w:rPr>
          <w:rFonts w:eastAsia="Times New Roman"/>
          <w:iCs/>
        </w:rPr>
        <w:t xml:space="preserve">      </w:t>
      </w:r>
      <w:r w:rsidR="00991E4A" w:rsidRPr="00A545F2">
        <w:rPr>
          <w:rFonts w:eastAsia="Times New Roman"/>
          <w:szCs w:val="23"/>
        </w:rPr>
        <w:t>(</w:t>
      </w:r>
      <w:r w:rsidR="00927366">
        <w:rPr>
          <w:rFonts w:eastAsia="Times New Roman"/>
          <w:szCs w:val="23"/>
        </w:rPr>
        <w:t>B</w:t>
      </w:r>
      <w:r w:rsidR="00991E4A" w:rsidRPr="00A545F2">
        <w:rPr>
          <w:rFonts w:eastAsia="Times New Roman"/>
          <w:szCs w:val="23"/>
        </w:rPr>
        <w:t>)</w:t>
      </w:r>
      <w:r w:rsidR="00A545F2" w:rsidRPr="00A545F2">
        <w:rPr>
          <w:rFonts w:eastAsia="Times New Roman"/>
          <w:iCs/>
        </w:rPr>
        <w:t xml:space="preserve"> Coulomb/meter. </w:t>
      </w:r>
    </w:p>
    <w:p w14:paraId="7060B468" w14:textId="5F394DB4" w:rsidR="00A545F2" w:rsidRPr="00A545F2" w:rsidRDefault="00E80AC4" w:rsidP="00A545F2">
      <w:pPr>
        <w:tabs>
          <w:tab w:val="left" w:pos="1134"/>
        </w:tabs>
        <w:spacing w:after="0" w:line="240" w:lineRule="auto"/>
        <w:rPr>
          <w:rFonts w:eastAsia="Times New Roman"/>
          <w:szCs w:val="23"/>
        </w:rPr>
      </w:pPr>
      <w:r w:rsidRPr="00A545F2">
        <w:rPr>
          <w:rFonts w:eastAsia="Times New Roman" w:cs="Times New Roman"/>
          <w:noProof/>
        </w:rPr>
        <mc:AlternateContent>
          <mc:Choice Requires="wps">
            <w:drawing>
              <wp:anchor distT="0" distB="0" distL="114300" distR="114300" simplePos="0" relativeHeight="252046336" behindDoc="0" locked="0" layoutInCell="1" allowOverlap="1" wp14:anchorId="1AE6D792" wp14:editId="07BF8C51">
                <wp:simplePos x="0" y="0"/>
                <wp:positionH relativeFrom="column">
                  <wp:posOffset>2468880</wp:posOffset>
                </wp:positionH>
                <wp:positionV relativeFrom="paragraph">
                  <wp:posOffset>181938</wp:posOffset>
                </wp:positionV>
                <wp:extent cx="237490" cy="0"/>
                <wp:effectExtent l="0" t="76200" r="0" b="95250"/>
                <wp:wrapNone/>
                <wp:docPr id="872451550"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3D27B" id="Straight Connector 269"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4pt,14.35pt" to="213.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" strokeweight="1.25pt">
                <v:stroke endarrow="classic" endarrowlength="long"/>
              </v:line>
            </w:pict>
          </mc:Fallback>
        </mc:AlternateContent>
      </w:r>
      <w:r w:rsidR="0066026E">
        <w:rPr>
          <w:rFonts w:eastAsia="Times New Roman"/>
          <w:szCs w:val="23"/>
        </w:rPr>
        <w:t xml:space="preserve">         </w:t>
      </w:r>
      <w:r w:rsidR="00991E4A" w:rsidRPr="00A545F2">
        <w:rPr>
          <w:rFonts w:eastAsia="Times New Roman"/>
          <w:szCs w:val="23"/>
        </w:rPr>
        <w:t>(</w:t>
      </w:r>
      <w:r w:rsidR="002F579C" w:rsidRPr="002F579C">
        <w:rPr>
          <w:rFonts w:eastAsia="Times New Roman"/>
          <w:szCs w:val="23"/>
        </w:rPr>
        <w:t xml:space="preserve"> </w:t>
      </w:r>
      <w:r w:rsidR="002F579C">
        <w:rPr>
          <w:rFonts w:eastAsia="Times New Roman"/>
          <w:szCs w:val="23"/>
        </w:rPr>
        <w:t>C</w:t>
      </w:r>
      <w:r w:rsidR="00991E4A" w:rsidRPr="00A545F2">
        <w:rPr>
          <w:rFonts w:eastAsia="Times New Roman"/>
          <w:szCs w:val="23"/>
        </w:rPr>
        <w:t>)</w:t>
      </w:r>
      <w:r w:rsidR="00991E4A">
        <w:rPr>
          <w:rFonts w:eastAsia="Times New Roman"/>
          <w:szCs w:val="23"/>
        </w:rPr>
        <w:t xml:space="preserve"> </w:t>
      </w:r>
      <w:r w:rsidR="00A545F2" w:rsidRPr="00A545F2">
        <w:rPr>
          <w:rFonts w:eastAsia="Times New Roman"/>
          <w:iCs/>
        </w:rPr>
        <w:t>Volt/Ampere</w:t>
      </w:r>
      <w:r w:rsidR="0066026E">
        <w:rPr>
          <w:rFonts w:eastAsia="Times New Roman"/>
          <w:iCs/>
        </w:rPr>
        <w:t xml:space="preserve">.  </w:t>
      </w:r>
      <w:r w:rsidR="0066026E" w:rsidRPr="00A545F2">
        <w:rPr>
          <w:rFonts w:eastAsia="Times New Roman"/>
          <w:szCs w:val="23"/>
        </w:rPr>
        <w:t xml:space="preserve"> </w:t>
      </w:r>
      <w:r w:rsidR="00991E4A" w:rsidRPr="00A545F2">
        <w:rPr>
          <w:rFonts w:eastAsia="Times New Roman"/>
          <w:szCs w:val="23"/>
        </w:rPr>
        <w:t>(</w:t>
      </w:r>
      <w:r w:rsidR="000F02B1">
        <w:rPr>
          <w:rFonts w:eastAsia="Times New Roman"/>
          <w:szCs w:val="23"/>
        </w:rPr>
        <w:t>D</w:t>
      </w:r>
      <w:r w:rsidR="00991E4A" w:rsidRPr="00A545F2">
        <w:rPr>
          <w:rFonts w:eastAsia="Times New Roman"/>
          <w:szCs w:val="23"/>
        </w:rPr>
        <w:t>)</w:t>
      </w:r>
      <w:r w:rsidR="00A545F2" w:rsidRPr="00A545F2">
        <w:rPr>
          <w:rFonts w:eastAsia="Times New Roman"/>
          <w:iCs/>
        </w:rPr>
        <w:t xml:space="preserve"> Volt </w:t>
      </w:r>
      <w:r w:rsidR="00A545F2" w:rsidRPr="00A545F2">
        <w:rPr>
          <w:rFonts w:ascii="Symbol" w:eastAsia="Calibri" w:hAnsi="Symbol" w:cs="Symbol"/>
          <w:b/>
          <w:szCs w:val="25"/>
        </w:rPr>
        <w:t></w:t>
      </w:r>
      <w:r w:rsidR="00A545F2" w:rsidRPr="00A545F2">
        <w:rPr>
          <w:rFonts w:ascii="Symbol" w:eastAsia="Calibri" w:hAnsi="Symbol" w:cs="Symbol"/>
          <w:b/>
          <w:szCs w:val="25"/>
        </w:rPr>
        <w:t></w:t>
      </w:r>
      <w:r w:rsidR="00A545F2" w:rsidRPr="00A545F2">
        <w:rPr>
          <w:rFonts w:eastAsia="Times New Roman"/>
          <w:iCs/>
        </w:rPr>
        <w:t>Ampere.</w:t>
      </w:r>
      <w:r w:rsidR="00A545F2" w:rsidRPr="00A545F2">
        <w:rPr>
          <w:rFonts w:eastAsia="Times New Roman" w:cs="Times New Roman"/>
        </w:rPr>
        <w:t xml:space="preserve"> </w:t>
      </w:r>
    </w:p>
    <w:p w14:paraId="48F5F603" w14:textId="77777777" w:rsidR="00A545F2" w:rsidRPr="00A545F2" w:rsidRDefault="00A545F2" w:rsidP="00A545F2">
      <w:pPr>
        <w:spacing w:after="0" w:line="240" w:lineRule="auto"/>
        <w:rPr>
          <w:rFonts w:eastAsia="Times New Roman" w:cs="Times New Roman"/>
          <w:iCs/>
        </w:rPr>
      </w:pPr>
      <w:r w:rsidRPr="00A545F2">
        <w:rPr>
          <w:rFonts w:ascii="Bookman Old Style" w:eastAsia="Times New Roman" w:hAnsi="Bookman Old Style" w:cs="Times New Roman"/>
          <w:b/>
          <w:i/>
          <w:szCs w:val="23"/>
          <w:u w:val="single"/>
        </w:rPr>
        <w:t>Q.No.21</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iCs/>
        </w:rPr>
        <w:t xml:space="preserve">The flux through an area “A” in a </w:t>
      </w:r>
    </w:p>
    <w:p w14:paraId="1EEBB13A" w14:textId="77777777" w:rsidR="00A545F2" w:rsidRPr="00A545F2" w:rsidRDefault="00A545F2" w:rsidP="00A545F2">
      <w:pPr>
        <w:spacing w:after="0" w:line="240" w:lineRule="auto"/>
        <w:rPr>
          <w:rFonts w:eastAsia="Times New Roman" w:cs="Times New Roman"/>
          <w:iCs/>
          <w:sz w:val="6"/>
        </w:rPr>
      </w:pPr>
      <w:r w:rsidRPr="00A545F2">
        <w:rPr>
          <w:rFonts w:eastAsia="Times New Roman" w:cs="Times New Roman"/>
          <w:noProof/>
        </w:rPr>
        <mc:AlternateContent>
          <mc:Choice Requires="wps">
            <w:drawing>
              <wp:anchor distT="0" distB="0" distL="114300" distR="114300" simplePos="0" relativeHeight="252048384" behindDoc="0" locked="0" layoutInCell="1" allowOverlap="1" wp14:anchorId="0F6B3811" wp14:editId="1F529422">
                <wp:simplePos x="0" y="0"/>
                <wp:positionH relativeFrom="column">
                  <wp:posOffset>1425836</wp:posOffset>
                </wp:positionH>
                <wp:positionV relativeFrom="paragraph">
                  <wp:posOffset>17780</wp:posOffset>
                </wp:positionV>
                <wp:extent cx="237490" cy="0"/>
                <wp:effectExtent l="0" t="76200" r="0" b="95250"/>
                <wp:wrapNone/>
                <wp:docPr id="330673430"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153DF" id="Straight Connector 269" o:spid="_x0000_s1026" style="position:absolute;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25pt,1.4pt" to="130.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" strokeweight="1.25pt">
                <v:stroke endarrow="classic" endarrowlength="long"/>
              </v:line>
            </w:pict>
          </mc:Fallback>
        </mc:AlternateContent>
      </w:r>
    </w:p>
    <w:p w14:paraId="52FAB345" w14:textId="77777777" w:rsidR="00A545F2" w:rsidRPr="00A545F2" w:rsidRDefault="00A545F2" w:rsidP="00A545F2">
      <w:pPr>
        <w:spacing w:after="0" w:line="240" w:lineRule="auto"/>
        <w:rPr>
          <w:rFonts w:eastAsia="Times New Roman" w:cs="Times New Roman"/>
          <w:iCs/>
        </w:rPr>
      </w:pPr>
      <w:r w:rsidRPr="00A545F2">
        <w:rPr>
          <w:rFonts w:eastAsia="Times New Roman" w:cs="Times New Roman"/>
          <w:iCs/>
        </w:rPr>
        <w:t xml:space="preserve">uniform electric field “E” is maximum when </w:t>
      </w:r>
    </w:p>
    <w:p w14:paraId="76BC368E" w14:textId="77777777" w:rsidR="00A545F2" w:rsidRPr="00A545F2" w:rsidRDefault="00A545F2" w:rsidP="00A545F2">
      <w:pPr>
        <w:spacing w:after="0" w:line="240" w:lineRule="auto"/>
        <w:rPr>
          <w:rFonts w:eastAsia="Times New Roman" w:cs="Times New Roman"/>
          <w:iCs/>
          <w:sz w:val="10"/>
        </w:rPr>
      </w:pPr>
      <w:r w:rsidRPr="00A545F2">
        <w:rPr>
          <w:rFonts w:eastAsia="Times New Roman" w:cs="Times New Roman"/>
          <w:noProof/>
        </w:rPr>
        <mc:AlternateContent>
          <mc:Choice Requires="wps">
            <w:drawing>
              <wp:anchor distT="0" distB="0" distL="114300" distR="114300" simplePos="0" relativeHeight="252045312" behindDoc="0" locked="0" layoutInCell="1" allowOverlap="1" wp14:anchorId="3E09996B" wp14:editId="114F7923">
                <wp:simplePos x="0" y="0"/>
                <wp:positionH relativeFrom="column">
                  <wp:posOffset>1676927</wp:posOffset>
                </wp:positionH>
                <wp:positionV relativeFrom="paragraph">
                  <wp:posOffset>39370</wp:posOffset>
                </wp:positionV>
                <wp:extent cx="237490" cy="0"/>
                <wp:effectExtent l="0" t="76200" r="0" b="95250"/>
                <wp:wrapNone/>
                <wp:docPr id="80370262"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03964" id="Straight Connector 269" o:spid="_x0000_s1026" style="position:absolute;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05pt,3.1pt" to="150.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" strokeweight="1.25pt">
                <v:stroke endarrow="classic" endarrowlength="long"/>
              </v:line>
            </w:pict>
          </mc:Fallback>
        </mc:AlternateContent>
      </w:r>
      <w:r w:rsidRPr="00A545F2">
        <w:rPr>
          <w:rFonts w:eastAsia="Times New Roman" w:cs="Times New Roman"/>
          <w:noProof/>
        </w:rPr>
        <mc:AlternateContent>
          <mc:Choice Requires="wps">
            <w:drawing>
              <wp:anchor distT="0" distB="0" distL="114300" distR="114300" simplePos="0" relativeHeight="252047360" behindDoc="0" locked="0" layoutInCell="1" allowOverlap="1" wp14:anchorId="30E6F055" wp14:editId="269EC4B2">
                <wp:simplePos x="0" y="0"/>
                <wp:positionH relativeFrom="column">
                  <wp:posOffset>1260907</wp:posOffset>
                </wp:positionH>
                <wp:positionV relativeFrom="paragraph">
                  <wp:posOffset>62230</wp:posOffset>
                </wp:positionV>
                <wp:extent cx="237490" cy="0"/>
                <wp:effectExtent l="0" t="76200" r="0" b="95250"/>
                <wp:wrapNone/>
                <wp:docPr id="125756147" name="Straight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15875">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54FBE" id="Straight Connector 269"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4.9pt" to="118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" strokeweight="1.25pt">
                <v:stroke endarrow="classic" endarrowlength="long"/>
              </v:line>
            </w:pict>
          </mc:Fallback>
        </mc:AlternateContent>
      </w:r>
    </w:p>
    <w:p w14:paraId="2D85D348" w14:textId="77777777" w:rsidR="00A545F2" w:rsidRPr="00A545F2" w:rsidRDefault="00A545F2" w:rsidP="00A545F2">
      <w:pPr>
        <w:spacing w:after="0" w:line="240" w:lineRule="auto"/>
        <w:rPr>
          <w:rFonts w:eastAsia="Times New Roman" w:cs="Times New Roman"/>
          <w:iCs/>
        </w:rPr>
      </w:pPr>
      <w:r w:rsidRPr="00A545F2">
        <w:rPr>
          <w:rFonts w:eastAsia="Times New Roman" w:cs="Times New Roman"/>
          <w:iCs/>
        </w:rPr>
        <w:t>the angle between E and A is:</w:t>
      </w:r>
    </w:p>
    <w:p w14:paraId="02074801" w14:textId="77777777" w:rsidR="00A545F2" w:rsidRPr="00A545F2" w:rsidRDefault="00A545F2" w:rsidP="00A545F2">
      <w:pPr>
        <w:spacing w:after="0" w:line="240" w:lineRule="auto"/>
        <w:ind w:left="1440"/>
        <w:rPr>
          <w:rFonts w:eastAsia="Times New Roman"/>
          <w:szCs w:val="23"/>
        </w:rPr>
      </w:pPr>
      <w:r w:rsidRPr="00A545F2">
        <w:rPr>
          <w:rFonts w:eastAsia="Times New Roman" w:cs="Times New Roman"/>
          <w:szCs w:val="23"/>
        </w:rPr>
        <w:t xml:space="preserve">     (</w:t>
      </w:r>
      <w:r w:rsidRPr="00A545F2">
        <w:rPr>
          <w:rFonts w:ascii="Bookman Old Style" w:eastAsia="Times New Roman" w:hAnsi="Bookman Old Style" w:cs="Times New Roman"/>
          <w:b/>
          <w:i/>
          <w:szCs w:val="23"/>
        </w:rPr>
        <w:t>2025 Karachi Board</w:t>
      </w:r>
      <w:r w:rsidRPr="00A545F2">
        <w:rPr>
          <w:rFonts w:eastAsia="Times New Roman" w:cs="Times New Roman"/>
          <w:szCs w:val="23"/>
        </w:rPr>
        <w:t>)</w:t>
      </w:r>
    </w:p>
    <w:p w14:paraId="6C61EF7B" w14:textId="11233F04" w:rsidR="00A545F2" w:rsidRPr="00A545F2" w:rsidRDefault="00E80AC4" w:rsidP="00A545F2">
      <w:pPr>
        <w:spacing w:after="0" w:line="240" w:lineRule="auto"/>
        <w:ind w:firstLine="720"/>
        <w:rPr>
          <w:rFonts w:eastAsia="Times New Roman"/>
          <w:szCs w:val="23"/>
        </w:rPr>
      </w:pPr>
      <w:r w:rsidRPr="00A545F2">
        <w:rPr>
          <w:rFonts w:eastAsia="Times New Roman"/>
          <w:szCs w:val="23"/>
        </w:rPr>
        <w:t>(</w:t>
      </w:r>
      <w:r w:rsidR="006507FA">
        <w:rPr>
          <w:rFonts w:eastAsia="Times New Roman"/>
          <w:szCs w:val="23"/>
        </w:rPr>
        <w:t>A</w:t>
      </w:r>
      <w:r w:rsidRPr="00A545F2">
        <w:rPr>
          <w:rFonts w:eastAsia="Times New Roman"/>
          <w:szCs w:val="23"/>
        </w:rPr>
        <w:t>)</w:t>
      </w:r>
      <w:r w:rsidR="00A545F2" w:rsidRPr="00A545F2">
        <w:rPr>
          <w:rFonts w:eastAsia="Times New Roman"/>
          <w:szCs w:val="23"/>
        </w:rPr>
        <w:t xml:space="preserve"> 0</w:t>
      </w:r>
      <w:r w:rsidR="00A545F2" w:rsidRPr="00A545F2">
        <w:rPr>
          <w:rFonts w:ascii="Symbol" w:eastAsia="Calibri" w:hAnsi="Symbol" w:cs="Symbol"/>
          <w:b/>
          <w:szCs w:val="23"/>
        </w:rPr>
        <w:t></w:t>
      </w:r>
      <w:r w:rsidR="00A545F2" w:rsidRPr="00A545F2">
        <w:rPr>
          <w:rFonts w:eastAsia="Times New Roman"/>
          <w:szCs w:val="23"/>
        </w:rPr>
        <w:t xml:space="preserve">       </w:t>
      </w:r>
      <w:r w:rsidRPr="00A545F2">
        <w:rPr>
          <w:rFonts w:eastAsia="Times New Roman"/>
          <w:szCs w:val="23"/>
        </w:rPr>
        <w:t>(</w:t>
      </w:r>
      <w:r w:rsidR="00927366">
        <w:rPr>
          <w:rFonts w:eastAsia="Times New Roman"/>
          <w:szCs w:val="23"/>
        </w:rPr>
        <w:t>B</w:t>
      </w:r>
      <w:r w:rsidRPr="00A545F2">
        <w:rPr>
          <w:rFonts w:eastAsia="Times New Roman"/>
          <w:szCs w:val="23"/>
        </w:rPr>
        <w:t>)</w:t>
      </w:r>
      <w:r w:rsidR="00A545F2" w:rsidRPr="00A545F2">
        <w:rPr>
          <w:rFonts w:eastAsia="Times New Roman"/>
          <w:szCs w:val="23"/>
        </w:rPr>
        <w:t xml:space="preserve"> 30</w:t>
      </w:r>
      <w:r w:rsidR="00A545F2" w:rsidRPr="00A545F2">
        <w:rPr>
          <w:rFonts w:ascii="Symbol" w:eastAsia="Calibri" w:hAnsi="Symbol" w:cs="Symbol"/>
          <w:b/>
          <w:szCs w:val="23"/>
        </w:rPr>
        <w:t xml:space="preserve">    </w:t>
      </w:r>
      <w:r w:rsidRPr="00A545F2">
        <w:rPr>
          <w:rFonts w:eastAsia="Times New Roman"/>
          <w:szCs w:val="23"/>
        </w:rPr>
        <w:t>(</w:t>
      </w:r>
      <w:r w:rsidR="002F579C" w:rsidRPr="002F579C">
        <w:rPr>
          <w:rFonts w:eastAsia="Times New Roman"/>
          <w:szCs w:val="23"/>
        </w:rPr>
        <w:t xml:space="preserve"> </w:t>
      </w:r>
      <w:r w:rsidR="002F579C">
        <w:rPr>
          <w:rFonts w:eastAsia="Times New Roman"/>
          <w:szCs w:val="23"/>
        </w:rPr>
        <w:t>C</w:t>
      </w:r>
      <w:r w:rsidRPr="00A545F2">
        <w:rPr>
          <w:rFonts w:eastAsia="Times New Roman"/>
          <w:szCs w:val="23"/>
        </w:rPr>
        <w:t>)</w:t>
      </w:r>
      <w:r w:rsidR="00A545F2" w:rsidRPr="00A545F2">
        <w:rPr>
          <w:rFonts w:eastAsia="Times New Roman"/>
          <w:szCs w:val="23"/>
        </w:rPr>
        <w:t xml:space="preserve"> 60</w:t>
      </w:r>
      <w:r w:rsidR="00A545F2" w:rsidRPr="00A545F2">
        <w:rPr>
          <w:rFonts w:ascii="Symbol" w:eastAsia="Calibri" w:hAnsi="Symbol" w:cs="Symbol"/>
          <w:b/>
          <w:szCs w:val="23"/>
        </w:rPr>
        <w:t></w:t>
      </w:r>
      <w:r w:rsidR="00A545F2" w:rsidRPr="00A545F2">
        <w:rPr>
          <w:rFonts w:eastAsia="Times New Roman"/>
          <w:szCs w:val="23"/>
        </w:rPr>
        <w:t xml:space="preserve">     </w:t>
      </w:r>
      <w:r w:rsidRPr="00A545F2">
        <w:rPr>
          <w:rFonts w:eastAsia="Times New Roman"/>
          <w:szCs w:val="23"/>
        </w:rPr>
        <w:t>(</w:t>
      </w:r>
      <w:r w:rsidR="002F579C">
        <w:rPr>
          <w:rFonts w:eastAsia="Times New Roman"/>
          <w:szCs w:val="23"/>
        </w:rPr>
        <w:t>D</w:t>
      </w:r>
      <w:r w:rsidRPr="00A545F2">
        <w:rPr>
          <w:rFonts w:eastAsia="Times New Roman"/>
          <w:szCs w:val="23"/>
        </w:rPr>
        <w:t>)</w:t>
      </w:r>
      <w:r w:rsidR="00A545F2" w:rsidRPr="00A545F2">
        <w:rPr>
          <w:rFonts w:eastAsia="Times New Roman"/>
          <w:szCs w:val="23"/>
        </w:rPr>
        <w:t xml:space="preserve"> 90</w:t>
      </w:r>
      <w:r w:rsidR="00A545F2" w:rsidRPr="00A545F2">
        <w:rPr>
          <w:rFonts w:ascii="Symbol" w:eastAsia="Calibri" w:hAnsi="Symbol" w:cs="Symbol"/>
          <w:b/>
          <w:szCs w:val="23"/>
        </w:rPr>
        <w:t></w:t>
      </w:r>
    </w:p>
    <w:p w14:paraId="042D2678" w14:textId="68CF524B" w:rsidR="00A545F2" w:rsidRPr="00A545F2" w:rsidRDefault="0065522F" w:rsidP="00A545F2">
      <w:pPr>
        <w:spacing w:after="0" w:line="240" w:lineRule="auto"/>
        <w:rPr>
          <w:rFonts w:eastAsia="Times New Roman" w:cs="Times New Roman"/>
          <w:b/>
          <w:iCs/>
        </w:rPr>
      </w:pPr>
      <w:r>
        <w:rPr>
          <w:rFonts w:ascii="Bookman Old Style" w:eastAsia="Times New Roman" w:hAnsi="Bookman Old Style" w:cs="Times New Roman"/>
          <w:b/>
          <w:i/>
          <w:szCs w:val="23"/>
          <w:u w:val="single"/>
        </w:rPr>
        <w:t>Q.</w:t>
      </w:r>
      <w:r w:rsidR="00956FCC" w:rsidRPr="00A545F2">
        <w:rPr>
          <w:rFonts w:ascii="Bookman Old Style" w:eastAsia="Times New Roman" w:hAnsi="Bookman Old Style" w:cs="Times New Roman"/>
          <w:b/>
          <w:i/>
          <w:szCs w:val="23"/>
          <w:u w:val="single"/>
        </w:rPr>
        <w:t>No.2</w:t>
      </w:r>
      <w:r w:rsidR="00956FCC">
        <w:rPr>
          <w:rFonts w:ascii="Bookman Old Style" w:eastAsia="Times New Roman" w:hAnsi="Bookman Old Style" w:cs="Times New Roman"/>
          <w:b/>
          <w:i/>
          <w:szCs w:val="23"/>
          <w:u w:val="single"/>
        </w:rPr>
        <w:t>2</w:t>
      </w:r>
      <w:r w:rsidR="00956FCC" w:rsidRPr="00A545F2">
        <w:rPr>
          <w:rFonts w:ascii="Bookman Old Style" w:eastAsia="Times New Roman" w:hAnsi="Bookman Old Style" w:cs="Times New Roman"/>
          <w:b/>
          <w:szCs w:val="23"/>
        </w:rPr>
        <w:t>:</w:t>
      </w:r>
      <w:r w:rsidR="00956FCC" w:rsidRPr="00A545F2">
        <w:rPr>
          <w:rFonts w:ascii="Bookman Old Style" w:eastAsia="Times New Roman" w:hAnsi="Bookman Old Style" w:cs="Times New Roman"/>
          <w:b/>
        </w:rPr>
        <w:t xml:space="preserve"> </w:t>
      </w:r>
      <w:r w:rsidR="00956FCC">
        <w:rPr>
          <w:rFonts w:eastAsia="Times New Roman" w:cs="Times New Roman"/>
          <w:iCs/>
        </w:rPr>
        <w:t>Coul</w:t>
      </w:r>
      <w:r>
        <w:rPr>
          <w:rFonts w:eastAsia="Times New Roman" w:cs="Times New Roman"/>
          <w:iCs/>
        </w:rPr>
        <w:t>o</w:t>
      </w:r>
      <w:r w:rsidR="00956FCC">
        <w:rPr>
          <w:rFonts w:eastAsia="Times New Roman" w:cs="Times New Roman"/>
          <w:iCs/>
        </w:rPr>
        <w:t>mb</w:t>
      </w:r>
      <w:r w:rsidR="00027CB4">
        <w:rPr>
          <w:rFonts w:eastAsia="Times New Roman" w:cs="Times New Roman"/>
          <w:iCs/>
        </w:rPr>
        <w:t>’s</w:t>
      </w:r>
      <w:r w:rsidR="00956FCC">
        <w:rPr>
          <w:rFonts w:eastAsia="Times New Roman" w:cs="Times New Roman"/>
          <w:iCs/>
        </w:rPr>
        <w:t xml:space="preserve"> force in dielectric medium is less than in vacuum, due to:</w:t>
      </w:r>
    </w:p>
    <w:p w14:paraId="53297979" w14:textId="3F15F482" w:rsidR="00A545F2" w:rsidRPr="00A545F2" w:rsidRDefault="00057A10" w:rsidP="0065522F">
      <w:pPr>
        <w:spacing w:after="0" w:line="240" w:lineRule="auto"/>
        <w:rPr>
          <w:rFonts w:eastAsia="Times New Roman" w:cs="Times New Roman"/>
          <w:b/>
          <w:iCs/>
        </w:rPr>
      </w:pPr>
      <w:r>
        <w:rPr>
          <w:rFonts w:eastAsia="Times New Roman" w:cs="Times New Roman"/>
          <w:szCs w:val="23"/>
        </w:rPr>
        <w:t xml:space="preserve">     </w:t>
      </w:r>
      <w:r w:rsidR="0065522F">
        <w:rPr>
          <w:rFonts w:eastAsia="Times New Roman" w:cs="Times New Roman"/>
          <w:szCs w:val="23"/>
        </w:rPr>
        <w:t xml:space="preserve">                     </w:t>
      </w:r>
      <w:r>
        <w:rPr>
          <w:rFonts w:eastAsia="Times New Roman" w:cs="Times New Roman"/>
          <w:szCs w:val="23"/>
        </w:rPr>
        <w:t xml:space="preserve"> </w:t>
      </w:r>
      <w:r w:rsidR="00956FCC" w:rsidRPr="00A545F2">
        <w:rPr>
          <w:rFonts w:eastAsia="Times New Roman" w:cs="Times New Roman"/>
          <w:szCs w:val="23"/>
        </w:rPr>
        <w:t>(</w:t>
      </w:r>
      <w:r w:rsidR="00956FCC" w:rsidRPr="00A545F2">
        <w:rPr>
          <w:rFonts w:ascii="Bookman Old Style" w:eastAsia="Times New Roman" w:hAnsi="Bookman Old Style" w:cs="Times New Roman"/>
          <w:b/>
          <w:i/>
          <w:szCs w:val="23"/>
        </w:rPr>
        <w:t>202</w:t>
      </w:r>
      <w:r w:rsidR="00956FCC">
        <w:rPr>
          <w:rFonts w:ascii="Bookman Old Style" w:eastAsia="Times New Roman" w:hAnsi="Bookman Old Style" w:cs="Times New Roman"/>
          <w:b/>
          <w:i/>
          <w:szCs w:val="23"/>
        </w:rPr>
        <w:t>6</w:t>
      </w:r>
      <w:r w:rsidR="00956FCC" w:rsidRPr="00A545F2">
        <w:rPr>
          <w:rFonts w:ascii="Bookman Old Style" w:eastAsia="Times New Roman" w:hAnsi="Bookman Old Style" w:cs="Times New Roman"/>
          <w:b/>
          <w:i/>
          <w:szCs w:val="23"/>
        </w:rPr>
        <w:t xml:space="preserve"> Karachi Board</w:t>
      </w:r>
      <w:r w:rsidR="00956FCC" w:rsidRPr="00A545F2">
        <w:rPr>
          <w:rFonts w:eastAsia="Times New Roman" w:cs="Times New Roman"/>
          <w:szCs w:val="23"/>
        </w:rPr>
        <w:t>)</w:t>
      </w:r>
    </w:p>
    <w:p w14:paraId="2E1CD1C8" w14:textId="3992C416" w:rsidR="00956FCC" w:rsidRDefault="00956FCC" w:rsidP="00956FCC">
      <w:pPr>
        <w:tabs>
          <w:tab w:val="left" w:pos="1134"/>
        </w:tabs>
        <w:spacing w:after="0" w:line="240" w:lineRule="auto"/>
        <w:rPr>
          <w:rFonts w:eastAsia="Times New Roman"/>
          <w:iCs/>
        </w:rPr>
      </w:pPr>
      <w:r>
        <w:rPr>
          <w:rFonts w:eastAsia="Times New Roman"/>
          <w:szCs w:val="23"/>
        </w:rPr>
        <w:t xml:space="preserve"> </w:t>
      </w:r>
      <w:r w:rsidRPr="00A545F2">
        <w:rPr>
          <w:rFonts w:eastAsia="Times New Roman"/>
          <w:szCs w:val="23"/>
        </w:rPr>
        <w:t>(</w:t>
      </w:r>
      <w:r w:rsidR="006E01AA">
        <w:rPr>
          <w:rFonts w:eastAsia="Times New Roman"/>
          <w:szCs w:val="23"/>
        </w:rPr>
        <w:t>A</w:t>
      </w:r>
      <w:r w:rsidRPr="00A545F2">
        <w:rPr>
          <w:rFonts w:eastAsia="Times New Roman"/>
          <w:szCs w:val="23"/>
        </w:rPr>
        <w:t>)</w:t>
      </w:r>
      <w:r w:rsidRPr="00A545F2">
        <w:rPr>
          <w:rFonts w:eastAsia="Times New Roman"/>
          <w:iCs/>
        </w:rPr>
        <w:t xml:space="preserve"> </w:t>
      </w:r>
      <w:r>
        <w:rPr>
          <w:rFonts w:eastAsia="Times New Roman"/>
          <w:iCs/>
        </w:rPr>
        <w:t>Ionization</w:t>
      </w:r>
      <w:r w:rsidRPr="00A545F2">
        <w:rPr>
          <w:rFonts w:eastAsia="Times New Roman"/>
          <w:iCs/>
        </w:rPr>
        <w:t>.</w:t>
      </w:r>
      <w:r w:rsidRPr="00A545F2">
        <w:rPr>
          <w:rFonts w:eastAsia="Times New Roman"/>
          <w:iCs/>
        </w:rPr>
        <w:tab/>
      </w:r>
      <w:r w:rsidRPr="00A545F2">
        <w:rPr>
          <w:rFonts w:eastAsia="Times New Roman"/>
          <w:szCs w:val="23"/>
        </w:rPr>
        <w:t>(</w:t>
      </w:r>
      <w:r w:rsidR="006E01AA">
        <w:rPr>
          <w:rFonts w:eastAsia="Times New Roman"/>
          <w:szCs w:val="23"/>
        </w:rPr>
        <w:t>B</w:t>
      </w:r>
      <w:r w:rsidRPr="00A545F2">
        <w:rPr>
          <w:rFonts w:eastAsia="Times New Roman"/>
          <w:szCs w:val="23"/>
        </w:rPr>
        <w:t>)</w:t>
      </w:r>
      <w:r w:rsidRPr="00A545F2">
        <w:rPr>
          <w:rFonts w:eastAsia="Times New Roman"/>
          <w:iCs/>
        </w:rPr>
        <w:t xml:space="preserve"> </w:t>
      </w:r>
      <w:r>
        <w:rPr>
          <w:rFonts w:eastAsia="Times New Roman"/>
          <w:iCs/>
        </w:rPr>
        <w:t>Electric polarization</w:t>
      </w:r>
      <w:r w:rsidRPr="00A545F2">
        <w:rPr>
          <w:rFonts w:eastAsia="Times New Roman"/>
          <w:iCs/>
        </w:rPr>
        <w:t xml:space="preserve">. </w:t>
      </w:r>
    </w:p>
    <w:p w14:paraId="7925F36A" w14:textId="6F332FC5" w:rsidR="00A545F2" w:rsidRPr="00A545F2" w:rsidRDefault="00956FCC" w:rsidP="00956FCC">
      <w:pPr>
        <w:spacing w:after="0" w:line="240" w:lineRule="auto"/>
        <w:rPr>
          <w:rFonts w:eastAsia="Times New Roman" w:cs="Times New Roman"/>
          <w:b/>
          <w:iCs/>
        </w:rPr>
      </w:pPr>
      <w:r w:rsidRPr="00A545F2">
        <w:rPr>
          <w:rFonts w:eastAsia="Times New Roman"/>
          <w:szCs w:val="23"/>
        </w:rPr>
        <w:t>(</w:t>
      </w:r>
      <w:r w:rsidR="006E01AA">
        <w:rPr>
          <w:rFonts w:eastAsia="Times New Roman"/>
          <w:szCs w:val="23"/>
        </w:rPr>
        <w:t>C</w:t>
      </w:r>
      <w:r w:rsidRPr="00A545F2">
        <w:rPr>
          <w:rFonts w:eastAsia="Times New Roman"/>
          <w:szCs w:val="23"/>
        </w:rPr>
        <w:t>)</w:t>
      </w:r>
      <w:r>
        <w:rPr>
          <w:rFonts w:eastAsia="Times New Roman"/>
          <w:szCs w:val="23"/>
        </w:rPr>
        <w:t xml:space="preserve"> </w:t>
      </w:r>
      <w:r w:rsidR="006E01AA">
        <w:rPr>
          <w:rFonts w:eastAsia="Times New Roman"/>
          <w:iCs/>
        </w:rPr>
        <w:t>Magnetization.</w:t>
      </w:r>
      <w:r w:rsidRPr="00A545F2">
        <w:rPr>
          <w:rFonts w:eastAsia="Times New Roman"/>
          <w:iCs/>
        </w:rPr>
        <w:tab/>
      </w:r>
      <w:r w:rsidRPr="00A545F2">
        <w:rPr>
          <w:rFonts w:eastAsia="Times New Roman"/>
          <w:szCs w:val="23"/>
        </w:rPr>
        <w:t>(</w:t>
      </w:r>
      <w:r w:rsidR="006E01AA">
        <w:rPr>
          <w:rFonts w:eastAsia="Times New Roman"/>
          <w:szCs w:val="23"/>
        </w:rPr>
        <w:t>D</w:t>
      </w:r>
      <w:r w:rsidRPr="00A545F2">
        <w:rPr>
          <w:rFonts w:eastAsia="Times New Roman"/>
          <w:szCs w:val="23"/>
        </w:rPr>
        <w:t>)</w:t>
      </w:r>
      <w:r w:rsidRPr="00A545F2">
        <w:rPr>
          <w:rFonts w:eastAsia="Times New Roman"/>
          <w:iCs/>
        </w:rPr>
        <w:t xml:space="preserve"> </w:t>
      </w:r>
      <w:r w:rsidR="006E01AA">
        <w:rPr>
          <w:rFonts w:eastAsia="Times New Roman"/>
          <w:iCs/>
        </w:rPr>
        <w:t>Superposition</w:t>
      </w:r>
    </w:p>
    <w:p w14:paraId="2F39B34C" w14:textId="7E2FD57A" w:rsidR="00A545F2" w:rsidRPr="00A545F2" w:rsidRDefault="0065522F" w:rsidP="00A545F2">
      <w:pPr>
        <w:spacing w:after="0" w:line="240" w:lineRule="auto"/>
        <w:rPr>
          <w:rFonts w:eastAsia="Times New Roman" w:cs="Times New Roman"/>
          <w:b/>
          <w:iCs/>
        </w:rPr>
      </w:pPr>
      <w:r>
        <w:rPr>
          <w:rFonts w:ascii="Bookman Old Style" w:eastAsia="Times New Roman" w:hAnsi="Bookman Old Style" w:cs="Times New Roman"/>
          <w:b/>
          <w:i/>
          <w:szCs w:val="23"/>
          <w:u w:val="single"/>
        </w:rPr>
        <w:t>Q.</w:t>
      </w:r>
      <w:r w:rsidRPr="00A545F2">
        <w:rPr>
          <w:rFonts w:ascii="Bookman Old Style" w:eastAsia="Times New Roman" w:hAnsi="Bookman Old Style" w:cs="Times New Roman"/>
          <w:b/>
          <w:i/>
          <w:szCs w:val="23"/>
          <w:u w:val="single"/>
        </w:rPr>
        <w:t>No.2</w:t>
      </w:r>
      <w:r>
        <w:rPr>
          <w:rFonts w:ascii="Bookman Old Style" w:eastAsia="Times New Roman" w:hAnsi="Bookman Old Style" w:cs="Times New Roman"/>
          <w:b/>
          <w:i/>
          <w:szCs w:val="23"/>
          <w:u w:val="single"/>
        </w:rPr>
        <w:t>3</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00CC0788">
        <w:rPr>
          <w:rFonts w:eastAsia="Times New Roman" w:cs="Times New Roman"/>
          <w:iCs/>
        </w:rPr>
        <w:t>The S.I unit of electric current is:</w:t>
      </w:r>
    </w:p>
    <w:p w14:paraId="53A0268D" w14:textId="29F074AB" w:rsidR="00A545F2" w:rsidRPr="00A545F2" w:rsidRDefault="00CC0788" w:rsidP="00CC0788">
      <w:pPr>
        <w:spacing w:after="0" w:line="240" w:lineRule="auto"/>
        <w:ind w:left="720" w:firstLine="720"/>
        <w:rPr>
          <w:rFonts w:eastAsia="Times New Roman" w:cs="Times New Roman"/>
          <w:b/>
          <w:iCs/>
        </w:rPr>
      </w:pPr>
      <w:r>
        <w:rPr>
          <w:rFonts w:eastAsia="Times New Roman" w:cs="Times New Roman"/>
          <w:szCs w:val="23"/>
        </w:rPr>
        <w:t xml:space="preserve">     </w:t>
      </w:r>
      <w:r w:rsidR="0065522F" w:rsidRPr="00A545F2">
        <w:rPr>
          <w:rFonts w:eastAsia="Times New Roman" w:cs="Times New Roman"/>
          <w:szCs w:val="23"/>
        </w:rPr>
        <w:t>(</w:t>
      </w:r>
      <w:r w:rsidR="0065522F" w:rsidRPr="00A545F2">
        <w:rPr>
          <w:rFonts w:ascii="Bookman Old Style" w:eastAsia="Times New Roman" w:hAnsi="Bookman Old Style" w:cs="Times New Roman"/>
          <w:b/>
          <w:i/>
          <w:szCs w:val="23"/>
        </w:rPr>
        <w:t>202</w:t>
      </w:r>
      <w:r w:rsidR="0065522F">
        <w:rPr>
          <w:rFonts w:ascii="Bookman Old Style" w:eastAsia="Times New Roman" w:hAnsi="Bookman Old Style" w:cs="Times New Roman"/>
          <w:b/>
          <w:i/>
          <w:szCs w:val="23"/>
        </w:rPr>
        <w:t>6</w:t>
      </w:r>
      <w:r w:rsidR="0065522F" w:rsidRPr="00A545F2">
        <w:rPr>
          <w:rFonts w:ascii="Bookman Old Style" w:eastAsia="Times New Roman" w:hAnsi="Bookman Old Style" w:cs="Times New Roman"/>
          <w:b/>
          <w:i/>
          <w:szCs w:val="23"/>
        </w:rPr>
        <w:t xml:space="preserve"> Karachi Board</w:t>
      </w:r>
      <w:r w:rsidR="0065522F" w:rsidRPr="00A545F2">
        <w:rPr>
          <w:rFonts w:eastAsia="Times New Roman" w:cs="Times New Roman"/>
          <w:szCs w:val="23"/>
        </w:rPr>
        <w:t>)</w:t>
      </w:r>
    </w:p>
    <w:p w14:paraId="2E1F4622" w14:textId="29929541" w:rsidR="00CC0788" w:rsidRDefault="00CC0788" w:rsidP="00CC0788">
      <w:pPr>
        <w:tabs>
          <w:tab w:val="left" w:pos="1134"/>
        </w:tabs>
        <w:spacing w:after="0" w:line="240" w:lineRule="auto"/>
        <w:rPr>
          <w:rFonts w:eastAsia="Times New Roman"/>
          <w:iCs/>
        </w:rPr>
      </w:pPr>
      <w:r>
        <w:rPr>
          <w:rFonts w:eastAsia="Times New Roman"/>
          <w:szCs w:val="23"/>
        </w:rPr>
        <w:tab/>
      </w:r>
      <w:r w:rsidR="0065522F" w:rsidRPr="00A545F2">
        <w:rPr>
          <w:rFonts w:eastAsia="Times New Roman"/>
          <w:szCs w:val="23"/>
        </w:rPr>
        <w:t>(</w:t>
      </w:r>
      <w:r w:rsidR="0065522F">
        <w:rPr>
          <w:rFonts w:eastAsia="Times New Roman"/>
          <w:szCs w:val="23"/>
        </w:rPr>
        <w:t>A</w:t>
      </w:r>
      <w:r w:rsidR="0065522F" w:rsidRPr="00A545F2">
        <w:rPr>
          <w:rFonts w:eastAsia="Times New Roman"/>
          <w:szCs w:val="23"/>
        </w:rPr>
        <w:t>)</w:t>
      </w:r>
      <w:r w:rsidR="0065522F" w:rsidRPr="00A545F2">
        <w:rPr>
          <w:rFonts w:eastAsia="Times New Roman"/>
          <w:iCs/>
        </w:rPr>
        <w:t xml:space="preserve"> </w:t>
      </w:r>
      <w:r>
        <w:rPr>
          <w:rFonts w:eastAsia="Times New Roman"/>
          <w:iCs/>
        </w:rPr>
        <w:t>Volt</w:t>
      </w:r>
      <w:r w:rsidR="0065522F" w:rsidRPr="00A545F2">
        <w:rPr>
          <w:rFonts w:eastAsia="Times New Roman"/>
          <w:iCs/>
        </w:rPr>
        <w:t>.</w:t>
      </w:r>
      <w:r>
        <w:rPr>
          <w:rFonts w:eastAsia="Times New Roman"/>
          <w:iCs/>
        </w:rPr>
        <w:tab/>
      </w:r>
      <w:r>
        <w:rPr>
          <w:rFonts w:eastAsia="Times New Roman"/>
          <w:iCs/>
        </w:rPr>
        <w:tab/>
      </w:r>
      <w:r w:rsidR="0065522F" w:rsidRPr="00A545F2">
        <w:rPr>
          <w:rFonts w:eastAsia="Times New Roman"/>
          <w:szCs w:val="23"/>
        </w:rPr>
        <w:t>(</w:t>
      </w:r>
      <w:r w:rsidR="0065522F">
        <w:rPr>
          <w:rFonts w:eastAsia="Times New Roman"/>
          <w:szCs w:val="23"/>
        </w:rPr>
        <w:t>B</w:t>
      </w:r>
      <w:r w:rsidR="0065522F" w:rsidRPr="00A545F2">
        <w:rPr>
          <w:rFonts w:eastAsia="Times New Roman"/>
          <w:szCs w:val="23"/>
        </w:rPr>
        <w:t>)</w:t>
      </w:r>
      <w:r w:rsidR="0065522F" w:rsidRPr="00A545F2">
        <w:rPr>
          <w:rFonts w:eastAsia="Times New Roman"/>
          <w:iCs/>
        </w:rPr>
        <w:t xml:space="preserve"> </w:t>
      </w:r>
      <w:r>
        <w:rPr>
          <w:rFonts w:eastAsia="Times New Roman"/>
          <w:iCs/>
        </w:rPr>
        <w:t>Ampere.</w:t>
      </w:r>
      <w:r w:rsidR="0065522F" w:rsidRPr="00A545F2">
        <w:rPr>
          <w:rFonts w:eastAsia="Times New Roman"/>
          <w:iCs/>
        </w:rPr>
        <w:t xml:space="preserve"> </w:t>
      </w:r>
    </w:p>
    <w:p w14:paraId="1C2B68C2" w14:textId="2267C1F9" w:rsidR="0065522F" w:rsidRPr="00A545F2" w:rsidRDefault="00CC0788" w:rsidP="00CC0788">
      <w:pPr>
        <w:tabs>
          <w:tab w:val="left" w:pos="1134"/>
        </w:tabs>
        <w:spacing w:after="0" w:line="240" w:lineRule="auto"/>
        <w:rPr>
          <w:rFonts w:eastAsia="Times New Roman" w:cs="Times New Roman"/>
          <w:b/>
          <w:iCs/>
        </w:rPr>
      </w:pPr>
      <w:r>
        <w:rPr>
          <w:rFonts w:eastAsia="Times New Roman"/>
          <w:szCs w:val="23"/>
        </w:rPr>
        <w:tab/>
      </w:r>
      <w:r w:rsidR="0065522F" w:rsidRPr="00A545F2">
        <w:rPr>
          <w:rFonts w:eastAsia="Times New Roman"/>
          <w:szCs w:val="23"/>
        </w:rPr>
        <w:t>(</w:t>
      </w:r>
      <w:r w:rsidR="0065522F">
        <w:rPr>
          <w:rFonts w:eastAsia="Times New Roman"/>
          <w:szCs w:val="23"/>
        </w:rPr>
        <w:t>C</w:t>
      </w:r>
      <w:r w:rsidR="0065522F" w:rsidRPr="00A545F2">
        <w:rPr>
          <w:rFonts w:eastAsia="Times New Roman"/>
          <w:szCs w:val="23"/>
        </w:rPr>
        <w:t>)</w:t>
      </w:r>
      <w:r w:rsidR="0065522F">
        <w:rPr>
          <w:rFonts w:eastAsia="Times New Roman"/>
          <w:szCs w:val="23"/>
        </w:rPr>
        <w:t xml:space="preserve"> </w:t>
      </w:r>
      <w:r>
        <w:rPr>
          <w:rFonts w:eastAsia="Times New Roman"/>
          <w:iCs/>
        </w:rPr>
        <w:t>Coulomb</w:t>
      </w:r>
      <w:r w:rsidR="0065522F">
        <w:rPr>
          <w:rFonts w:eastAsia="Times New Roman"/>
          <w:iCs/>
        </w:rPr>
        <w:t>.</w:t>
      </w:r>
      <w:r w:rsidR="0065522F" w:rsidRPr="00A545F2">
        <w:rPr>
          <w:rFonts w:eastAsia="Times New Roman"/>
          <w:iCs/>
        </w:rPr>
        <w:tab/>
      </w:r>
      <w:r w:rsidR="0065522F" w:rsidRPr="00A545F2">
        <w:rPr>
          <w:rFonts w:eastAsia="Times New Roman"/>
          <w:szCs w:val="23"/>
        </w:rPr>
        <w:t>(</w:t>
      </w:r>
      <w:r w:rsidR="0065522F">
        <w:rPr>
          <w:rFonts w:eastAsia="Times New Roman"/>
          <w:szCs w:val="23"/>
        </w:rPr>
        <w:t>D</w:t>
      </w:r>
      <w:r w:rsidR="0065522F" w:rsidRPr="00A545F2">
        <w:rPr>
          <w:rFonts w:eastAsia="Times New Roman"/>
          <w:szCs w:val="23"/>
        </w:rPr>
        <w:t>)</w:t>
      </w:r>
      <w:r w:rsidR="0065522F" w:rsidRPr="00A545F2">
        <w:rPr>
          <w:rFonts w:eastAsia="Times New Roman"/>
          <w:iCs/>
        </w:rPr>
        <w:t xml:space="preserve"> </w:t>
      </w:r>
      <w:proofErr w:type="spellStart"/>
      <w:r>
        <w:rPr>
          <w:rFonts w:eastAsia="Times New Roman"/>
          <w:iCs/>
        </w:rPr>
        <w:t>Ohm</w:t>
      </w:r>
      <w:r w:rsidR="0065522F">
        <w:rPr>
          <w:rFonts w:eastAsia="Times New Roman"/>
          <w:iCs/>
        </w:rPr>
        <w:t>n</w:t>
      </w:r>
      <w:proofErr w:type="spellEnd"/>
    </w:p>
    <w:p w14:paraId="41F3D50D" w14:textId="77777777" w:rsidR="00A545F2" w:rsidRPr="00A545F2" w:rsidRDefault="00A545F2" w:rsidP="00A545F2">
      <w:pPr>
        <w:spacing w:after="0" w:line="240" w:lineRule="auto"/>
        <w:rPr>
          <w:rFonts w:eastAsia="Times New Roman" w:cs="Times New Roman"/>
          <w:b/>
          <w:iCs/>
        </w:rPr>
      </w:pPr>
    </w:p>
    <w:p w14:paraId="424127CB" w14:textId="77777777" w:rsidR="00A545F2" w:rsidRPr="00A545F2" w:rsidRDefault="00A545F2" w:rsidP="00A545F2">
      <w:pPr>
        <w:spacing w:after="0" w:line="240" w:lineRule="auto"/>
        <w:rPr>
          <w:rFonts w:eastAsia="Times New Roman" w:cs="Times New Roman"/>
          <w:b/>
          <w:iCs/>
        </w:rPr>
      </w:pPr>
    </w:p>
    <w:p w14:paraId="58A068F1" w14:textId="77777777" w:rsidR="00A545F2" w:rsidRPr="00A545F2" w:rsidRDefault="00A545F2" w:rsidP="00A545F2">
      <w:pPr>
        <w:spacing w:after="0" w:line="240" w:lineRule="auto"/>
        <w:rPr>
          <w:rFonts w:eastAsia="Times New Roman" w:cs="Times New Roman"/>
          <w:b/>
          <w:iCs/>
        </w:rPr>
      </w:pPr>
    </w:p>
    <w:p w14:paraId="1CE6C95C" w14:textId="77777777" w:rsidR="00A545F2" w:rsidRPr="00A545F2" w:rsidRDefault="00A545F2" w:rsidP="00A545F2">
      <w:pPr>
        <w:spacing w:after="0" w:line="240" w:lineRule="auto"/>
        <w:rPr>
          <w:rFonts w:eastAsia="Times New Roman" w:cs="Times New Roman"/>
          <w:b/>
          <w:iCs/>
        </w:rPr>
      </w:pPr>
    </w:p>
    <w:p w14:paraId="5CC77FCC" w14:textId="77777777" w:rsidR="00A545F2" w:rsidRPr="00A545F2" w:rsidRDefault="00A545F2" w:rsidP="00A545F2">
      <w:pPr>
        <w:spacing w:after="0" w:line="240" w:lineRule="auto"/>
        <w:rPr>
          <w:rFonts w:eastAsia="Times New Roman" w:cs="Times New Roman"/>
          <w:b/>
          <w:iCs/>
        </w:rPr>
      </w:pPr>
    </w:p>
    <w:p w14:paraId="6C7EA9D8" w14:textId="77777777" w:rsidR="00A545F2" w:rsidRPr="00A545F2" w:rsidRDefault="00A545F2" w:rsidP="00A545F2">
      <w:pPr>
        <w:spacing w:after="0" w:line="240" w:lineRule="auto"/>
        <w:rPr>
          <w:rFonts w:eastAsia="Times New Roman" w:cs="Times New Roman"/>
          <w:b/>
          <w:iCs/>
        </w:rPr>
      </w:pPr>
    </w:p>
    <w:p w14:paraId="5246C385" w14:textId="77777777" w:rsidR="00A545F2" w:rsidRPr="00A545F2" w:rsidRDefault="00A545F2" w:rsidP="00A545F2">
      <w:pPr>
        <w:spacing w:after="0" w:line="240" w:lineRule="auto"/>
        <w:rPr>
          <w:rFonts w:eastAsia="Times New Roman" w:cs="Times New Roman"/>
          <w:b/>
          <w:iCs/>
        </w:rPr>
      </w:pPr>
    </w:p>
    <w:p w14:paraId="7FC7AF7C" w14:textId="77777777" w:rsidR="00A545F2" w:rsidRPr="00A545F2" w:rsidRDefault="00A545F2" w:rsidP="00A545F2">
      <w:pPr>
        <w:spacing w:after="0" w:line="240" w:lineRule="auto"/>
        <w:rPr>
          <w:rFonts w:eastAsia="Times New Roman" w:cs="Times New Roman"/>
          <w:b/>
          <w:iCs/>
        </w:rPr>
      </w:pPr>
    </w:p>
    <w:p w14:paraId="2AA43703" w14:textId="77777777" w:rsidR="00A545F2" w:rsidRPr="00A545F2" w:rsidRDefault="00A545F2" w:rsidP="00A545F2">
      <w:pPr>
        <w:spacing w:after="0" w:line="240" w:lineRule="auto"/>
        <w:rPr>
          <w:rFonts w:eastAsia="Times New Roman" w:cs="Times New Roman"/>
          <w:b/>
          <w:iCs/>
        </w:rPr>
      </w:pPr>
    </w:p>
    <w:p w14:paraId="78DF3771" w14:textId="77777777" w:rsidR="00A545F2" w:rsidRPr="00A545F2" w:rsidRDefault="00A545F2" w:rsidP="00A545F2">
      <w:pPr>
        <w:spacing w:after="0" w:line="240" w:lineRule="auto"/>
        <w:rPr>
          <w:rFonts w:eastAsia="Times New Roman" w:cs="Times New Roman"/>
          <w:b/>
          <w:iCs/>
        </w:rPr>
      </w:pPr>
    </w:p>
    <w:p w14:paraId="265EE396" w14:textId="77777777" w:rsidR="00A545F2" w:rsidRPr="00A545F2" w:rsidRDefault="00A545F2" w:rsidP="00A545F2">
      <w:pPr>
        <w:spacing w:after="0" w:line="240" w:lineRule="auto"/>
        <w:rPr>
          <w:rFonts w:eastAsia="Times New Roman" w:cs="Times New Roman"/>
          <w:b/>
          <w:iCs/>
        </w:rPr>
      </w:pPr>
    </w:p>
    <w:p w14:paraId="214DBCF2" w14:textId="77777777" w:rsidR="00A545F2" w:rsidRPr="00A545F2" w:rsidRDefault="00A545F2" w:rsidP="00A545F2">
      <w:pPr>
        <w:spacing w:after="0" w:line="240" w:lineRule="auto"/>
        <w:rPr>
          <w:rFonts w:eastAsia="Times New Roman" w:cs="Times New Roman"/>
          <w:b/>
          <w:iCs/>
        </w:rPr>
      </w:pPr>
    </w:p>
    <w:p w14:paraId="3E566662" w14:textId="77777777" w:rsidR="00A545F2" w:rsidRPr="00A545F2" w:rsidRDefault="00A545F2" w:rsidP="00A545F2">
      <w:pPr>
        <w:spacing w:after="0" w:line="240" w:lineRule="auto"/>
        <w:rPr>
          <w:rFonts w:eastAsia="Times New Roman" w:cs="Times New Roman"/>
          <w:b/>
          <w:iCs/>
        </w:rPr>
      </w:pPr>
    </w:p>
    <w:p w14:paraId="13A2889C" w14:textId="77777777" w:rsidR="00A545F2" w:rsidRPr="00A545F2" w:rsidRDefault="00A545F2" w:rsidP="00A545F2">
      <w:pPr>
        <w:spacing w:after="0" w:line="240" w:lineRule="auto"/>
        <w:rPr>
          <w:rFonts w:eastAsia="Times New Roman" w:cs="Times New Roman"/>
          <w:b/>
          <w:iCs/>
        </w:rPr>
      </w:pPr>
    </w:p>
    <w:p w14:paraId="5D5F7554" w14:textId="77777777" w:rsidR="00A545F2" w:rsidRPr="00A545F2" w:rsidRDefault="00A545F2" w:rsidP="00A545F2">
      <w:pPr>
        <w:spacing w:after="0" w:line="240" w:lineRule="auto"/>
        <w:rPr>
          <w:rFonts w:eastAsia="Times New Roman" w:cs="Times New Roman"/>
          <w:b/>
          <w:iCs/>
        </w:rPr>
      </w:pPr>
    </w:p>
    <w:p w14:paraId="3224FB3F" w14:textId="77777777" w:rsidR="00A545F2" w:rsidRPr="00A545F2" w:rsidRDefault="00A545F2" w:rsidP="00A545F2">
      <w:pPr>
        <w:spacing w:after="0" w:line="240" w:lineRule="auto"/>
        <w:rPr>
          <w:rFonts w:eastAsia="Times New Roman" w:cs="Times New Roman"/>
          <w:b/>
          <w:iCs/>
        </w:rPr>
      </w:pPr>
    </w:p>
    <w:p w14:paraId="4FC770A9" w14:textId="77777777" w:rsidR="00A545F2" w:rsidRPr="00A545F2" w:rsidRDefault="00A545F2" w:rsidP="00A545F2">
      <w:pPr>
        <w:spacing w:after="0" w:line="240" w:lineRule="auto"/>
        <w:rPr>
          <w:rFonts w:eastAsia="Times New Roman" w:cs="Times New Roman"/>
          <w:b/>
          <w:iCs/>
        </w:rPr>
      </w:pPr>
    </w:p>
    <w:p w14:paraId="3139D5E4" w14:textId="77777777" w:rsidR="00A545F2" w:rsidRPr="00A545F2" w:rsidRDefault="00A545F2" w:rsidP="00A545F2">
      <w:pPr>
        <w:spacing w:after="0" w:line="240" w:lineRule="auto"/>
        <w:rPr>
          <w:rFonts w:eastAsia="Times New Roman" w:cs="Times New Roman"/>
          <w:b/>
          <w:iCs/>
        </w:rPr>
      </w:pPr>
    </w:p>
    <w:p w14:paraId="12CF6525" w14:textId="77777777" w:rsidR="00A545F2" w:rsidRPr="00A545F2" w:rsidRDefault="00A545F2" w:rsidP="00A545F2">
      <w:pPr>
        <w:spacing w:after="0" w:line="240" w:lineRule="auto"/>
        <w:rPr>
          <w:rFonts w:eastAsia="Times New Roman" w:cs="Times New Roman"/>
          <w:b/>
          <w:iCs/>
        </w:rPr>
      </w:pPr>
    </w:p>
    <w:p w14:paraId="396803B3" w14:textId="77777777" w:rsidR="00A545F2" w:rsidRPr="00A545F2" w:rsidRDefault="00A545F2" w:rsidP="00A545F2">
      <w:pPr>
        <w:spacing w:after="0" w:line="240" w:lineRule="auto"/>
        <w:rPr>
          <w:rFonts w:eastAsia="Times New Roman" w:cs="Times New Roman"/>
          <w:b/>
          <w:iCs/>
        </w:rPr>
      </w:pPr>
    </w:p>
    <w:p w14:paraId="6662B9E6" w14:textId="77777777" w:rsidR="00A545F2" w:rsidRPr="00A545F2" w:rsidRDefault="00A545F2" w:rsidP="00A545F2">
      <w:pPr>
        <w:spacing w:after="0" w:line="240" w:lineRule="auto"/>
        <w:rPr>
          <w:rFonts w:eastAsia="Times New Roman" w:cs="Times New Roman"/>
          <w:b/>
          <w:iCs/>
        </w:rPr>
      </w:pPr>
    </w:p>
    <w:p w14:paraId="74829E85" w14:textId="77777777" w:rsidR="00A545F2" w:rsidRPr="00A545F2" w:rsidRDefault="00A545F2" w:rsidP="00A545F2">
      <w:pPr>
        <w:spacing w:after="0" w:line="240" w:lineRule="auto"/>
        <w:rPr>
          <w:rFonts w:eastAsia="Times New Roman" w:cs="Times New Roman"/>
          <w:b/>
          <w:iCs/>
        </w:rPr>
      </w:pPr>
    </w:p>
    <w:p w14:paraId="520838B8" w14:textId="77777777" w:rsidR="00A545F2" w:rsidRPr="00A545F2" w:rsidRDefault="00A545F2" w:rsidP="00A545F2">
      <w:pPr>
        <w:spacing w:after="0" w:line="240" w:lineRule="auto"/>
        <w:rPr>
          <w:rFonts w:eastAsia="Times New Roman" w:cs="Times New Roman"/>
          <w:b/>
          <w:iCs/>
        </w:rPr>
      </w:pPr>
    </w:p>
    <w:p w14:paraId="2074D3F8" w14:textId="77777777" w:rsidR="00A545F2" w:rsidRPr="00A545F2" w:rsidRDefault="00A545F2" w:rsidP="00A545F2">
      <w:pPr>
        <w:spacing w:after="0" w:line="240" w:lineRule="auto"/>
        <w:rPr>
          <w:rFonts w:eastAsia="Times New Roman" w:cs="Times New Roman"/>
          <w:b/>
          <w:iCs/>
        </w:rPr>
      </w:pPr>
    </w:p>
    <w:p w14:paraId="3CF4A4DD" w14:textId="77777777" w:rsidR="00A545F2" w:rsidRPr="00A545F2" w:rsidRDefault="00A545F2" w:rsidP="00A545F2">
      <w:pPr>
        <w:spacing w:after="0" w:line="240" w:lineRule="auto"/>
        <w:rPr>
          <w:rFonts w:eastAsia="Times New Roman" w:cs="Times New Roman"/>
          <w:b/>
          <w:iCs/>
        </w:rPr>
      </w:pPr>
    </w:p>
    <w:p w14:paraId="10658EFA" w14:textId="77777777" w:rsidR="00A545F2" w:rsidRPr="00A545F2" w:rsidRDefault="00A545F2" w:rsidP="00A545F2">
      <w:pPr>
        <w:spacing w:after="0" w:line="240" w:lineRule="auto"/>
        <w:rPr>
          <w:rFonts w:eastAsia="Times New Roman" w:cs="Times New Roman"/>
          <w:b/>
          <w:iCs/>
        </w:rPr>
      </w:pPr>
    </w:p>
    <w:p w14:paraId="232AB462" w14:textId="77777777" w:rsidR="00A545F2" w:rsidRPr="00A545F2" w:rsidRDefault="00A545F2" w:rsidP="00A545F2">
      <w:pPr>
        <w:spacing w:after="0" w:line="240" w:lineRule="auto"/>
        <w:rPr>
          <w:rFonts w:eastAsia="Times New Roman" w:cs="Times New Roman"/>
          <w:b/>
          <w:iCs/>
        </w:rPr>
      </w:pPr>
    </w:p>
    <w:p w14:paraId="3856E9D8" w14:textId="77777777" w:rsidR="00A545F2" w:rsidRPr="00A545F2" w:rsidRDefault="00A545F2" w:rsidP="00A545F2">
      <w:pPr>
        <w:spacing w:after="0" w:line="240" w:lineRule="auto"/>
        <w:rPr>
          <w:rFonts w:eastAsia="Times New Roman" w:cs="Times New Roman"/>
          <w:b/>
          <w:iCs/>
        </w:rPr>
      </w:pPr>
    </w:p>
    <w:p w14:paraId="7955DFED" w14:textId="77777777" w:rsidR="00A545F2" w:rsidRPr="00A545F2" w:rsidRDefault="00A545F2" w:rsidP="00A545F2">
      <w:pPr>
        <w:spacing w:after="0" w:line="240" w:lineRule="auto"/>
        <w:rPr>
          <w:rFonts w:eastAsia="Times New Roman" w:cs="Times New Roman"/>
          <w:b/>
          <w:iCs/>
        </w:rPr>
      </w:pPr>
    </w:p>
    <w:p w14:paraId="6E7C8CD8" w14:textId="77777777" w:rsidR="00A545F2" w:rsidRPr="00A545F2" w:rsidRDefault="00A545F2" w:rsidP="00A545F2">
      <w:pPr>
        <w:spacing w:after="0" w:line="240" w:lineRule="auto"/>
        <w:rPr>
          <w:rFonts w:eastAsia="Times New Roman" w:cs="Times New Roman"/>
          <w:b/>
          <w:iCs/>
        </w:rPr>
      </w:pPr>
    </w:p>
    <w:p w14:paraId="3B341D26" w14:textId="77777777" w:rsidR="00A545F2" w:rsidRPr="00A545F2" w:rsidRDefault="00A545F2" w:rsidP="00A545F2">
      <w:pPr>
        <w:spacing w:after="0" w:line="240" w:lineRule="auto"/>
        <w:rPr>
          <w:rFonts w:eastAsia="Times New Roman" w:cs="Times New Roman"/>
          <w:b/>
          <w:iCs/>
        </w:rPr>
        <w:sectPr w:rsidR="00A545F2" w:rsidRPr="00A545F2" w:rsidSect="00A545F2">
          <w:type w:val="continuous"/>
          <w:pgSz w:w="12240" w:h="15840" w:code="1"/>
          <w:pgMar w:top="1440" w:right="1440" w:bottom="1080" w:left="1080" w:header="720" w:footer="720" w:gutter="0"/>
          <w:paperSrc w:first="15" w:other="15"/>
          <w:cols w:num="2" w:sep="1" w:space="144"/>
          <w:docGrid w:linePitch="360"/>
        </w:sectPr>
      </w:pPr>
    </w:p>
    <w:p w14:paraId="594F1D2F" w14:textId="77777777" w:rsidR="00A545F2" w:rsidRPr="00A545F2" w:rsidRDefault="00A545F2" w:rsidP="00A545F2">
      <w:pPr>
        <w:spacing w:after="0" w:line="240" w:lineRule="auto"/>
        <w:rPr>
          <w:rFonts w:ascii="Bookman Old Style" w:eastAsia="Times New Roman" w:hAnsi="Bookman Old Style" w:cs="Times New Roman"/>
          <w:b/>
          <w:sz w:val="28"/>
        </w:rPr>
      </w:pPr>
      <w:r w:rsidRPr="00A545F2">
        <w:rPr>
          <w:rFonts w:ascii="Bookman Old Style" w:eastAsia="Times New Roman" w:hAnsi="Bookman Old Style" w:cs="Times New Roman"/>
          <w:b/>
          <w:i/>
          <w:iCs/>
          <w:sz w:val="28"/>
          <w:u w:val="single"/>
        </w:rPr>
        <w:lastRenderedPageBreak/>
        <w:t>Answers</w:t>
      </w:r>
      <w:r w:rsidRPr="00A545F2">
        <w:rPr>
          <w:rFonts w:ascii="Bookman Old Style" w:eastAsia="Times New Roman" w:hAnsi="Bookman Old Style" w:cs="Times New Roman"/>
          <w:b/>
          <w:sz w:val="28"/>
        </w:rPr>
        <w:t>:</w:t>
      </w:r>
    </w:p>
    <w:p w14:paraId="4B1F80DF" w14:textId="77777777" w:rsidR="00A545F2" w:rsidRPr="00A545F2" w:rsidRDefault="00A545F2" w:rsidP="00A545F2">
      <w:pPr>
        <w:spacing w:after="0" w:line="240" w:lineRule="auto"/>
        <w:rPr>
          <w:rFonts w:ascii="Bookman Old Style" w:eastAsia="Times New Roman" w:hAnsi="Bookman Old Style" w:cs="Times New Roman"/>
          <w:b/>
          <w:sz w:val="10"/>
        </w:rPr>
      </w:pPr>
      <w:r w:rsidRPr="00A545F2">
        <w:rPr>
          <w:rFonts w:ascii="Bookman Old Style" w:eastAsia="Times New Roman" w:hAnsi="Bookman Old Style" w:cs="Times New Roman"/>
          <w:b/>
          <w:noProof/>
          <w:sz w:val="16"/>
          <w:szCs w:val="23"/>
        </w:rPr>
        <mc:AlternateContent>
          <mc:Choice Requires="wps">
            <w:drawing>
              <wp:anchor distT="0" distB="0" distL="114300" distR="114300" simplePos="0" relativeHeight="251884544" behindDoc="0" locked="0" layoutInCell="1" allowOverlap="1" wp14:anchorId="33ECB602" wp14:editId="742821E4">
                <wp:simplePos x="0" y="0"/>
                <wp:positionH relativeFrom="margin">
                  <wp:posOffset>184785</wp:posOffset>
                </wp:positionH>
                <wp:positionV relativeFrom="paragraph">
                  <wp:posOffset>71973</wp:posOffset>
                </wp:positionV>
                <wp:extent cx="5254625" cy="7961303"/>
                <wp:effectExtent l="0" t="0" r="22225" b="20955"/>
                <wp:wrapNone/>
                <wp:docPr id="138559123"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4625" cy="7961303"/>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A8C654" id="Rounded Rectangle 61" o:spid="_x0000_s1026" style="position:absolute;margin-left:14.55pt;margin-top:5.65pt;width:413.75pt;height:626.85pt;z-index:25188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" filled="f" strokeweight="1.5pt">
                <w10:wrap anchorx="margin"/>
              </v:roundrect>
            </w:pict>
          </mc:Fallback>
        </mc:AlternateContent>
      </w:r>
    </w:p>
    <w:p w14:paraId="129FBAF7" w14:textId="77777777" w:rsidR="00A545F2" w:rsidRPr="00A545F2" w:rsidRDefault="00A545F2" w:rsidP="00A545F2">
      <w:pPr>
        <w:spacing w:after="0" w:line="240" w:lineRule="auto"/>
        <w:rPr>
          <w:rFonts w:eastAsia="Times New Roman" w:cs="Times New Roman"/>
          <w:bCs/>
          <w:iCs/>
          <w:sz w:val="22"/>
        </w:rPr>
        <w:sectPr w:rsidR="00A545F2" w:rsidRPr="00A545F2" w:rsidSect="00A545F2">
          <w:type w:val="nextColumn"/>
          <w:pgSz w:w="12240" w:h="15840" w:code="1"/>
          <w:pgMar w:top="1440" w:right="1440" w:bottom="1080" w:left="1080" w:header="720" w:footer="720" w:gutter="0"/>
          <w:paperSrc w:first="15" w:other="15"/>
          <w:cols w:sep="1" w:space="144"/>
          <w:docGrid w:linePitch="360"/>
        </w:sectPr>
      </w:pPr>
    </w:p>
    <w:p w14:paraId="14D441F1" w14:textId="65123215"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 </w:t>
      </w:r>
      <w:r w:rsidR="008F30A3" w:rsidRPr="00A545F2">
        <w:rPr>
          <w:rFonts w:eastAsia="Times New Roman"/>
          <w:szCs w:val="23"/>
        </w:rPr>
        <w:t>(</w:t>
      </w:r>
      <w:r w:rsidR="00642564">
        <w:rPr>
          <w:rFonts w:eastAsia="Times New Roman"/>
          <w:szCs w:val="23"/>
        </w:rPr>
        <w:t>C</w:t>
      </w:r>
      <w:r w:rsidR="008F30A3" w:rsidRPr="00A545F2">
        <w:rPr>
          <w:rFonts w:eastAsia="Times New Roman"/>
          <w:szCs w:val="23"/>
        </w:rPr>
        <w:t>) 1</w:t>
      </w:r>
    </w:p>
    <w:p w14:paraId="2DF27479" w14:textId="133106EB"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(2) </w:t>
      </w:r>
      <w:r w:rsidR="0089662F" w:rsidRPr="00A545F2">
        <w:rPr>
          <w:rFonts w:eastAsia="Times New Roman"/>
          <w:szCs w:val="23"/>
        </w:rPr>
        <w:t>(</w:t>
      </w:r>
      <w:r w:rsidR="00642564">
        <w:rPr>
          <w:rFonts w:eastAsia="Times New Roman"/>
          <w:szCs w:val="23"/>
        </w:rPr>
        <w:t>A</w:t>
      </w:r>
      <w:r w:rsidR="0089662F" w:rsidRPr="00A545F2">
        <w:rPr>
          <w:rFonts w:eastAsia="Times New Roman"/>
          <w:szCs w:val="23"/>
        </w:rPr>
        <w:t>) 1.6</w:t>
      </w:r>
      <w:r w:rsidR="0089662F" w:rsidRPr="00A545F2">
        <w:rPr>
          <w:rFonts w:ascii="Symbol" w:eastAsia="Calibri" w:hAnsi="Symbol" w:cs="Symbol"/>
          <w:b/>
          <w:szCs w:val="23"/>
        </w:rPr>
        <w:t></w:t>
      </w:r>
      <w:r w:rsidR="0089662F" w:rsidRPr="00A545F2">
        <w:rPr>
          <w:rFonts w:eastAsia="Times New Roman"/>
          <w:szCs w:val="23"/>
        </w:rPr>
        <w:t>10</w:t>
      </w:r>
      <w:r w:rsidR="0089662F" w:rsidRPr="00A545F2">
        <w:rPr>
          <w:rFonts w:eastAsia="Times New Roman" w:cs="Times New Roman"/>
          <w:b/>
          <w:bCs/>
          <w:vertAlign w:val="superscript"/>
        </w:rPr>
        <w:t>–</w:t>
      </w:r>
      <w:r w:rsidR="0089662F" w:rsidRPr="00A545F2">
        <w:rPr>
          <w:rFonts w:eastAsia="Times New Roman"/>
          <w:szCs w:val="23"/>
          <w:vertAlign w:val="superscript"/>
        </w:rPr>
        <w:t>19</w:t>
      </w:r>
      <w:r w:rsidR="0089662F" w:rsidRPr="00A545F2">
        <w:rPr>
          <w:rFonts w:eastAsia="Times New Roman"/>
          <w:szCs w:val="23"/>
        </w:rPr>
        <w:t xml:space="preserve"> C.</w:t>
      </w:r>
    </w:p>
    <w:p w14:paraId="496B0918" w14:textId="6F6BDB69" w:rsidR="00A545F2" w:rsidRPr="00A545F2" w:rsidRDefault="00A545F2" w:rsidP="00A77483">
      <w:pPr>
        <w:spacing w:after="0" w:line="240" w:lineRule="auto"/>
        <w:ind w:firstLine="720"/>
        <w:rPr>
          <w:rFonts w:eastAsia="Times New Roman" w:cs="Times New Roman"/>
          <w:bCs/>
          <w:iCs/>
          <w:sz w:val="22"/>
        </w:rPr>
      </w:pPr>
      <w:r w:rsidRPr="00A545F2">
        <w:rPr>
          <w:rFonts w:eastAsia="Times New Roman" w:cs="Times New Roman"/>
          <w:bCs/>
          <w:iCs/>
          <w:sz w:val="22"/>
        </w:rPr>
        <w:t xml:space="preserve">(3) </w:t>
      </w:r>
      <w:r w:rsidR="00A77483" w:rsidRPr="00A545F2">
        <w:rPr>
          <w:rFonts w:eastAsia="Times New Roman"/>
          <w:szCs w:val="23"/>
        </w:rPr>
        <w:t>(</w:t>
      </w:r>
      <w:r w:rsidR="00642564">
        <w:rPr>
          <w:rFonts w:eastAsia="Times New Roman"/>
          <w:szCs w:val="23"/>
        </w:rPr>
        <w:t>B</w:t>
      </w:r>
      <w:r w:rsidR="00A77483" w:rsidRPr="00A545F2">
        <w:rPr>
          <w:rFonts w:eastAsia="Times New Roman"/>
          <w:szCs w:val="23"/>
        </w:rPr>
        <w:t>) 4 times its original value.</w:t>
      </w:r>
    </w:p>
    <w:p w14:paraId="2A48ADF8" w14:textId="72651664"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(4) </w:t>
      </w:r>
      <w:r w:rsidR="003D2144" w:rsidRPr="00A545F2">
        <w:rPr>
          <w:rFonts w:eastAsia="Times New Roman"/>
          <w:szCs w:val="23"/>
        </w:rPr>
        <w:t>(</w:t>
      </w:r>
      <w:r w:rsidR="00642564">
        <w:rPr>
          <w:rFonts w:eastAsia="Times New Roman"/>
          <w:szCs w:val="23"/>
        </w:rPr>
        <w:t>C</w:t>
      </w:r>
      <w:r w:rsidR="003D2144" w:rsidRPr="00A545F2">
        <w:rPr>
          <w:rFonts w:eastAsia="Times New Roman"/>
          <w:szCs w:val="23"/>
        </w:rPr>
        <w:t>) electron.</w:t>
      </w:r>
    </w:p>
    <w:p w14:paraId="4146CB2D" w14:textId="700C9BB5"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(5) </w:t>
      </w:r>
      <w:r w:rsidR="00943087" w:rsidRPr="00A545F2">
        <w:rPr>
          <w:rFonts w:eastAsia="Times New Roman"/>
          <w:szCs w:val="23"/>
        </w:rPr>
        <w:t>(</w:t>
      </w:r>
      <w:r w:rsidR="001E31AC">
        <w:rPr>
          <w:rFonts w:eastAsia="Times New Roman"/>
          <w:szCs w:val="23"/>
        </w:rPr>
        <w:t>A</w:t>
      </w:r>
      <w:r w:rsidR="00943087" w:rsidRPr="00A545F2">
        <w:rPr>
          <w:rFonts w:eastAsia="Times New Roman"/>
          <w:szCs w:val="23"/>
        </w:rPr>
        <w:t xml:space="preserve">) Parallel to </w:t>
      </w:r>
      <w:r w:rsidR="00943087" w:rsidRPr="00A545F2">
        <w:rPr>
          <w:rFonts w:eastAsia="Times New Roman"/>
          <w:b/>
          <w:bCs/>
          <w:szCs w:val="23"/>
        </w:rPr>
        <w:t>E</w:t>
      </w:r>
    </w:p>
    <w:p w14:paraId="53ED4D25" w14:textId="73E6580D" w:rsidR="00A545F2" w:rsidRPr="00A545F2" w:rsidRDefault="00A545F2" w:rsidP="001D5835">
      <w:pPr>
        <w:spacing w:after="0" w:line="240" w:lineRule="auto"/>
        <w:ind w:firstLine="720"/>
        <w:rPr>
          <w:rFonts w:eastAsia="Times New Roman" w:cs="Times New Roman"/>
          <w:bCs/>
          <w:iCs/>
          <w:sz w:val="22"/>
        </w:rPr>
      </w:pPr>
      <w:r w:rsidRPr="00A545F2">
        <w:rPr>
          <w:rFonts w:eastAsia="Times New Roman" w:cs="Times New Roman"/>
          <w:bCs/>
          <w:iCs/>
          <w:sz w:val="22"/>
        </w:rPr>
        <w:t xml:space="preserve">(6) </w:t>
      </w:r>
      <w:r w:rsidR="001D5835" w:rsidRPr="00A545F2">
        <w:rPr>
          <w:rFonts w:eastAsia="Times New Roman"/>
          <w:szCs w:val="23"/>
        </w:rPr>
        <w:t>(</w:t>
      </w:r>
      <w:r w:rsidR="00642564">
        <w:rPr>
          <w:rFonts w:eastAsia="Times New Roman"/>
          <w:szCs w:val="23"/>
        </w:rPr>
        <w:t>C</w:t>
      </w:r>
      <w:r w:rsidR="001D5835" w:rsidRPr="00A545F2">
        <w:rPr>
          <w:rFonts w:eastAsia="Times New Roman"/>
          <w:szCs w:val="23"/>
        </w:rPr>
        <w:t xml:space="preserve">) Electric dipole moment. </w:t>
      </w:r>
    </w:p>
    <w:p w14:paraId="51B56F70" w14:textId="5F5675A3"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(7) </w:t>
      </w:r>
      <w:r w:rsidR="00466616" w:rsidRPr="00A545F2">
        <w:rPr>
          <w:rFonts w:eastAsia="Times New Roman"/>
          <w:szCs w:val="23"/>
        </w:rPr>
        <w:t>(</w:t>
      </w:r>
      <w:r w:rsidR="00642564">
        <w:rPr>
          <w:rFonts w:eastAsia="Times New Roman"/>
          <w:szCs w:val="23"/>
        </w:rPr>
        <w:t>B</w:t>
      </w:r>
      <w:r w:rsidR="00466616" w:rsidRPr="00A545F2">
        <w:rPr>
          <w:rFonts w:eastAsia="Times New Roman"/>
          <w:szCs w:val="23"/>
        </w:rPr>
        <w:t>) 1200 V.</w:t>
      </w:r>
    </w:p>
    <w:p w14:paraId="032563A7" w14:textId="7E3AC6A7" w:rsidR="0090416A" w:rsidRDefault="00A545F2" w:rsidP="0090416A">
      <w:pPr>
        <w:spacing w:after="0" w:line="240" w:lineRule="auto"/>
        <w:rPr>
          <w:rFonts w:eastAsia="Times New Roman" w:cs="Times New Roman"/>
          <w:iCs/>
          <w:vertAlign w:val="subscript"/>
        </w:rPr>
      </w:pPr>
      <w:r w:rsidRPr="00A545F2">
        <w:rPr>
          <w:rFonts w:eastAsia="Times New Roman" w:cs="Times New Roman"/>
          <w:bCs/>
          <w:iCs/>
          <w:sz w:val="22"/>
        </w:rPr>
        <w:tab/>
        <w:t xml:space="preserve">(8) </w:t>
      </w:r>
      <w:r w:rsidR="002B063E" w:rsidRPr="00A545F2">
        <w:rPr>
          <w:rFonts w:eastAsia="Times New Roman"/>
          <w:szCs w:val="23"/>
        </w:rPr>
        <w:t>(</w:t>
      </w:r>
      <w:r w:rsidR="00642564">
        <w:rPr>
          <w:rFonts w:eastAsia="Times New Roman"/>
          <w:szCs w:val="23"/>
        </w:rPr>
        <w:t>B</w:t>
      </w:r>
      <w:r w:rsidR="002B063E" w:rsidRPr="00A545F2">
        <w:rPr>
          <w:rFonts w:eastAsia="Times New Roman"/>
          <w:szCs w:val="23"/>
        </w:rPr>
        <w:t>) F /</w:t>
      </w:r>
      <w:r w:rsidR="002B063E" w:rsidRPr="00A545F2">
        <w:rPr>
          <w:rFonts w:ascii="Symbol" w:eastAsia="Times New Roman" w:hAnsi="Symbol" w:cs="Times New Roman"/>
          <w:iCs/>
        </w:rPr>
        <w:t xml:space="preserve"> e</w:t>
      </w:r>
      <w:r w:rsidR="002B063E" w:rsidRPr="00A545F2">
        <w:rPr>
          <w:rFonts w:eastAsia="Times New Roman" w:cs="Times New Roman"/>
          <w:iCs/>
          <w:vertAlign w:val="subscript"/>
        </w:rPr>
        <w:t>r</w:t>
      </w:r>
    </w:p>
    <w:p w14:paraId="7FEEB475" w14:textId="5BE21480" w:rsidR="0090416A" w:rsidRDefault="00A545F2" w:rsidP="0090416A">
      <w:pPr>
        <w:spacing w:after="0" w:line="240" w:lineRule="auto"/>
        <w:rPr>
          <w:rFonts w:eastAsia="Times New Roman"/>
          <w:szCs w:val="23"/>
        </w:rPr>
      </w:pPr>
      <w:r w:rsidRPr="00A545F2">
        <w:rPr>
          <w:rFonts w:eastAsia="Times New Roman" w:cs="Times New Roman"/>
          <w:bCs/>
          <w:iCs/>
          <w:sz w:val="22"/>
        </w:rPr>
        <w:tab/>
        <w:t>(9)</w:t>
      </w:r>
      <w:r w:rsidRPr="00A545F2">
        <w:rPr>
          <w:rFonts w:eastAsia="Times New Roman"/>
          <w:szCs w:val="23"/>
        </w:rPr>
        <w:t xml:space="preserve"> </w:t>
      </w:r>
      <w:r w:rsidR="0090416A" w:rsidRPr="00A545F2">
        <w:rPr>
          <w:rFonts w:eastAsia="Times New Roman"/>
          <w:szCs w:val="23"/>
        </w:rPr>
        <w:t>(</w:t>
      </w:r>
      <w:r w:rsidR="00642564">
        <w:rPr>
          <w:rFonts w:eastAsia="Times New Roman"/>
          <w:szCs w:val="23"/>
        </w:rPr>
        <w:t>C</w:t>
      </w:r>
      <w:r w:rsidR="0090416A" w:rsidRPr="00A545F2">
        <w:rPr>
          <w:rFonts w:eastAsia="Times New Roman"/>
          <w:szCs w:val="23"/>
        </w:rPr>
        <w:t>) electric field intensity.</w:t>
      </w:r>
    </w:p>
    <w:p w14:paraId="28FC1171" w14:textId="5943E92A" w:rsidR="00A545F2" w:rsidRPr="0090416A" w:rsidRDefault="00A545F2" w:rsidP="0090416A">
      <w:pPr>
        <w:spacing w:after="0" w:line="240" w:lineRule="auto"/>
        <w:rPr>
          <w:rFonts w:eastAsia="Times New Roman"/>
          <w:szCs w:val="23"/>
        </w:rPr>
      </w:pPr>
      <w:r w:rsidRPr="00A545F2">
        <w:rPr>
          <w:rFonts w:eastAsia="Times New Roman" w:cs="Times New Roman"/>
          <w:bCs/>
          <w:iCs/>
          <w:sz w:val="22"/>
        </w:rPr>
        <w:tab/>
        <w:t xml:space="preserve">(10) </w:t>
      </w:r>
      <w:r w:rsidR="007B3F9D" w:rsidRPr="00A545F2">
        <w:rPr>
          <w:rFonts w:eastAsia="Times New Roman"/>
          <w:szCs w:val="23"/>
        </w:rPr>
        <w:t>(</w:t>
      </w:r>
      <w:r w:rsidR="00642564">
        <w:rPr>
          <w:rFonts w:eastAsia="Times New Roman"/>
          <w:szCs w:val="23"/>
        </w:rPr>
        <w:t>B</w:t>
      </w:r>
      <w:r w:rsidR="007B3F9D" w:rsidRPr="00A545F2">
        <w:rPr>
          <w:rFonts w:eastAsia="Times New Roman"/>
          <w:szCs w:val="23"/>
        </w:rPr>
        <w:t>) 60</w:t>
      </w:r>
      <w:r w:rsidR="007B3F9D" w:rsidRPr="00A545F2">
        <w:rPr>
          <w:rFonts w:ascii="Symbol" w:eastAsia="Calibri" w:hAnsi="Symbol" w:cs="Symbol"/>
          <w:b/>
          <w:szCs w:val="23"/>
        </w:rPr>
        <w:t></w:t>
      </w:r>
    </w:p>
    <w:p w14:paraId="6935E6FA" w14:textId="1A5FCE4E"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(11) </w:t>
      </w:r>
      <w:r w:rsidR="00A60530" w:rsidRPr="00A545F2">
        <w:rPr>
          <w:rFonts w:eastAsia="Times New Roman"/>
          <w:szCs w:val="23"/>
        </w:rPr>
        <w:t>(</w:t>
      </w:r>
      <w:r w:rsidR="00642564">
        <w:rPr>
          <w:rFonts w:eastAsia="Times New Roman"/>
          <w:szCs w:val="23"/>
        </w:rPr>
        <w:t>D</w:t>
      </w:r>
      <w:r w:rsidR="00A60530" w:rsidRPr="00A545F2">
        <w:rPr>
          <w:rFonts w:eastAsia="Times New Roman"/>
          <w:szCs w:val="23"/>
        </w:rPr>
        <w:t>)</w:t>
      </w:r>
      <w:r w:rsidR="00A60530" w:rsidRPr="00A545F2">
        <w:rPr>
          <w:rFonts w:ascii="Symbol" w:eastAsia="Times New Roman" w:hAnsi="Symbol" w:cs="Symbol"/>
        </w:rPr>
        <w:t></w:t>
      </w:r>
      <w:r w:rsidR="00A60530" w:rsidRPr="00A545F2">
        <w:rPr>
          <w:rFonts w:eastAsia="Times New Roman"/>
          <w:iCs/>
        </w:rPr>
        <w:t>Faraday.</w:t>
      </w:r>
    </w:p>
    <w:p w14:paraId="53EAF73C" w14:textId="3C51CC71"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(12) </w:t>
      </w:r>
      <w:r w:rsidR="00A83C5E" w:rsidRPr="00A545F2">
        <w:rPr>
          <w:rFonts w:eastAsia="Times New Roman"/>
          <w:szCs w:val="23"/>
        </w:rPr>
        <w:t>(</w:t>
      </w:r>
      <w:r w:rsidR="00642564">
        <w:rPr>
          <w:rFonts w:eastAsia="Times New Roman"/>
          <w:szCs w:val="23"/>
        </w:rPr>
        <w:t>D</w:t>
      </w:r>
      <w:r w:rsidR="00A83C5E" w:rsidRPr="00A545F2">
        <w:rPr>
          <w:rFonts w:eastAsia="Times New Roman"/>
          <w:szCs w:val="23"/>
        </w:rPr>
        <w:t>)</w:t>
      </w:r>
      <w:r w:rsidR="00A83C5E" w:rsidRPr="00A545F2">
        <w:rPr>
          <w:rFonts w:eastAsia="Times New Roman" w:cs="Times New Roman"/>
          <w:szCs w:val="20"/>
        </w:rPr>
        <w:t xml:space="preserve"> </w:t>
      </w:r>
      <w:r w:rsidR="00A83C5E" w:rsidRPr="00A545F2">
        <w:rPr>
          <w:rFonts w:eastAsia="Times New Roman" w:cs="Times New Roman"/>
          <w:szCs w:val="21"/>
        </w:rPr>
        <w:t>Joule/coulomb.</w:t>
      </w:r>
    </w:p>
    <w:p w14:paraId="781BA0A5" w14:textId="55D9F315"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(13) </w:t>
      </w:r>
      <w:r w:rsidR="00693393" w:rsidRPr="00A545F2">
        <w:rPr>
          <w:rFonts w:eastAsia="Times New Roman"/>
          <w:szCs w:val="23"/>
        </w:rPr>
        <w:t>(</w:t>
      </w:r>
      <w:r w:rsidR="001E31AC">
        <w:rPr>
          <w:rFonts w:eastAsia="Times New Roman"/>
          <w:szCs w:val="23"/>
        </w:rPr>
        <w:t>A</w:t>
      </w:r>
      <w:r w:rsidR="00693393" w:rsidRPr="00A545F2">
        <w:rPr>
          <w:rFonts w:eastAsia="Times New Roman"/>
          <w:szCs w:val="23"/>
        </w:rPr>
        <w:t>)</w:t>
      </w:r>
      <w:r w:rsidR="00693393" w:rsidRPr="00A545F2">
        <w:rPr>
          <w:rFonts w:eastAsia="Times New Roman" w:cs="Symbol"/>
        </w:rPr>
        <w:t xml:space="preserve"> 1</w:t>
      </w:r>
      <w:r w:rsidR="00693393" w:rsidRPr="00A545F2">
        <w:rPr>
          <w:rFonts w:ascii="Symbol" w:eastAsia="Times New Roman" w:hAnsi="Symbol" w:cs="Symbol"/>
          <w:b/>
          <w:bCs/>
        </w:rPr>
        <w:t></w:t>
      </w:r>
      <w:r w:rsidR="00693393" w:rsidRPr="00A545F2">
        <w:rPr>
          <w:rFonts w:eastAsia="Times New Roman" w:cs="Symbol"/>
        </w:rPr>
        <w:t>10</w:t>
      </w:r>
      <w:r w:rsidR="00693393" w:rsidRPr="00A545F2">
        <w:rPr>
          <w:rFonts w:eastAsia="Times New Roman" w:cs="Bookman Old Style"/>
          <w:b/>
          <w:bCs/>
          <w:szCs w:val="21"/>
          <w:vertAlign w:val="superscript"/>
        </w:rPr>
        <w:t>−</w:t>
      </w:r>
      <w:r w:rsidR="00693393" w:rsidRPr="00A545F2">
        <w:rPr>
          <w:rFonts w:eastAsia="Times New Roman" w:cs="Symbol"/>
          <w:vertAlign w:val="superscript"/>
        </w:rPr>
        <w:t>4</w:t>
      </w:r>
      <w:r w:rsidR="00693393" w:rsidRPr="00A545F2">
        <w:rPr>
          <w:rFonts w:eastAsia="Times New Roman" w:cs="Symbol"/>
        </w:rPr>
        <w:t xml:space="preserve"> N.</w:t>
      </w:r>
    </w:p>
    <w:p w14:paraId="56EED0B4" w14:textId="30B99133"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(14) </w:t>
      </w:r>
      <w:r w:rsidR="00C82CB2" w:rsidRPr="00A545F2">
        <w:rPr>
          <w:rFonts w:eastAsia="Times New Roman"/>
          <w:szCs w:val="23"/>
        </w:rPr>
        <w:t>(</w:t>
      </w:r>
      <w:r w:rsidR="00642564">
        <w:rPr>
          <w:rFonts w:eastAsia="Times New Roman"/>
          <w:szCs w:val="23"/>
        </w:rPr>
        <w:t>C</w:t>
      </w:r>
      <w:r w:rsidR="00C82CB2" w:rsidRPr="00A545F2">
        <w:rPr>
          <w:rFonts w:eastAsia="Times New Roman"/>
          <w:szCs w:val="23"/>
        </w:rPr>
        <w:t>)</w:t>
      </w:r>
      <w:r w:rsidR="00C82CB2" w:rsidRPr="00A545F2">
        <w:rPr>
          <w:rFonts w:eastAsia="Times New Roman" w:cs="Symbol"/>
          <w:szCs w:val="23"/>
        </w:rPr>
        <w:t xml:space="preserve"> Potential difference</w:t>
      </w:r>
    </w:p>
    <w:p w14:paraId="22C95F7C" w14:textId="5CD664D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(15) </w:t>
      </w:r>
      <w:r w:rsidR="003F6AEE" w:rsidRPr="00A545F2">
        <w:rPr>
          <w:rFonts w:eastAsia="Times New Roman"/>
          <w:szCs w:val="23"/>
        </w:rPr>
        <w:t>(</w:t>
      </w:r>
      <w:r w:rsidR="00642564">
        <w:rPr>
          <w:rFonts w:eastAsia="Times New Roman"/>
          <w:szCs w:val="23"/>
        </w:rPr>
        <w:t>B</w:t>
      </w:r>
      <w:r w:rsidR="003F6AEE" w:rsidRPr="00A545F2">
        <w:rPr>
          <w:rFonts w:eastAsia="Times New Roman"/>
          <w:szCs w:val="23"/>
        </w:rPr>
        <w:t>)</w:t>
      </w:r>
      <w:r w:rsidR="003F6AEE" w:rsidRPr="00A545F2">
        <w:rPr>
          <w:rFonts w:ascii="Symbol" w:eastAsia="Times New Roman" w:hAnsi="Symbol" w:cs="Symbol"/>
          <w:szCs w:val="23"/>
        </w:rPr>
        <w:t></w:t>
      </w:r>
      <w:r w:rsidR="003F6AEE" w:rsidRPr="00A545F2">
        <w:rPr>
          <w:rFonts w:eastAsia="Times New Roman"/>
        </w:rPr>
        <w:t>Electric intensity.</w:t>
      </w:r>
    </w:p>
    <w:p w14:paraId="2260E693" w14:textId="1451A656"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(16) </w:t>
      </w:r>
      <w:r w:rsidR="00162040" w:rsidRPr="00A545F2">
        <w:rPr>
          <w:rFonts w:eastAsia="Times New Roman"/>
          <w:szCs w:val="23"/>
        </w:rPr>
        <w:t>(</w:t>
      </w:r>
      <w:r w:rsidR="001E31AC">
        <w:rPr>
          <w:rFonts w:eastAsia="Times New Roman"/>
          <w:szCs w:val="23"/>
        </w:rPr>
        <w:t>A</w:t>
      </w:r>
      <w:r w:rsidR="00162040" w:rsidRPr="00A545F2">
        <w:rPr>
          <w:rFonts w:eastAsia="Times New Roman"/>
          <w:szCs w:val="23"/>
        </w:rPr>
        <w:t>)</w:t>
      </w:r>
      <w:r w:rsidR="00162040" w:rsidRPr="00A545F2">
        <w:rPr>
          <w:rFonts w:eastAsia="Times New Roman"/>
        </w:rPr>
        <w:t xml:space="preserve"> electric flux.</w:t>
      </w:r>
    </w:p>
    <w:p w14:paraId="7A7A56A9" w14:textId="5463520D"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(17) </w:t>
      </w:r>
      <w:r w:rsidR="00A2567D" w:rsidRPr="00A545F2">
        <w:rPr>
          <w:rFonts w:eastAsia="Times New Roman"/>
          <w:szCs w:val="23"/>
        </w:rPr>
        <w:t>(</w:t>
      </w:r>
      <w:r w:rsidR="00642564">
        <w:rPr>
          <w:rFonts w:eastAsia="Times New Roman"/>
          <w:szCs w:val="23"/>
        </w:rPr>
        <w:t>D</w:t>
      </w:r>
      <w:r w:rsidR="00A2567D" w:rsidRPr="00A545F2">
        <w:rPr>
          <w:rFonts w:eastAsia="Times New Roman"/>
          <w:szCs w:val="23"/>
        </w:rPr>
        <w:t>)</w:t>
      </w:r>
      <w:r w:rsidR="00A2567D" w:rsidRPr="00A545F2">
        <w:rPr>
          <w:rFonts w:eastAsia="Times New Roman"/>
        </w:rPr>
        <w:t xml:space="preserve"> Volt</w:t>
      </w:r>
    </w:p>
    <w:p w14:paraId="425B999D" w14:textId="6691BDD0"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(18) </w:t>
      </w:r>
      <w:r w:rsidR="0090212E" w:rsidRPr="00A545F2">
        <w:rPr>
          <w:rFonts w:eastAsia="Times New Roman"/>
          <w:szCs w:val="23"/>
        </w:rPr>
        <w:t>(</w:t>
      </w:r>
      <w:r w:rsidR="001E31AC">
        <w:rPr>
          <w:rFonts w:eastAsia="Times New Roman"/>
          <w:szCs w:val="23"/>
        </w:rPr>
        <w:t>C</w:t>
      </w:r>
      <w:r w:rsidR="0090212E" w:rsidRPr="00A545F2">
        <w:rPr>
          <w:rFonts w:eastAsia="Times New Roman"/>
          <w:szCs w:val="23"/>
        </w:rPr>
        <w:t>)</w:t>
      </w:r>
      <w:r w:rsidR="0090212E" w:rsidRPr="00A545F2">
        <w:rPr>
          <w:rFonts w:ascii="Calibri" w:eastAsia="Calibri" w:hAnsi="Calibri"/>
          <w:szCs w:val="22"/>
        </w:rPr>
        <w:t xml:space="preserve"> Polarized</w:t>
      </w:r>
    </w:p>
    <w:p w14:paraId="4F20FE91" w14:textId="276A7F2A"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(19) </w:t>
      </w:r>
      <w:r w:rsidR="0090212E" w:rsidRPr="00A545F2">
        <w:rPr>
          <w:rFonts w:eastAsia="Times New Roman"/>
          <w:szCs w:val="23"/>
        </w:rPr>
        <w:t>(</w:t>
      </w:r>
      <w:r w:rsidR="001E31AC">
        <w:rPr>
          <w:rFonts w:eastAsia="Times New Roman"/>
          <w:szCs w:val="23"/>
        </w:rPr>
        <w:t>D</w:t>
      </w:r>
      <w:r w:rsidR="0090212E" w:rsidRPr="00A545F2">
        <w:rPr>
          <w:rFonts w:eastAsia="Times New Roman"/>
          <w:szCs w:val="23"/>
        </w:rPr>
        <w:t>)</w:t>
      </w:r>
      <w:r w:rsidR="0090212E" w:rsidRPr="00A545F2">
        <w:rPr>
          <w:rFonts w:eastAsia="Times New Roman"/>
        </w:rPr>
        <w:t xml:space="preserve"> 4 times</w:t>
      </w:r>
    </w:p>
    <w:p w14:paraId="3FD2D50C" w14:textId="055CEB9F"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(20) </w:t>
      </w:r>
      <w:r w:rsidR="006E4ED2" w:rsidRPr="00A545F2">
        <w:rPr>
          <w:rFonts w:eastAsia="Times New Roman"/>
          <w:szCs w:val="23"/>
        </w:rPr>
        <w:t>(</w:t>
      </w:r>
      <w:r w:rsidR="001E31AC">
        <w:rPr>
          <w:rFonts w:eastAsia="Times New Roman"/>
          <w:szCs w:val="23"/>
        </w:rPr>
        <w:t>A</w:t>
      </w:r>
      <w:r w:rsidR="006E4ED2" w:rsidRPr="00A545F2">
        <w:rPr>
          <w:rFonts w:eastAsia="Times New Roman"/>
          <w:szCs w:val="23"/>
        </w:rPr>
        <w:t>)</w:t>
      </w:r>
      <w:r w:rsidR="006E4ED2" w:rsidRPr="00A545F2">
        <w:rPr>
          <w:rFonts w:eastAsia="Times New Roman"/>
          <w:iCs/>
        </w:rPr>
        <w:t xml:space="preserve"> Volt/meter.</w:t>
      </w:r>
    </w:p>
    <w:p w14:paraId="1643F512" w14:textId="1589FBFE"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ab/>
        <w:t xml:space="preserve">(21) </w:t>
      </w:r>
      <w:r w:rsidR="00AF2D73" w:rsidRPr="00A545F2">
        <w:rPr>
          <w:rFonts w:eastAsia="Times New Roman"/>
          <w:szCs w:val="23"/>
        </w:rPr>
        <w:t>(</w:t>
      </w:r>
      <w:r w:rsidR="001E31AC">
        <w:rPr>
          <w:rFonts w:eastAsia="Times New Roman"/>
          <w:szCs w:val="23"/>
        </w:rPr>
        <w:t>A</w:t>
      </w:r>
      <w:r w:rsidR="00AF2D73" w:rsidRPr="00A545F2">
        <w:rPr>
          <w:rFonts w:eastAsia="Times New Roman"/>
          <w:szCs w:val="23"/>
        </w:rPr>
        <w:t>) 0</w:t>
      </w:r>
      <w:r w:rsidR="00AF2D73" w:rsidRPr="00A545F2">
        <w:rPr>
          <w:rFonts w:ascii="Symbol" w:eastAsia="Calibri" w:hAnsi="Symbol" w:cs="Symbol"/>
          <w:b/>
          <w:szCs w:val="23"/>
        </w:rPr>
        <w:t></w:t>
      </w:r>
      <w:r w:rsidR="00105F1C">
        <w:rPr>
          <w:rFonts w:ascii="Symbol" w:eastAsia="Calibri" w:hAnsi="Symbol" w:cs="Symbol"/>
          <w:b/>
          <w:szCs w:val="23"/>
        </w:rPr>
        <w:t>.</w:t>
      </w:r>
    </w:p>
    <w:p w14:paraId="481D607F" w14:textId="57603CFB" w:rsidR="00A545F2" w:rsidRPr="00A545F2" w:rsidRDefault="00027CB4" w:rsidP="00A545F2">
      <w:pPr>
        <w:spacing w:after="0" w:line="240" w:lineRule="auto"/>
        <w:rPr>
          <w:rFonts w:eastAsia="Times New Roman" w:cs="Times New Roman"/>
          <w:bCs/>
          <w:iCs/>
          <w:sz w:val="22"/>
        </w:rPr>
      </w:pPr>
      <w:r>
        <w:rPr>
          <w:rFonts w:eastAsia="Times New Roman" w:cs="Times New Roman"/>
          <w:bCs/>
          <w:iCs/>
          <w:sz w:val="22"/>
        </w:rPr>
        <w:tab/>
        <w:t xml:space="preserve">(22) </w:t>
      </w:r>
      <w:r w:rsidRPr="00A545F2">
        <w:rPr>
          <w:rFonts w:eastAsia="Times New Roman"/>
          <w:szCs w:val="23"/>
        </w:rPr>
        <w:t>(</w:t>
      </w:r>
      <w:r>
        <w:rPr>
          <w:rFonts w:eastAsia="Times New Roman"/>
          <w:szCs w:val="23"/>
        </w:rPr>
        <w:t>B</w:t>
      </w:r>
      <w:r w:rsidRPr="00A545F2">
        <w:rPr>
          <w:rFonts w:eastAsia="Times New Roman"/>
          <w:szCs w:val="23"/>
        </w:rPr>
        <w:t>)</w:t>
      </w:r>
      <w:r w:rsidRPr="00A545F2">
        <w:rPr>
          <w:rFonts w:eastAsia="Times New Roman"/>
          <w:iCs/>
        </w:rPr>
        <w:t xml:space="preserve"> </w:t>
      </w:r>
      <w:r>
        <w:rPr>
          <w:rFonts w:eastAsia="Times New Roman"/>
          <w:iCs/>
        </w:rPr>
        <w:t>Electric polarization</w:t>
      </w:r>
      <w:r w:rsidRPr="00A545F2">
        <w:rPr>
          <w:rFonts w:eastAsia="Times New Roman"/>
          <w:iCs/>
        </w:rPr>
        <w:t>.</w:t>
      </w:r>
    </w:p>
    <w:p w14:paraId="2A0BC161" w14:textId="47020E35" w:rsidR="00A545F2" w:rsidRPr="00A545F2" w:rsidRDefault="0014426F" w:rsidP="00A545F2">
      <w:pPr>
        <w:spacing w:after="0" w:line="240" w:lineRule="auto"/>
        <w:rPr>
          <w:rFonts w:eastAsia="Times New Roman" w:cs="Times New Roman"/>
          <w:bCs/>
          <w:iCs/>
          <w:sz w:val="22"/>
        </w:rPr>
      </w:pPr>
      <w:r>
        <w:rPr>
          <w:rFonts w:eastAsia="Times New Roman" w:cs="Times New Roman"/>
          <w:bCs/>
          <w:iCs/>
          <w:sz w:val="22"/>
        </w:rPr>
        <w:tab/>
        <w:t xml:space="preserve">(23) </w:t>
      </w:r>
      <w:r w:rsidRPr="00A545F2">
        <w:rPr>
          <w:rFonts w:eastAsia="Times New Roman"/>
          <w:szCs w:val="23"/>
        </w:rPr>
        <w:t>(</w:t>
      </w:r>
      <w:r>
        <w:rPr>
          <w:rFonts w:eastAsia="Times New Roman"/>
          <w:szCs w:val="23"/>
        </w:rPr>
        <w:t>B</w:t>
      </w:r>
      <w:r w:rsidRPr="00A545F2">
        <w:rPr>
          <w:rFonts w:eastAsia="Times New Roman"/>
          <w:szCs w:val="23"/>
        </w:rPr>
        <w:t>)</w:t>
      </w:r>
      <w:r w:rsidRPr="00A545F2">
        <w:rPr>
          <w:rFonts w:eastAsia="Times New Roman"/>
          <w:iCs/>
        </w:rPr>
        <w:t xml:space="preserve"> </w:t>
      </w:r>
      <w:r>
        <w:rPr>
          <w:rFonts w:eastAsia="Times New Roman"/>
          <w:iCs/>
        </w:rPr>
        <w:t>Ampere.</w:t>
      </w:r>
    </w:p>
    <w:p w14:paraId="20066687" w14:textId="77777777" w:rsidR="00A545F2" w:rsidRPr="00A545F2" w:rsidRDefault="00A545F2" w:rsidP="00A545F2">
      <w:pPr>
        <w:spacing w:after="0" w:line="240" w:lineRule="auto"/>
        <w:rPr>
          <w:rFonts w:eastAsia="Times New Roman" w:cs="Times New Roman"/>
          <w:bCs/>
          <w:iCs/>
          <w:sz w:val="22"/>
        </w:rPr>
      </w:pPr>
    </w:p>
    <w:p w14:paraId="30981D0A" w14:textId="77777777" w:rsidR="00A545F2" w:rsidRPr="00A545F2" w:rsidRDefault="00A545F2" w:rsidP="00A545F2">
      <w:pPr>
        <w:spacing w:after="0" w:line="240" w:lineRule="auto"/>
        <w:rPr>
          <w:rFonts w:eastAsia="Times New Roman" w:cs="Times New Roman"/>
          <w:bCs/>
          <w:iCs/>
          <w:sz w:val="22"/>
        </w:rPr>
      </w:pPr>
    </w:p>
    <w:p w14:paraId="569ED3DC" w14:textId="77777777" w:rsidR="00A545F2" w:rsidRPr="00A545F2" w:rsidRDefault="00A545F2" w:rsidP="00A545F2">
      <w:pPr>
        <w:spacing w:after="0" w:line="240" w:lineRule="auto"/>
        <w:rPr>
          <w:rFonts w:eastAsia="Times New Roman" w:cs="Times New Roman"/>
          <w:bCs/>
          <w:iCs/>
          <w:sz w:val="22"/>
        </w:rPr>
      </w:pPr>
    </w:p>
    <w:p w14:paraId="263286D9" w14:textId="77777777" w:rsidR="00A545F2" w:rsidRPr="00A545F2" w:rsidRDefault="00A545F2" w:rsidP="00A545F2">
      <w:pPr>
        <w:spacing w:after="0" w:line="240" w:lineRule="auto"/>
        <w:rPr>
          <w:rFonts w:eastAsia="Times New Roman" w:cs="Times New Roman"/>
          <w:bCs/>
          <w:iCs/>
          <w:sz w:val="22"/>
        </w:rPr>
      </w:pPr>
    </w:p>
    <w:p w14:paraId="7B6C0A32" w14:textId="77777777" w:rsidR="00A545F2" w:rsidRPr="00A545F2" w:rsidRDefault="00A545F2" w:rsidP="00A545F2">
      <w:pPr>
        <w:spacing w:after="0" w:line="240" w:lineRule="auto"/>
        <w:rPr>
          <w:rFonts w:eastAsia="Times New Roman" w:cs="Times New Roman"/>
          <w:bCs/>
          <w:iCs/>
          <w:sz w:val="22"/>
        </w:rPr>
      </w:pPr>
    </w:p>
    <w:p w14:paraId="7AD0186C" w14:textId="77777777" w:rsidR="00A545F2" w:rsidRPr="00A545F2" w:rsidRDefault="00A545F2" w:rsidP="00A545F2">
      <w:pPr>
        <w:spacing w:after="0" w:line="240" w:lineRule="auto"/>
        <w:rPr>
          <w:rFonts w:eastAsia="Times New Roman" w:cs="Times New Roman"/>
          <w:bCs/>
          <w:iCs/>
          <w:sz w:val="22"/>
        </w:rPr>
      </w:pPr>
    </w:p>
    <w:p w14:paraId="1C45D59B" w14:textId="77777777" w:rsidR="00A545F2" w:rsidRPr="00A545F2" w:rsidRDefault="00A545F2" w:rsidP="00A545F2">
      <w:pPr>
        <w:spacing w:after="0" w:line="240" w:lineRule="auto"/>
        <w:rPr>
          <w:rFonts w:eastAsia="Times New Roman" w:cs="Times New Roman"/>
          <w:bCs/>
          <w:iCs/>
          <w:sz w:val="22"/>
        </w:rPr>
      </w:pPr>
    </w:p>
    <w:p w14:paraId="3E206437" w14:textId="77777777" w:rsidR="00A545F2" w:rsidRPr="00A545F2" w:rsidRDefault="00A545F2" w:rsidP="00A545F2">
      <w:pPr>
        <w:spacing w:after="0" w:line="240" w:lineRule="auto"/>
        <w:rPr>
          <w:rFonts w:eastAsia="Times New Roman" w:cs="Times New Roman"/>
          <w:bCs/>
          <w:iCs/>
          <w:sz w:val="22"/>
        </w:rPr>
      </w:pPr>
    </w:p>
    <w:p w14:paraId="7BB161B3" w14:textId="77777777" w:rsidR="00A545F2" w:rsidRPr="00A545F2" w:rsidRDefault="00A545F2" w:rsidP="00A545F2">
      <w:pPr>
        <w:spacing w:after="0" w:line="240" w:lineRule="auto"/>
        <w:rPr>
          <w:rFonts w:eastAsia="Times New Roman" w:cs="Times New Roman"/>
          <w:bCs/>
          <w:iCs/>
          <w:sz w:val="22"/>
        </w:rPr>
      </w:pPr>
    </w:p>
    <w:p w14:paraId="5EFE1A6B" w14:textId="77777777" w:rsidR="00A545F2" w:rsidRPr="00A545F2" w:rsidRDefault="00A545F2" w:rsidP="00A545F2">
      <w:pPr>
        <w:spacing w:after="0" w:line="240" w:lineRule="auto"/>
        <w:rPr>
          <w:rFonts w:eastAsia="Times New Roman" w:cs="Times New Roman"/>
          <w:bCs/>
          <w:iCs/>
          <w:sz w:val="22"/>
        </w:rPr>
      </w:pPr>
    </w:p>
    <w:p w14:paraId="55486797" w14:textId="77777777" w:rsidR="00A545F2" w:rsidRPr="00A545F2" w:rsidRDefault="00A545F2" w:rsidP="00A545F2">
      <w:pPr>
        <w:spacing w:after="0" w:line="240" w:lineRule="auto"/>
        <w:rPr>
          <w:rFonts w:eastAsia="Times New Roman" w:cs="Times New Roman"/>
          <w:bCs/>
          <w:iCs/>
          <w:sz w:val="22"/>
        </w:rPr>
      </w:pPr>
    </w:p>
    <w:p w14:paraId="55BAFB33" w14:textId="77777777" w:rsidR="00A545F2" w:rsidRPr="00A545F2" w:rsidRDefault="00A545F2" w:rsidP="00A545F2">
      <w:pPr>
        <w:spacing w:after="0" w:line="240" w:lineRule="auto"/>
        <w:rPr>
          <w:rFonts w:eastAsia="Times New Roman" w:cs="Times New Roman"/>
          <w:bCs/>
          <w:iCs/>
          <w:sz w:val="22"/>
        </w:rPr>
      </w:pPr>
    </w:p>
    <w:p w14:paraId="0143AA39" w14:textId="77777777" w:rsidR="00A545F2" w:rsidRPr="00A545F2" w:rsidRDefault="00A545F2" w:rsidP="00A545F2">
      <w:pPr>
        <w:spacing w:after="0" w:line="240" w:lineRule="auto"/>
        <w:rPr>
          <w:rFonts w:eastAsia="Times New Roman" w:cs="Times New Roman"/>
          <w:bCs/>
          <w:iCs/>
          <w:sz w:val="22"/>
        </w:rPr>
      </w:pPr>
    </w:p>
    <w:p w14:paraId="1BE60641" w14:textId="77777777" w:rsidR="00A545F2" w:rsidRPr="00A545F2" w:rsidRDefault="00A545F2" w:rsidP="00A545F2">
      <w:pPr>
        <w:spacing w:after="0" w:line="240" w:lineRule="auto"/>
        <w:rPr>
          <w:rFonts w:eastAsia="Times New Roman" w:cs="Times New Roman"/>
          <w:bCs/>
          <w:iCs/>
          <w:sz w:val="22"/>
        </w:rPr>
      </w:pPr>
    </w:p>
    <w:p w14:paraId="628AB245" w14:textId="77777777" w:rsidR="00A545F2" w:rsidRPr="00A545F2" w:rsidRDefault="00A545F2" w:rsidP="00A545F2">
      <w:pPr>
        <w:spacing w:after="0" w:line="240" w:lineRule="auto"/>
        <w:rPr>
          <w:rFonts w:eastAsia="Times New Roman" w:cs="Times New Roman"/>
          <w:bCs/>
          <w:iCs/>
          <w:sz w:val="22"/>
        </w:rPr>
      </w:pPr>
    </w:p>
    <w:p w14:paraId="7DE5F16B" w14:textId="77777777" w:rsidR="00A545F2" w:rsidRPr="00A545F2" w:rsidRDefault="00A545F2" w:rsidP="00A545F2">
      <w:pPr>
        <w:spacing w:after="0" w:line="240" w:lineRule="auto"/>
        <w:rPr>
          <w:rFonts w:eastAsia="Times New Roman" w:cs="Times New Roman"/>
          <w:bCs/>
          <w:iCs/>
          <w:sz w:val="22"/>
        </w:rPr>
      </w:pPr>
    </w:p>
    <w:p w14:paraId="796B910D" w14:textId="77777777" w:rsidR="00A545F2" w:rsidRPr="00A545F2" w:rsidRDefault="00A545F2" w:rsidP="00A545F2">
      <w:pPr>
        <w:spacing w:after="0" w:line="240" w:lineRule="auto"/>
        <w:rPr>
          <w:rFonts w:eastAsia="Times New Roman" w:cs="Times New Roman"/>
          <w:bCs/>
          <w:iCs/>
          <w:sz w:val="22"/>
        </w:rPr>
      </w:pPr>
    </w:p>
    <w:p w14:paraId="2EA8913E" w14:textId="77777777" w:rsidR="00A545F2" w:rsidRPr="00A545F2" w:rsidRDefault="00A545F2" w:rsidP="00A545F2">
      <w:pPr>
        <w:spacing w:after="0" w:line="240" w:lineRule="auto"/>
        <w:rPr>
          <w:rFonts w:eastAsia="Times New Roman" w:cs="Times New Roman"/>
          <w:bCs/>
          <w:iCs/>
          <w:sz w:val="22"/>
        </w:rPr>
      </w:pPr>
    </w:p>
    <w:p w14:paraId="13D8B232" w14:textId="77777777" w:rsidR="00A545F2" w:rsidRPr="00A545F2" w:rsidRDefault="00A545F2" w:rsidP="00A545F2">
      <w:pPr>
        <w:spacing w:after="0" w:line="240" w:lineRule="auto"/>
        <w:rPr>
          <w:rFonts w:eastAsia="Times New Roman" w:cs="Times New Roman"/>
          <w:bCs/>
          <w:iCs/>
          <w:sz w:val="22"/>
        </w:rPr>
      </w:pPr>
    </w:p>
    <w:p w14:paraId="7B38E441" w14:textId="77777777" w:rsidR="00A545F2" w:rsidRPr="00A545F2" w:rsidRDefault="00A545F2" w:rsidP="00A545F2">
      <w:pPr>
        <w:spacing w:after="0" w:line="240" w:lineRule="auto"/>
        <w:rPr>
          <w:rFonts w:eastAsia="Times New Roman" w:cs="Times New Roman"/>
          <w:bCs/>
          <w:iCs/>
          <w:sz w:val="22"/>
        </w:rPr>
      </w:pPr>
    </w:p>
    <w:p w14:paraId="50998560" w14:textId="77777777" w:rsidR="00A545F2" w:rsidRPr="00A545F2" w:rsidRDefault="00A545F2" w:rsidP="00A545F2">
      <w:pPr>
        <w:spacing w:after="0" w:line="240" w:lineRule="auto"/>
        <w:rPr>
          <w:rFonts w:eastAsia="Times New Roman" w:cs="Times New Roman"/>
          <w:bCs/>
          <w:iCs/>
          <w:sz w:val="22"/>
        </w:rPr>
      </w:pPr>
    </w:p>
    <w:p w14:paraId="2C9EA624" w14:textId="77777777" w:rsidR="00A545F2" w:rsidRPr="00A545F2" w:rsidRDefault="00A545F2" w:rsidP="00A545F2">
      <w:pPr>
        <w:spacing w:after="0" w:line="240" w:lineRule="auto"/>
        <w:rPr>
          <w:rFonts w:eastAsia="Times New Roman" w:cs="Times New Roman"/>
          <w:bCs/>
          <w:iCs/>
          <w:sz w:val="22"/>
        </w:rPr>
      </w:pPr>
    </w:p>
    <w:p w14:paraId="5D588CFE" w14:textId="77777777" w:rsidR="00A545F2" w:rsidRPr="00A545F2" w:rsidRDefault="00A545F2" w:rsidP="00A545F2">
      <w:pPr>
        <w:spacing w:after="0" w:line="240" w:lineRule="auto"/>
        <w:rPr>
          <w:rFonts w:eastAsia="Times New Roman" w:cs="Times New Roman"/>
          <w:bCs/>
          <w:iCs/>
          <w:sz w:val="22"/>
        </w:rPr>
      </w:pPr>
    </w:p>
    <w:p w14:paraId="2925C4EA" w14:textId="77777777" w:rsidR="00A545F2" w:rsidRPr="00A545F2" w:rsidRDefault="00A545F2" w:rsidP="00A545F2">
      <w:pPr>
        <w:spacing w:after="0" w:line="240" w:lineRule="auto"/>
        <w:rPr>
          <w:rFonts w:eastAsia="Times New Roman" w:cs="Times New Roman"/>
          <w:bCs/>
          <w:iCs/>
          <w:sz w:val="22"/>
        </w:rPr>
      </w:pPr>
    </w:p>
    <w:p w14:paraId="29001A47" w14:textId="77777777" w:rsidR="00A545F2" w:rsidRPr="00A545F2" w:rsidRDefault="00A545F2" w:rsidP="00A545F2">
      <w:pPr>
        <w:spacing w:after="0" w:line="240" w:lineRule="auto"/>
        <w:rPr>
          <w:rFonts w:eastAsia="Times New Roman" w:cs="Times New Roman"/>
          <w:bCs/>
          <w:iCs/>
          <w:sz w:val="22"/>
        </w:rPr>
      </w:pPr>
    </w:p>
    <w:p w14:paraId="03FCE466" w14:textId="77777777" w:rsidR="00A545F2" w:rsidRPr="00A545F2" w:rsidRDefault="00A545F2" w:rsidP="00A545F2">
      <w:pPr>
        <w:spacing w:after="0" w:line="240" w:lineRule="auto"/>
        <w:rPr>
          <w:rFonts w:eastAsia="Times New Roman" w:cs="Times New Roman"/>
          <w:bCs/>
          <w:iCs/>
          <w:sz w:val="22"/>
        </w:rPr>
      </w:pPr>
    </w:p>
    <w:p w14:paraId="17D2BEED" w14:textId="77777777" w:rsidR="00A545F2" w:rsidRPr="00A545F2" w:rsidRDefault="00A545F2" w:rsidP="00A545F2">
      <w:pPr>
        <w:spacing w:after="0" w:line="240" w:lineRule="auto"/>
        <w:rPr>
          <w:rFonts w:eastAsia="Times New Roman" w:cs="Times New Roman"/>
          <w:bCs/>
          <w:iCs/>
          <w:sz w:val="22"/>
        </w:rPr>
      </w:pPr>
    </w:p>
    <w:p w14:paraId="0AF34179" w14:textId="77777777" w:rsidR="00A545F2" w:rsidRPr="00A545F2" w:rsidRDefault="00A545F2" w:rsidP="00A545F2">
      <w:pPr>
        <w:spacing w:after="0" w:line="240" w:lineRule="auto"/>
        <w:rPr>
          <w:rFonts w:eastAsia="Times New Roman" w:cs="Times New Roman"/>
          <w:bCs/>
          <w:iCs/>
          <w:sz w:val="22"/>
        </w:rPr>
      </w:pPr>
    </w:p>
    <w:p w14:paraId="31237B5A" w14:textId="77777777" w:rsidR="00A545F2" w:rsidRPr="00A545F2" w:rsidRDefault="00A545F2" w:rsidP="00A545F2">
      <w:pPr>
        <w:spacing w:after="0" w:line="240" w:lineRule="auto"/>
        <w:rPr>
          <w:rFonts w:eastAsia="Times New Roman" w:cs="Times New Roman"/>
          <w:bCs/>
          <w:iCs/>
          <w:sz w:val="22"/>
        </w:rPr>
      </w:pPr>
    </w:p>
    <w:p w14:paraId="393FEE9B" w14:textId="77777777" w:rsidR="00A545F2" w:rsidRPr="00A545F2" w:rsidRDefault="00A545F2" w:rsidP="00A545F2">
      <w:pPr>
        <w:spacing w:after="0" w:line="240" w:lineRule="auto"/>
        <w:rPr>
          <w:rFonts w:eastAsia="Times New Roman" w:cs="Times New Roman"/>
          <w:bCs/>
          <w:iCs/>
          <w:sz w:val="22"/>
        </w:rPr>
      </w:pPr>
    </w:p>
    <w:p w14:paraId="64B19203" w14:textId="77777777" w:rsidR="00A545F2" w:rsidRPr="00A545F2" w:rsidRDefault="00A545F2" w:rsidP="00A545F2">
      <w:pPr>
        <w:spacing w:after="0" w:line="240" w:lineRule="auto"/>
        <w:rPr>
          <w:rFonts w:eastAsia="Times New Roman" w:cs="Times New Roman"/>
          <w:bCs/>
          <w:iCs/>
          <w:sz w:val="22"/>
        </w:rPr>
      </w:pPr>
    </w:p>
    <w:p w14:paraId="0B3B77E7" w14:textId="77777777" w:rsidR="00A545F2" w:rsidRPr="00A545F2" w:rsidRDefault="00A545F2" w:rsidP="00A545F2">
      <w:pPr>
        <w:spacing w:after="0" w:line="240" w:lineRule="auto"/>
        <w:rPr>
          <w:rFonts w:eastAsia="Times New Roman" w:cs="Times New Roman"/>
          <w:bCs/>
          <w:iCs/>
          <w:sz w:val="22"/>
        </w:rPr>
      </w:pPr>
    </w:p>
    <w:p w14:paraId="0373813C" w14:textId="77777777" w:rsidR="00A545F2" w:rsidRPr="00A545F2" w:rsidRDefault="00A545F2" w:rsidP="00A545F2">
      <w:pPr>
        <w:spacing w:after="0" w:line="240" w:lineRule="auto"/>
        <w:rPr>
          <w:rFonts w:eastAsia="Times New Roman" w:cs="Times New Roman"/>
          <w:bCs/>
          <w:iCs/>
          <w:sz w:val="22"/>
        </w:rPr>
      </w:pPr>
    </w:p>
    <w:p w14:paraId="013183A3" w14:textId="77777777" w:rsidR="00A545F2" w:rsidRPr="00A545F2" w:rsidRDefault="00A545F2" w:rsidP="00A545F2">
      <w:pPr>
        <w:spacing w:after="0" w:line="240" w:lineRule="auto"/>
        <w:rPr>
          <w:rFonts w:eastAsia="Times New Roman" w:cs="Times New Roman"/>
          <w:bCs/>
          <w:iCs/>
          <w:sz w:val="22"/>
        </w:rPr>
      </w:pPr>
    </w:p>
    <w:p w14:paraId="6393B777" w14:textId="77777777" w:rsidR="00A545F2" w:rsidRPr="00A545F2" w:rsidRDefault="00A545F2" w:rsidP="00A545F2">
      <w:pPr>
        <w:spacing w:after="0" w:line="240" w:lineRule="auto"/>
        <w:rPr>
          <w:rFonts w:eastAsia="Times New Roman" w:cs="Times New Roman"/>
          <w:bCs/>
          <w:iCs/>
          <w:sz w:val="22"/>
        </w:rPr>
      </w:pPr>
    </w:p>
    <w:p w14:paraId="34F2335D" w14:textId="77777777" w:rsidR="00A545F2" w:rsidRPr="00A545F2" w:rsidRDefault="00A545F2" w:rsidP="00A545F2">
      <w:pPr>
        <w:spacing w:after="0" w:line="240" w:lineRule="auto"/>
        <w:rPr>
          <w:rFonts w:eastAsia="Times New Roman" w:cs="Times New Roman"/>
          <w:bCs/>
          <w:iCs/>
          <w:sz w:val="22"/>
        </w:rPr>
      </w:pPr>
    </w:p>
    <w:p w14:paraId="4AA941A3" w14:textId="77777777" w:rsidR="00A545F2" w:rsidRPr="00A545F2" w:rsidRDefault="00A545F2" w:rsidP="00A545F2">
      <w:pPr>
        <w:spacing w:after="0" w:line="240" w:lineRule="auto"/>
        <w:rPr>
          <w:rFonts w:eastAsia="Times New Roman" w:cs="Times New Roman"/>
          <w:bCs/>
          <w:iCs/>
          <w:sz w:val="22"/>
        </w:rPr>
      </w:pPr>
    </w:p>
    <w:p w14:paraId="5A47F5A9" w14:textId="77777777" w:rsidR="00A545F2" w:rsidRPr="00A545F2" w:rsidRDefault="00A545F2" w:rsidP="00A545F2">
      <w:pPr>
        <w:spacing w:after="0" w:line="240" w:lineRule="auto"/>
        <w:rPr>
          <w:rFonts w:eastAsia="Times New Roman" w:cs="Times New Roman"/>
          <w:bCs/>
          <w:iCs/>
          <w:sz w:val="22"/>
        </w:rPr>
      </w:pPr>
    </w:p>
    <w:p w14:paraId="15A8405E" w14:textId="77777777" w:rsidR="00A545F2" w:rsidRPr="00A545F2" w:rsidRDefault="00A545F2" w:rsidP="00A545F2">
      <w:pPr>
        <w:spacing w:after="0" w:line="240" w:lineRule="auto"/>
        <w:rPr>
          <w:rFonts w:eastAsia="Times New Roman" w:cs="Times New Roman"/>
          <w:bCs/>
          <w:iCs/>
          <w:sz w:val="22"/>
        </w:rPr>
      </w:pPr>
    </w:p>
    <w:p w14:paraId="72BA262B" w14:textId="77777777" w:rsidR="00A545F2" w:rsidRPr="00A545F2" w:rsidRDefault="00A545F2" w:rsidP="00A545F2">
      <w:pPr>
        <w:spacing w:after="0" w:line="240" w:lineRule="auto"/>
        <w:rPr>
          <w:rFonts w:eastAsia="Times New Roman" w:cs="Times New Roman"/>
          <w:bCs/>
          <w:iCs/>
          <w:sz w:val="22"/>
        </w:rPr>
      </w:pPr>
    </w:p>
    <w:p w14:paraId="6A573F85" w14:textId="77777777" w:rsidR="00A545F2" w:rsidRPr="00A545F2" w:rsidRDefault="00A545F2" w:rsidP="00A545F2">
      <w:pPr>
        <w:spacing w:after="0" w:line="240" w:lineRule="auto"/>
        <w:rPr>
          <w:rFonts w:eastAsia="Times New Roman" w:cs="Times New Roman"/>
          <w:bCs/>
          <w:iCs/>
          <w:sz w:val="22"/>
        </w:rPr>
      </w:pPr>
    </w:p>
    <w:p w14:paraId="302CD3EB" w14:textId="77777777" w:rsidR="00A545F2" w:rsidRPr="00A545F2" w:rsidRDefault="00A545F2" w:rsidP="00A545F2">
      <w:pPr>
        <w:spacing w:after="0" w:line="240" w:lineRule="auto"/>
        <w:rPr>
          <w:rFonts w:eastAsia="Times New Roman" w:cs="Times New Roman"/>
          <w:bCs/>
          <w:iCs/>
          <w:sz w:val="22"/>
        </w:rPr>
      </w:pPr>
    </w:p>
    <w:p w14:paraId="42CAA8DA" w14:textId="77777777" w:rsidR="00A545F2" w:rsidRPr="00A545F2" w:rsidRDefault="00A545F2" w:rsidP="00A545F2">
      <w:pPr>
        <w:spacing w:after="0" w:line="240" w:lineRule="auto"/>
        <w:rPr>
          <w:rFonts w:eastAsia="Times New Roman" w:cs="Times New Roman"/>
          <w:bCs/>
          <w:iCs/>
          <w:sz w:val="22"/>
        </w:rPr>
      </w:pPr>
    </w:p>
    <w:p w14:paraId="73BC7BCC" w14:textId="77777777" w:rsidR="00A545F2" w:rsidRPr="00A545F2" w:rsidRDefault="00A545F2" w:rsidP="00A545F2">
      <w:pPr>
        <w:spacing w:after="0" w:line="240" w:lineRule="auto"/>
        <w:rPr>
          <w:rFonts w:eastAsia="Times New Roman" w:cs="Times New Roman"/>
          <w:bCs/>
          <w:iCs/>
          <w:sz w:val="22"/>
        </w:rPr>
      </w:pPr>
    </w:p>
    <w:p w14:paraId="20E641B0" w14:textId="77777777" w:rsidR="00A545F2" w:rsidRPr="00A545F2" w:rsidRDefault="00A545F2" w:rsidP="00A545F2">
      <w:pPr>
        <w:spacing w:after="0" w:line="240" w:lineRule="auto"/>
        <w:rPr>
          <w:rFonts w:eastAsia="Times New Roman" w:cs="Times New Roman"/>
          <w:bCs/>
          <w:iCs/>
          <w:sz w:val="22"/>
        </w:rPr>
      </w:pPr>
    </w:p>
    <w:p w14:paraId="3C72CB17" w14:textId="77777777" w:rsidR="00A545F2" w:rsidRPr="00A545F2" w:rsidRDefault="00A545F2" w:rsidP="00A545F2">
      <w:pPr>
        <w:spacing w:after="0" w:line="240" w:lineRule="auto"/>
        <w:rPr>
          <w:rFonts w:eastAsia="Times New Roman" w:cs="Times New Roman"/>
          <w:bCs/>
          <w:iCs/>
          <w:sz w:val="22"/>
        </w:rPr>
      </w:pPr>
    </w:p>
    <w:p w14:paraId="1AE5F624" w14:textId="77777777" w:rsidR="00A545F2" w:rsidRPr="00A545F2" w:rsidRDefault="00A545F2" w:rsidP="00A545F2">
      <w:pPr>
        <w:spacing w:after="0" w:line="240" w:lineRule="auto"/>
        <w:rPr>
          <w:rFonts w:eastAsia="Times New Roman" w:cs="Times New Roman"/>
          <w:bCs/>
          <w:iCs/>
          <w:sz w:val="22"/>
        </w:rPr>
      </w:pPr>
    </w:p>
    <w:p w14:paraId="0320932E" w14:textId="77777777" w:rsidR="00A545F2" w:rsidRPr="00A545F2" w:rsidRDefault="00A545F2" w:rsidP="00A545F2">
      <w:pPr>
        <w:spacing w:after="0" w:line="240" w:lineRule="auto"/>
        <w:rPr>
          <w:rFonts w:eastAsia="Times New Roman" w:cs="Times New Roman"/>
          <w:bCs/>
          <w:iCs/>
          <w:sz w:val="22"/>
        </w:rPr>
      </w:pPr>
    </w:p>
    <w:p w14:paraId="13BB05DC" w14:textId="77777777" w:rsidR="00A545F2" w:rsidRPr="00A545F2" w:rsidRDefault="00A545F2" w:rsidP="00A545F2">
      <w:pPr>
        <w:spacing w:after="0" w:line="240" w:lineRule="auto"/>
        <w:rPr>
          <w:rFonts w:eastAsia="Times New Roman" w:cs="Times New Roman"/>
          <w:bCs/>
          <w:iCs/>
          <w:sz w:val="22"/>
        </w:rPr>
      </w:pPr>
    </w:p>
    <w:p w14:paraId="08DC7A9B" w14:textId="77777777" w:rsidR="00A545F2" w:rsidRPr="00A545F2" w:rsidRDefault="00A545F2" w:rsidP="00A545F2">
      <w:pPr>
        <w:spacing w:after="0" w:line="240" w:lineRule="auto"/>
        <w:rPr>
          <w:rFonts w:eastAsia="Times New Roman" w:cs="Times New Roman"/>
          <w:bCs/>
          <w:iCs/>
          <w:sz w:val="22"/>
        </w:rPr>
      </w:pPr>
    </w:p>
    <w:p w14:paraId="0D5840D6" w14:textId="77777777" w:rsidR="00A545F2" w:rsidRPr="00A545F2" w:rsidRDefault="00A545F2" w:rsidP="00A545F2">
      <w:pPr>
        <w:spacing w:after="0" w:line="240" w:lineRule="auto"/>
        <w:rPr>
          <w:rFonts w:eastAsia="Times New Roman" w:cs="Times New Roman"/>
          <w:bCs/>
          <w:iCs/>
          <w:sz w:val="22"/>
        </w:rPr>
      </w:pPr>
    </w:p>
    <w:p w14:paraId="0DBC11E2" w14:textId="77777777" w:rsidR="00A545F2" w:rsidRPr="00A545F2" w:rsidRDefault="00A545F2" w:rsidP="00A545F2">
      <w:pPr>
        <w:spacing w:after="0" w:line="240" w:lineRule="auto"/>
        <w:rPr>
          <w:rFonts w:eastAsia="Times New Roman" w:cs="Times New Roman"/>
          <w:bCs/>
          <w:iCs/>
          <w:sz w:val="22"/>
        </w:rPr>
      </w:pPr>
    </w:p>
    <w:p w14:paraId="0306D12A" w14:textId="77777777" w:rsidR="00A545F2" w:rsidRPr="00A545F2" w:rsidRDefault="00A545F2" w:rsidP="00A545F2">
      <w:pPr>
        <w:spacing w:after="0" w:line="240" w:lineRule="auto"/>
        <w:rPr>
          <w:rFonts w:eastAsia="Times New Roman" w:cs="Times New Roman"/>
          <w:bCs/>
          <w:iCs/>
          <w:sz w:val="22"/>
        </w:rPr>
      </w:pPr>
    </w:p>
    <w:p w14:paraId="3792E55E" w14:textId="77777777" w:rsidR="00A545F2" w:rsidRPr="00A545F2" w:rsidRDefault="00A545F2" w:rsidP="00A545F2">
      <w:pPr>
        <w:spacing w:after="0" w:line="240" w:lineRule="auto"/>
        <w:rPr>
          <w:rFonts w:eastAsia="Times New Roman" w:cs="Times New Roman"/>
          <w:bCs/>
          <w:iCs/>
          <w:sz w:val="22"/>
        </w:rPr>
      </w:pPr>
    </w:p>
    <w:p w14:paraId="197607F7" w14:textId="77777777" w:rsidR="00A545F2" w:rsidRPr="00A545F2" w:rsidRDefault="00A545F2" w:rsidP="00A545F2">
      <w:pPr>
        <w:spacing w:after="0" w:line="240" w:lineRule="auto"/>
        <w:rPr>
          <w:rFonts w:eastAsia="Times New Roman" w:cs="Times New Roman"/>
          <w:bCs/>
          <w:iCs/>
          <w:sz w:val="22"/>
        </w:rPr>
      </w:pPr>
    </w:p>
    <w:p w14:paraId="601C5DC7" w14:textId="77777777" w:rsidR="00A545F2" w:rsidRPr="00A545F2" w:rsidRDefault="00A545F2" w:rsidP="00A545F2">
      <w:pPr>
        <w:spacing w:after="0" w:line="240" w:lineRule="auto"/>
        <w:rPr>
          <w:rFonts w:eastAsia="Times New Roman" w:cs="Times New Roman"/>
          <w:bCs/>
          <w:iCs/>
          <w:sz w:val="22"/>
        </w:rPr>
      </w:pPr>
    </w:p>
    <w:p w14:paraId="3B468D56" w14:textId="77777777" w:rsidR="00A545F2" w:rsidRPr="00A545F2" w:rsidRDefault="00A545F2" w:rsidP="00A545F2">
      <w:pPr>
        <w:spacing w:after="0" w:line="240" w:lineRule="auto"/>
        <w:rPr>
          <w:rFonts w:eastAsia="Times New Roman" w:cs="Times New Roman"/>
          <w:bCs/>
          <w:iCs/>
          <w:sz w:val="22"/>
        </w:rPr>
      </w:pPr>
    </w:p>
    <w:p w14:paraId="1CA8E141" w14:textId="77777777" w:rsidR="00A545F2" w:rsidRPr="00A545F2" w:rsidRDefault="00A545F2" w:rsidP="00A545F2">
      <w:pPr>
        <w:spacing w:after="0" w:line="240" w:lineRule="auto"/>
        <w:rPr>
          <w:rFonts w:eastAsia="Times New Roman" w:cs="Times New Roman"/>
          <w:bCs/>
          <w:iCs/>
          <w:sz w:val="22"/>
        </w:rPr>
      </w:pPr>
    </w:p>
    <w:p w14:paraId="15D63942" w14:textId="77777777" w:rsidR="00A545F2" w:rsidRPr="00A545F2" w:rsidRDefault="00A545F2" w:rsidP="00A545F2">
      <w:pPr>
        <w:spacing w:after="0" w:line="240" w:lineRule="auto"/>
        <w:rPr>
          <w:rFonts w:eastAsia="Times New Roman" w:cs="Times New Roman"/>
          <w:bCs/>
          <w:iCs/>
          <w:sz w:val="22"/>
        </w:rPr>
      </w:pPr>
    </w:p>
    <w:p w14:paraId="13BDC844" w14:textId="77777777" w:rsidR="00A545F2" w:rsidRPr="00A545F2" w:rsidRDefault="00A545F2" w:rsidP="00A545F2">
      <w:pPr>
        <w:spacing w:after="0" w:line="240" w:lineRule="auto"/>
        <w:rPr>
          <w:rFonts w:eastAsia="Times New Roman" w:cs="Times New Roman"/>
          <w:bCs/>
          <w:iCs/>
          <w:sz w:val="22"/>
        </w:rPr>
        <w:sectPr w:rsidR="00A545F2" w:rsidRPr="00A545F2" w:rsidSect="00A545F2">
          <w:type w:val="continuous"/>
          <w:pgSz w:w="12240" w:h="15840" w:code="1"/>
          <w:pgMar w:top="1440" w:right="1440" w:bottom="1080" w:left="1080" w:header="720" w:footer="720" w:gutter="0"/>
          <w:paperSrc w:first="15" w:other="15"/>
          <w:cols w:num="2" w:sep="1" w:space="144"/>
          <w:docGrid w:linePitch="360"/>
        </w:sectPr>
      </w:pPr>
    </w:p>
    <w:p w14:paraId="72B88A74" w14:textId="77777777" w:rsidR="00A545F2" w:rsidRPr="00A545F2" w:rsidRDefault="00A545F2" w:rsidP="00A545F2">
      <w:pPr>
        <w:spacing w:after="0" w:line="240" w:lineRule="auto"/>
        <w:rPr>
          <w:rFonts w:ascii="Bookman Old Style" w:eastAsia="Times New Roman" w:hAnsi="Bookman Old Style" w:cs="Times New Roman"/>
          <w:b/>
          <w:bCs/>
          <w:i/>
          <w:sz w:val="28"/>
          <w:u w:val="single"/>
        </w:rPr>
        <w:sectPr w:rsidR="00A545F2" w:rsidRPr="00A545F2" w:rsidSect="00A545F2">
          <w:type w:val="nextColumn"/>
          <w:pgSz w:w="12240" w:h="15840" w:code="1"/>
          <w:pgMar w:top="1440" w:right="1440" w:bottom="1080" w:left="1080" w:header="720" w:footer="720" w:gutter="0"/>
          <w:paperSrc w:first="15" w:other="15"/>
          <w:cols w:num="2" w:sep="1" w:space="144"/>
          <w:docGrid w:linePitch="360"/>
        </w:sectPr>
      </w:pPr>
    </w:p>
    <w:p w14:paraId="2CA4755C" w14:textId="77777777" w:rsidR="00A545F2" w:rsidRPr="00A545F2" w:rsidRDefault="00A545F2" w:rsidP="00296797">
      <w:pPr>
        <w:spacing w:after="0" w:line="240" w:lineRule="auto"/>
        <w:jc w:val="center"/>
        <w:rPr>
          <w:rFonts w:ascii="Bookman Old Style" w:eastAsia="Calibri" w:hAnsi="Bookman Old Style"/>
          <w:b/>
          <w:i/>
          <w:szCs w:val="22"/>
          <w:u w:val="single"/>
        </w:rPr>
        <w:sectPr w:rsidR="00A545F2" w:rsidRPr="00A545F2" w:rsidSect="00A545F2">
          <w:type w:val="continuous"/>
          <w:pgSz w:w="12240" w:h="15840" w:code="1"/>
          <w:pgMar w:top="1440" w:right="1440" w:bottom="1080" w:left="1080" w:header="720" w:footer="720" w:gutter="0"/>
          <w:paperSrc w:first="15" w:other="15"/>
          <w:cols w:sep="1" w:space="144"/>
          <w:docGrid w:linePitch="360"/>
        </w:sectPr>
      </w:pPr>
      <w:r w:rsidRPr="00A545F2">
        <w:rPr>
          <w:rFonts w:ascii="Bookman Old Style" w:eastAsia="Calibri" w:hAnsi="Bookman Old Style"/>
          <w:b/>
          <w:i/>
          <w:sz w:val="40"/>
          <w:szCs w:val="23"/>
          <w:u w:val="single"/>
        </w:rPr>
        <w:t>Numericals</w:t>
      </w:r>
      <w:r w:rsidRPr="00A545F2">
        <w:rPr>
          <w:rFonts w:ascii="Bookman Old Style" w:eastAsia="Calibri" w:hAnsi="Bookman Old Style"/>
          <w:b/>
          <w:sz w:val="40"/>
          <w:szCs w:val="23"/>
        </w:rPr>
        <w:t>:</w:t>
      </w:r>
    </w:p>
    <w:p w14:paraId="3C370F95" w14:textId="77777777" w:rsidR="00A545F2" w:rsidRPr="00A545F2" w:rsidRDefault="00A545F2" w:rsidP="00A545F2">
      <w:pPr>
        <w:spacing w:after="0" w:line="240" w:lineRule="auto"/>
        <w:rPr>
          <w:rFonts w:eastAsia="Times New Roman" w:cs="Times New Roman"/>
          <w:b/>
          <w:iCs/>
        </w:rPr>
      </w:pPr>
      <w:r w:rsidRPr="00A545F2">
        <w:rPr>
          <w:rFonts w:ascii="Bookman Old Style" w:eastAsia="Times New Roman" w:hAnsi="Bookman Old Style" w:cs="Times New Roman"/>
          <w:b/>
          <w:i/>
          <w:szCs w:val="23"/>
          <w:u w:val="single"/>
        </w:rPr>
        <w:t>Q.No.1</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rPr>
        <w:t>(a) Calculate the value of two equal charges if they repel one another with a force of 0.1 N when situated 50 cm apart in vacuum.</w:t>
      </w:r>
    </w:p>
    <w:p w14:paraId="275D93B5" w14:textId="77777777" w:rsidR="00A545F2" w:rsidRPr="00A545F2" w:rsidRDefault="00A545F2" w:rsidP="00A545F2">
      <w:pPr>
        <w:spacing w:after="0" w:line="240" w:lineRule="auto"/>
        <w:ind w:firstLine="720"/>
        <w:rPr>
          <w:rFonts w:eastAsia="Times New Roman" w:cs="Times New Roman"/>
          <w:b/>
          <w:iCs/>
        </w:rPr>
      </w:pPr>
      <w:r w:rsidRPr="00A545F2">
        <w:rPr>
          <w:rFonts w:eastAsia="Times New Roman" w:cs="Times New Roman"/>
          <w:b/>
          <w:iCs/>
        </w:rPr>
        <w:t>(b) What would be the size of charges if they were situated in an insulating liquid whose permittivity is ten times that of vacuum?</w:t>
      </w:r>
    </w:p>
    <w:p w14:paraId="4BF852A8"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1087D0F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(a) Charges in vacuum</w:t>
      </w:r>
      <w:r w:rsidRPr="00A545F2">
        <w:rPr>
          <w:rFonts w:eastAsia="Times New Roman" w:cs="Times New Roman"/>
          <w:bCs/>
          <w:iCs/>
        </w:rPr>
        <w:tab/>
        <w:t>q</w:t>
      </w:r>
      <w:r w:rsidRPr="00A545F2">
        <w:rPr>
          <w:rFonts w:eastAsia="Times New Roman" w:cs="Times New Roman"/>
          <w:bCs/>
          <w:iCs/>
          <w:vertAlign w:val="subscript"/>
        </w:rPr>
        <w:t>1</w:t>
      </w:r>
      <w:r w:rsidRPr="00A545F2">
        <w:rPr>
          <w:rFonts w:eastAsia="Times New Roman" w:cs="Times New Roman"/>
          <w:bCs/>
          <w:iCs/>
        </w:rPr>
        <w:t xml:space="preserve"> = q</w:t>
      </w:r>
      <w:r w:rsidRPr="00A545F2">
        <w:rPr>
          <w:rFonts w:eastAsia="Times New Roman" w:cs="Times New Roman"/>
          <w:bCs/>
          <w:iCs/>
          <w:vertAlign w:val="subscript"/>
        </w:rPr>
        <w:t>2</w:t>
      </w:r>
      <w:r w:rsidRPr="00A545F2">
        <w:rPr>
          <w:rFonts w:eastAsia="Times New Roman" w:cs="Times New Roman"/>
          <w:bCs/>
          <w:iCs/>
        </w:rPr>
        <w:t xml:space="preserve"> =?</w:t>
      </w:r>
    </w:p>
    <w:p w14:paraId="4567AC8E"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Force between charges </w:t>
      </w:r>
      <w:r w:rsidRPr="00A545F2">
        <w:rPr>
          <w:rFonts w:eastAsia="Times New Roman" w:cs="Times New Roman"/>
          <w:bCs/>
          <w:iCs/>
        </w:rPr>
        <w:tab/>
        <w:t>F = 0.1 N</w:t>
      </w:r>
    </w:p>
    <w:p w14:paraId="355398DB" w14:textId="7777777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 xml:space="preserve">        Distance between charges r =50cm.= 0.5m</w:t>
      </w:r>
    </w:p>
    <w:p w14:paraId="631BD828" w14:textId="77777777" w:rsidR="00A545F2" w:rsidRPr="00A545F2" w:rsidRDefault="00A545F2" w:rsidP="00A545F2">
      <w:pPr>
        <w:spacing w:after="0" w:line="240" w:lineRule="auto"/>
        <w:ind w:left="720"/>
        <w:rPr>
          <w:rFonts w:eastAsia="Times New Roman" w:cs="Times New Roman"/>
          <w:bCs/>
          <w:iCs/>
        </w:rPr>
      </w:pPr>
      <w:r w:rsidRPr="00A545F2">
        <w:rPr>
          <w:rFonts w:eastAsia="Calibri"/>
          <w:bCs/>
          <w:iCs/>
          <w:sz w:val="21"/>
          <w:szCs w:val="22"/>
        </w:rPr>
        <w:t>(b) Charges in insulating medium</w:t>
      </w:r>
      <w:r w:rsidRPr="00A545F2">
        <w:rPr>
          <w:rFonts w:eastAsia="Times New Roman" w:cs="Times New Roman"/>
          <w:bCs/>
          <w:iCs/>
          <w:sz w:val="21"/>
        </w:rPr>
        <w:t xml:space="preserve"> </w:t>
      </w:r>
      <w:r w:rsidRPr="00A545F2">
        <w:rPr>
          <w:rFonts w:eastAsia="Times New Roman" w:cs="Times New Roman"/>
          <w:bCs/>
          <w:iCs/>
        </w:rPr>
        <w:t>q</w:t>
      </w:r>
      <w:r w:rsidRPr="00A545F2">
        <w:rPr>
          <w:rFonts w:eastAsia="Times New Roman" w:cs="Times New Roman"/>
          <w:bCs/>
          <w:iCs/>
          <w:vertAlign w:val="subscript"/>
        </w:rPr>
        <w:t>1</w:t>
      </w:r>
      <w:r w:rsidRPr="00A545F2">
        <w:rPr>
          <w:rFonts w:eastAsia="Times New Roman" w:cs="Times New Roman"/>
          <w:bCs/>
          <w:iCs/>
        </w:rPr>
        <w:t>=q</w:t>
      </w:r>
      <w:r w:rsidRPr="00A545F2">
        <w:rPr>
          <w:rFonts w:eastAsia="Times New Roman" w:cs="Times New Roman"/>
          <w:bCs/>
          <w:iCs/>
          <w:vertAlign w:val="subscript"/>
        </w:rPr>
        <w:t>2</w:t>
      </w:r>
      <w:r w:rsidRPr="00A545F2">
        <w:rPr>
          <w:rFonts w:eastAsia="Times New Roman" w:cs="Times New Roman"/>
          <w:bCs/>
          <w:iCs/>
        </w:rPr>
        <w:t>=?</w:t>
      </w:r>
    </w:p>
    <w:p w14:paraId="3E40652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Permittivity of medium </w:t>
      </w:r>
      <w:r w:rsidRPr="00A545F2">
        <w:rPr>
          <w:rFonts w:eastAsia="Times New Roman" w:cs="Times New Roman"/>
          <w:bCs/>
          <w:iCs/>
        </w:rPr>
        <w:tab/>
      </w:r>
      <w:r w:rsidRPr="00A545F2">
        <w:rPr>
          <w:rFonts w:ascii="Symbol" w:eastAsia="Times New Roman" w:hAnsi="Symbol" w:cs="Times New Roman"/>
          <w:bCs/>
          <w:iCs/>
        </w:rPr>
        <w:t>e</w:t>
      </w:r>
      <w:r w:rsidRPr="00A545F2">
        <w:rPr>
          <w:rFonts w:eastAsia="Times New Roman" w:cs="Times New Roman"/>
          <w:bCs/>
          <w:iCs/>
          <w:vertAlign w:val="subscript"/>
        </w:rPr>
        <w:t>r</w:t>
      </w:r>
      <w:r w:rsidRPr="00A545F2">
        <w:rPr>
          <w:rFonts w:eastAsia="Times New Roman" w:cs="Times New Roman"/>
          <w:bCs/>
          <w:iCs/>
        </w:rPr>
        <w:t xml:space="preserve"> = 10 </w:t>
      </w:r>
      <w:r w:rsidRPr="00A545F2">
        <w:rPr>
          <w:rFonts w:ascii="Symbol" w:eastAsia="Times New Roman" w:hAnsi="Symbol" w:cs="Times New Roman"/>
          <w:bCs/>
          <w:iCs/>
        </w:rPr>
        <w:t>e</w:t>
      </w:r>
      <w:r w:rsidRPr="00A545F2">
        <w:rPr>
          <w:rFonts w:eastAsia="Times New Roman" w:cs="Times New Roman"/>
          <w:bCs/>
          <w:iCs/>
          <w:vertAlign w:val="subscript"/>
        </w:rPr>
        <w:t>o</w:t>
      </w:r>
    </w:p>
    <w:p w14:paraId="47745A5C"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55BB5E2D" w14:textId="77777777" w:rsidR="00A545F2" w:rsidRPr="00A545F2" w:rsidRDefault="00A545F2" w:rsidP="00A545F2">
      <w:pPr>
        <w:spacing w:after="0" w:line="240" w:lineRule="auto"/>
        <w:rPr>
          <w:rFonts w:eastAsia="Times New Roman" w:cs="Times New Roman"/>
          <w:bCs/>
          <w:iCs/>
          <w:sz w:val="21"/>
        </w:rPr>
      </w:pPr>
      <w:r w:rsidRPr="00A545F2">
        <w:rPr>
          <w:rFonts w:eastAsia="Times New Roman" w:cs="Times New Roman"/>
          <w:bCs/>
          <w:iCs/>
          <w:sz w:val="21"/>
        </w:rPr>
        <w:t xml:space="preserve"> (a) Force between charges in vacuum is given by:</w:t>
      </w:r>
    </w:p>
    <w:p w14:paraId="1018CDA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F = k </w:t>
      </w:r>
      <w:r w:rsidRPr="00A545F2">
        <w:rPr>
          <w:rFonts w:eastAsia="Times New Roman" w:cs="Times New Roman"/>
          <w:bCs/>
          <w:iCs/>
          <w:u w:val="single"/>
        </w:rPr>
        <w:t>q</w:t>
      </w:r>
      <w:r w:rsidRPr="00A545F2">
        <w:rPr>
          <w:rFonts w:eastAsia="Times New Roman" w:cs="Times New Roman"/>
          <w:bCs/>
          <w:iCs/>
          <w:u w:val="single"/>
          <w:vertAlign w:val="subscript"/>
        </w:rPr>
        <w:t>1</w:t>
      </w:r>
      <w:r w:rsidRPr="00A545F2">
        <w:rPr>
          <w:rFonts w:eastAsia="Times New Roman" w:cs="Times New Roman"/>
          <w:bCs/>
          <w:iCs/>
          <w:u w:val="single"/>
        </w:rPr>
        <w:t>q</w:t>
      </w:r>
      <w:r w:rsidRPr="00A545F2">
        <w:rPr>
          <w:rFonts w:eastAsia="Times New Roman" w:cs="Times New Roman"/>
          <w:bCs/>
          <w:iCs/>
          <w:u w:val="single"/>
          <w:vertAlign w:val="subscript"/>
        </w:rPr>
        <w:t>2</w:t>
      </w:r>
      <w:r w:rsidRPr="00A545F2">
        <w:rPr>
          <w:rFonts w:eastAsia="Times New Roman" w:cs="Times New Roman"/>
          <w:bCs/>
          <w:iCs/>
        </w:rPr>
        <w:t xml:space="preserve">  (k =</w:t>
      </w:r>
      <w:r w:rsidRPr="00A545F2">
        <w:rPr>
          <w:rFonts w:eastAsia="Times New Roman" w:cs="Times New Roman"/>
          <w:bCs/>
          <w:iCs/>
          <w:u w:val="single"/>
        </w:rPr>
        <w:t xml:space="preserve">  1  </w:t>
      </w:r>
      <w:r w:rsidRPr="00A545F2">
        <w:rPr>
          <w:rFonts w:eastAsia="Times New Roman" w:cs="Times New Roman"/>
          <w:bCs/>
          <w:iCs/>
        </w:rPr>
        <w:t>=9</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Cs/>
          <w:iCs/>
          <w:vertAlign w:val="superscript"/>
        </w:rPr>
        <w:t>9</w:t>
      </w:r>
      <w:r w:rsidRPr="00A545F2">
        <w:rPr>
          <w:rFonts w:eastAsia="Times New Roman" w:cs="Times New Roman"/>
          <w:bCs/>
          <w:iCs/>
        </w:rPr>
        <w:t>Nm</w:t>
      </w:r>
      <w:r w:rsidRPr="00A545F2">
        <w:rPr>
          <w:rFonts w:eastAsia="Times New Roman" w:cs="Times New Roman"/>
          <w:bCs/>
          <w:iCs/>
          <w:vertAlign w:val="superscript"/>
        </w:rPr>
        <w:t>2</w:t>
      </w:r>
      <w:r w:rsidRPr="00A545F2">
        <w:rPr>
          <w:rFonts w:eastAsia="Times New Roman" w:cs="Times New Roman"/>
          <w:bCs/>
          <w:iCs/>
        </w:rPr>
        <w:t>/C</w:t>
      </w:r>
      <w:r w:rsidRPr="00A545F2">
        <w:rPr>
          <w:rFonts w:eastAsia="Times New Roman" w:cs="Times New Roman"/>
          <w:bCs/>
          <w:iCs/>
          <w:vertAlign w:val="superscript"/>
        </w:rPr>
        <w:t>2</w:t>
      </w:r>
      <w:r w:rsidRPr="00A545F2">
        <w:rPr>
          <w:rFonts w:eastAsia="Times New Roman" w:cs="Times New Roman"/>
          <w:bCs/>
          <w:iCs/>
        </w:rPr>
        <w:t xml:space="preserve"> )(q</w:t>
      </w:r>
      <w:r w:rsidRPr="00A545F2">
        <w:rPr>
          <w:rFonts w:eastAsia="Times New Roman" w:cs="Times New Roman"/>
          <w:bCs/>
          <w:iCs/>
          <w:vertAlign w:val="subscript"/>
        </w:rPr>
        <w:t>1</w:t>
      </w:r>
      <w:r w:rsidRPr="00A545F2">
        <w:rPr>
          <w:rFonts w:eastAsia="Times New Roman" w:cs="Times New Roman"/>
          <w:bCs/>
          <w:iCs/>
        </w:rPr>
        <w:t>=q</w:t>
      </w:r>
      <w:r w:rsidRPr="00A545F2">
        <w:rPr>
          <w:rFonts w:eastAsia="Times New Roman" w:cs="Times New Roman"/>
          <w:bCs/>
          <w:iCs/>
          <w:vertAlign w:val="subscript"/>
        </w:rPr>
        <w:t>2</w:t>
      </w:r>
      <w:r w:rsidRPr="00A545F2">
        <w:rPr>
          <w:rFonts w:eastAsia="Times New Roman" w:cs="Times New Roman"/>
          <w:bCs/>
          <w:iCs/>
        </w:rPr>
        <w:t>=q)</w:t>
      </w:r>
    </w:p>
    <w:p w14:paraId="22952E78"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r</w:t>
      </w:r>
      <w:r w:rsidRPr="00A545F2">
        <w:rPr>
          <w:rFonts w:eastAsia="Times New Roman" w:cs="Times New Roman"/>
          <w:bCs/>
          <w:iCs/>
          <w:vertAlign w:val="superscript"/>
        </w:rPr>
        <w:t>2</w:t>
      </w:r>
      <w:r w:rsidRPr="00A545F2">
        <w:rPr>
          <w:rFonts w:eastAsia="Times New Roman" w:cs="Times New Roman"/>
          <w:bCs/>
          <w:iCs/>
        </w:rPr>
        <w:t xml:space="preserve">          4</w:t>
      </w:r>
      <w:r w:rsidRPr="00A545F2">
        <w:rPr>
          <w:rFonts w:ascii="Symbol" w:eastAsia="Times New Roman" w:hAnsi="Symbol" w:cs="Times New Roman"/>
          <w:bCs/>
          <w:iCs/>
        </w:rPr>
        <w:t>pe</w:t>
      </w:r>
      <w:r w:rsidRPr="00A545F2">
        <w:rPr>
          <w:rFonts w:eastAsia="Times New Roman" w:cs="Times New Roman"/>
          <w:bCs/>
          <w:iCs/>
          <w:vertAlign w:val="subscript"/>
        </w:rPr>
        <w:t>o</w:t>
      </w:r>
    </w:p>
    <w:p w14:paraId="5024860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q</w:t>
      </w:r>
      <w:r w:rsidRPr="00A545F2">
        <w:rPr>
          <w:rFonts w:eastAsia="Times New Roman" w:cs="Times New Roman"/>
          <w:bCs/>
          <w:iCs/>
          <w:vertAlign w:val="superscript"/>
        </w:rPr>
        <w:t xml:space="preserve">2 </w:t>
      </w:r>
      <w:r w:rsidRPr="00A545F2">
        <w:rPr>
          <w:rFonts w:eastAsia="Times New Roman" w:cs="Times New Roman"/>
          <w:bCs/>
          <w:iCs/>
        </w:rPr>
        <w:t xml:space="preserve">= </w:t>
      </w:r>
      <w:r w:rsidRPr="00A545F2">
        <w:rPr>
          <w:rFonts w:eastAsia="Times New Roman" w:cs="Times New Roman"/>
          <w:bCs/>
          <w:iCs/>
          <w:u w:val="single"/>
        </w:rPr>
        <w:t>F r</w:t>
      </w:r>
      <w:r w:rsidRPr="00A545F2">
        <w:rPr>
          <w:rFonts w:eastAsia="Times New Roman" w:cs="Times New Roman"/>
          <w:bCs/>
          <w:iCs/>
          <w:u w:val="single"/>
          <w:vertAlign w:val="superscript"/>
        </w:rPr>
        <w:t>2</w:t>
      </w:r>
      <w:r w:rsidRPr="00A545F2">
        <w:rPr>
          <w:rFonts w:eastAsia="Times New Roman" w:cs="Times New Roman"/>
          <w:bCs/>
          <w:iCs/>
          <w:vertAlign w:val="superscript"/>
        </w:rPr>
        <w:t xml:space="preserve"> </w:t>
      </w:r>
      <w:r w:rsidRPr="00A545F2">
        <w:rPr>
          <w:rFonts w:eastAsia="Times New Roman" w:cs="Times New Roman"/>
          <w:bCs/>
          <w:iCs/>
        </w:rPr>
        <w:t xml:space="preserve">= </w:t>
      </w:r>
      <w:r w:rsidRPr="00A545F2">
        <w:rPr>
          <w:rFonts w:eastAsia="Times New Roman" w:cs="Times New Roman"/>
          <w:bCs/>
          <w:iCs/>
          <w:u w:val="single"/>
        </w:rPr>
        <w:t xml:space="preserve">0.1 </w:t>
      </w:r>
      <w:r w:rsidRPr="00A545F2">
        <w:rPr>
          <w:rFonts w:ascii="Symbol" w:eastAsia="Calibri" w:hAnsi="Symbol" w:cs="Symbol"/>
          <w:b/>
          <w:szCs w:val="23"/>
          <w:u w:val="single"/>
        </w:rPr>
        <w:t></w:t>
      </w:r>
      <w:r w:rsidRPr="00A545F2">
        <w:rPr>
          <w:rFonts w:eastAsia="Calibri" w:cs="Symbol"/>
          <w:bCs/>
          <w:szCs w:val="23"/>
          <w:u w:val="single"/>
        </w:rPr>
        <w:t xml:space="preserve"> (0.5)</w:t>
      </w:r>
      <w:r w:rsidRPr="00A545F2">
        <w:rPr>
          <w:rFonts w:eastAsia="Calibri" w:cs="Symbol"/>
          <w:bCs/>
          <w:szCs w:val="23"/>
          <w:u w:val="single"/>
          <w:vertAlign w:val="superscript"/>
        </w:rPr>
        <w:t>2</w:t>
      </w:r>
      <w:r w:rsidRPr="00A545F2">
        <w:rPr>
          <w:rFonts w:eastAsia="Calibri" w:cs="Symbol"/>
          <w:bCs/>
          <w:szCs w:val="23"/>
        </w:rPr>
        <w:t xml:space="preserve"> = 2.778</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12</w:t>
      </w:r>
      <w:r w:rsidRPr="00A545F2">
        <w:rPr>
          <w:rFonts w:eastAsia="Times New Roman"/>
          <w:szCs w:val="23"/>
        </w:rPr>
        <w:t xml:space="preserve"> C</w:t>
      </w:r>
      <w:r w:rsidRPr="00A545F2">
        <w:rPr>
          <w:rFonts w:eastAsia="Times New Roman"/>
          <w:szCs w:val="23"/>
          <w:vertAlign w:val="superscript"/>
        </w:rPr>
        <w:t>2</w:t>
      </w:r>
    </w:p>
    <w:p w14:paraId="2436FC4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    k        9</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Cs/>
          <w:iCs/>
          <w:vertAlign w:val="superscript"/>
        </w:rPr>
        <w:t>9</w:t>
      </w:r>
    </w:p>
    <w:p w14:paraId="6C7A31E5" w14:textId="77777777" w:rsidR="00A545F2" w:rsidRPr="00A545F2" w:rsidRDefault="00A545F2" w:rsidP="00A545F2">
      <w:pPr>
        <w:spacing w:after="0" w:line="240" w:lineRule="auto"/>
        <w:rPr>
          <w:rFonts w:eastAsia="Times New Roman" w:cs="Times New Roman"/>
          <w:bCs/>
          <w:iCs/>
          <w:sz w:val="22"/>
        </w:rPr>
      </w:pPr>
      <w:r w:rsidRPr="00A545F2">
        <w:rPr>
          <w:rFonts w:ascii="Calibri" w:eastAsia="Calibri" w:hAnsi="Calibri"/>
          <w:noProof/>
          <w:sz w:val="22"/>
          <w:szCs w:val="22"/>
        </w:rPr>
        <mc:AlternateContent>
          <mc:Choice Requires="wps">
            <w:drawing>
              <wp:anchor distT="0" distB="0" distL="114300" distR="114300" simplePos="0" relativeHeight="252051456" behindDoc="0" locked="0" layoutInCell="1" allowOverlap="1" wp14:anchorId="332267B8" wp14:editId="49F1DBF4">
                <wp:simplePos x="0" y="0"/>
                <wp:positionH relativeFrom="column">
                  <wp:posOffset>300990</wp:posOffset>
                </wp:positionH>
                <wp:positionV relativeFrom="paragraph">
                  <wp:posOffset>1378</wp:posOffset>
                </wp:positionV>
                <wp:extent cx="826169" cy="0"/>
                <wp:effectExtent l="0" t="0" r="0" b="0"/>
                <wp:wrapNone/>
                <wp:docPr id="1127092901" name="Straight Connector 1127092901"/>
                <wp:cNvGraphicFramePr/>
                <a:graphic xmlns:a="http://schemas.openxmlformats.org/drawingml/2006/main">
                  <a:graphicData uri="http://schemas.microsoft.com/office/word/2010/wordprocessingShape">
                    <wps:wsp>
                      <wps:cNvCnPr/>
                      <wps:spPr>
                        <a:xfrm flipV="1">
                          <a:off x="0" y="0"/>
                          <a:ext cx="826169"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9C06FC" id="Straight Connector 1127092901" o:spid="_x0000_s1026" style="position:absolute;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pt" to="88.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" strokeweight="1pt"/>
            </w:pict>
          </mc:Fallback>
        </mc:AlternateContent>
      </w:r>
      <w:r w:rsidRPr="00A545F2">
        <w:rPr>
          <w:rFonts w:eastAsia="Times New Roman" w:cs="Times New Roman"/>
          <w:bCs/>
          <w:iCs/>
          <w:sz w:val="22"/>
        </w:rPr>
        <w:t xml:space="preserve">q = </w:t>
      </w:r>
      <w:r w:rsidRPr="00A545F2">
        <w:rPr>
          <w:rFonts w:ascii="Symbol" w:eastAsia="Calibri" w:hAnsi="Symbol" w:cs="Symbol"/>
          <w:b/>
          <w:sz w:val="22"/>
          <w:szCs w:val="23"/>
        </w:rPr>
        <w:t></w:t>
      </w:r>
      <w:r w:rsidRPr="00A545F2">
        <w:rPr>
          <w:rFonts w:eastAsia="Calibri" w:cs="Symbol"/>
          <w:bCs/>
          <w:sz w:val="22"/>
          <w:szCs w:val="23"/>
        </w:rPr>
        <w:t>2.778</w:t>
      </w:r>
      <w:r w:rsidRPr="00A545F2">
        <w:rPr>
          <w:rFonts w:ascii="Symbol" w:eastAsia="Calibri" w:hAnsi="Symbol" w:cs="Symbol"/>
          <w:b/>
          <w:sz w:val="22"/>
          <w:szCs w:val="23"/>
        </w:rPr>
        <w:t></w:t>
      </w:r>
      <w:r w:rsidRPr="00A545F2">
        <w:rPr>
          <w:rFonts w:eastAsia="Times New Roman"/>
          <w:sz w:val="22"/>
          <w:szCs w:val="23"/>
        </w:rPr>
        <w:t>10</w:t>
      </w:r>
      <w:r w:rsidRPr="00A545F2">
        <w:rPr>
          <w:rFonts w:eastAsia="Times New Roman" w:cs="Times New Roman"/>
          <w:b/>
          <w:bCs/>
          <w:sz w:val="22"/>
          <w:vertAlign w:val="superscript"/>
        </w:rPr>
        <w:t>–</w:t>
      </w:r>
      <w:r w:rsidRPr="00A545F2">
        <w:rPr>
          <w:rFonts w:eastAsia="Times New Roman"/>
          <w:sz w:val="22"/>
          <w:szCs w:val="23"/>
          <w:vertAlign w:val="superscript"/>
        </w:rPr>
        <w:t xml:space="preserve">12 </w:t>
      </w:r>
      <w:r w:rsidRPr="00A545F2">
        <w:rPr>
          <w:rFonts w:eastAsia="Times New Roman" w:cs="Times New Roman"/>
          <w:bCs/>
          <w:iCs/>
          <w:sz w:val="22"/>
        </w:rPr>
        <w:t>=</w:t>
      </w:r>
      <w:r w:rsidRPr="00A545F2">
        <w:rPr>
          <w:rFonts w:eastAsia="Times New Roman" w:cs="Times New Roman"/>
          <w:b/>
          <w:iCs/>
          <w:sz w:val="22"/>
          <w:u w:val="single"/>
        </w:rPr>
        <w:t>1.667</w:t>
      </w:r>
      <w:r w:rsidRPr="00A545F2">
        <w:rPr>
          <w:rFonts w:ascii="Symbol" w:eastAsia="Calibri" w:hAnsi="Symbol" w:cs="Symbol"/>
          <w:b/>
          <w:sz w:val="22"/>
          <w:szCs w:val="23"/>
          <w:u w:val="single"/>
        </w:rPr>
        <w:t></w:t>
      </w:r>
      <w:r w:rsidRPr="00A545F2">
        <w:rPr>
          <w:rFonts w:eastAsia="Times New Roman"/>
          <w:b/>
          <w:sz w:val="22"/>
          <w:szCs w:val="23"/>
          <w:u w:val="single"/>
        </w:rPr>
        <w:t>10</w:t>
      </w:r>
      <w:r w:rsidRPr="00A545F2">
        <w:rPr>
          <w:rFonts w:eastAsia="Times New Roman" w:cs="Times New Roman"/>
          <w:b/>
          <w:sz w:val="22"/>
          <w:u w:val="single"/>
          <w:vertAlign w:val="superscript"/>
        </w:rPr>
        <w:t>–</w:t>
      </w:r>
      <w:r w:rsidRPr="00A545F2">
        <w:rPr>
          <w:rFonts w:eastAsia="Times New Roman"/>
          <w:b/>
          <w:sz w:val="22"/>
          <w:szCs w:val="23"/>
          <w:u w:val="single"/>
          <w:vertAlign w:val="superscript"/>
        </w:rPr>
        <w:t>6</w:t>
      </w:r>
      <w:r w:rsidRPr="00A545F2">
        <w:rPr>
          <w:rFonts w:eastAsia="Times New Roman"/>
          <w:b/>
          <w:sz w:val="22"/>
          <w:szCs w:val="23"/>
          <w:u w:val="single"/>
        </w:rPr>
        <w:t xml:space="preserve"> C</w:t>
      </w:r>
      <w:r w:rsidRPr="00A545F2">
        <w:rPr>
          <w:rFonts w:eastAsia="Times New Roman"/>
          <w:b/>
          <w:sz w:val="22"/>
          <w:szCs w:val="23"/>
        </w:rPr>
        <w:t xml:space="preserve">. OR </w:t>
      </w:r>
      <w:r w:rsidRPr="00A545F2">
        <w:rPr>
          <w:rFonts w:eastAsia="Times New Roman"/>
          <w:b/>
          <w:sz w:val="22"/>
          <w:szCs w:val="23"/>
          <w:u w:val="single"/>
        </w:rPr>
        <w:t xml:space="preserve">1.667 </w:t>
      </w:r>
      <w:r w:rsidRPr="00A545F2">
        <w:rPr>
          <w:rFonts w:ascii="Symbol" w:eastAsia="Times New Roman" w:hAnsi="Symbol"/>
          <w:b/>
          <w:sz w:val="22"/>
          <w:szCs w:val="23"/>
          <w:u w:val="single"/>
        </w:rPr>
        <w:t>m</w:t>
      </w:r>
      <w:r w:rsidRPr="00A545F2">
        <w:rPr>
          <w:rFonts w:eastAsia="Times New Roman"/>
          <w:b/>
          <w:sz w:val="22"/>
          <w:szCs w:val="23"/>
          <w:u w:val="single"/>
        </w:rPr>
        <w:t>C</w:t>
      </w:r>
      <w:r w:rsidRPr="00A545F2">
        <w:rPr>
          <w:rFonts w:eastAsia="Times New Roman"/>
          <w:b/>
          <w:sz w:val="22"/>
          <w:szCs w:val="23"/>
        </w:rPr>
        <w:t>.</w:t>
      </w:r>
    </w:p>
    <w:p w14:paraId="26D91E2C" w14:textId="36AF44F1" w:rsidR="00A545F2" w:rsidRPr="00A545F2" w:rsidRDefault="00A545F2" w:rsidP="00A545F2">
      <w:pPr>
        <w:spacing w:after="0" w:line="240" w:lineRule="auto"/>
        <w:rPr>
          <w:rFonts w:eastAsia="Times New Roman" w:cs="Times New Roman"/>
          <w:bCs/>
          <w:iCs/>
        </w:rPr>
      </w:pPr>
      <w:r w:rsidRPr="00A545F2">
        <w:rPr>
          <w:rFonts w:ascii="Webdings" w:eastAsia="Calibri" w:hAnsi="Webdings" w:cs="Webdings"/>
          <w:sz w:val="50"/>
          <w:szCs w:val="18"/>
        </w:rPr>
        <w:t xml:space="preserve">  </w:t>
      </w:r>
      <w:r w:rsidRPr="00A545F2">
        <w:rPr>
          <w:rFonts w:ascii="Webdings" w:eastAsia="Calibri" w:hAnsi="Webdings" w:cs="Webdings"/>
          <w:sz w:val="30"/>
          <w:szCs w:val="18"/>
        </w:rPr>
        <w:t></w:t>
      </w:r>
      <w:r w:rsidRPr="00A545F2">
        <w:rPr>
          <w:rFonts w:eastAsia="Times New Roman" w:cs="Times New Roman"/>
          <w:bCs/>
          <w:iCs/>
        </w:rPr>
        <w:t>Value of each charge in vacuum is</w:t>
      </w:r>
      <w:r w:rsidR="0017123D">
        <w:rPr>
          <w:rFonts w:eastAsia="Times New Roman" w:cs="Times New Roman"/>
          <w:bCs/>
          <w:iCs/>
        </w:rPr>
        <w:t xml:space="preserve"> </w:t>
      </w:r>
      <w:r w:rsidRPr="00A545F2">
        <w:rPr>
          <w:rFonts w:eastAsia="Times New Roman" w:cs="Times New Roman"/>
          <w:b/>
          <w:iCs/>
          <w:u w:val="single"/>
        </w:rPr>
        <w:t>1.67</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6</w:t>
      </w:r>
      <w:r w:rsidRPr="00A545F2">
        <w:rPr>
          <w:rFonts w:eastAsia="Times New Roman"/>
          <w:b/>
          <w:szCs w:val="23"/>
          <w:u w:val="single"/>
        </w:rPr>
        <w:t xml:space="preserve"> C</w:t>
      </w:r>
      <w:r w:rsidRPr="00A545F2">
        <w:rPr>
          <w:rFonts w:eastAsia="Times New Roman"/>
          <w:b/>
          <w:szCs w:val="23"/>
        </w:rPr>
        <w:t xml:space="preserve">. </w:t>
      </w:r>
      <w:r w:rsidRPr="00A545F2">
        <w:rPr>
          <w:rFonts w:eastAsia="Times New Roman"/>
          <w:bCs/>
          <w:szCs w:val="23"/>
        </w:rPr>
        <w:t>or</w:t>
      </w:r>
      <w:r w:rsidRPr="00A545F2">
        <w:rPr>
          <w:rFonts w:eastAsia="Times New Roman"/>
          <w:b/>
          <w:szCs w:val="23"/>
        </w:rPr>
        <w:t xml:space="preserve"> </w:t>
      </w:r>
      <w:r w:rsidRPr="00A545F2">
        <w:rPr>
          <w:rFonts w:eastAsia="Times New Roman"/>
          <w:b/>
          <w:szCs w:val="23"/>
          <w:u w:val="single"/>
        </w:rPr>
        <w:t xml:space="preserve">1.667 </w:t>
      </w:r>
      <w:r w:rsidRPr="00A545F2">
        <w:rPr>
          <w:rFonts w:ascii="Symbol" w:eastAsia="Times New Roman" w:hAnsi="Symbol"/>
          <w:b/>
          <w:szCs w:val="23"/>
          <w:u w:val="single"/>
        </w:rPr>
        <w:t>m</w:t>
      </w:r>
      <w:r w:rsidRPr="00A545F2">
        <w:rPr>
          <w:rFonts w:eastAsia="Times New Roman"/>
          <w:b/>
          <w:szCs w:val="23"/>
          <w:u w:val="single"/>
        </w:rPr>
        <w:t>C</w:t>
      </w:r>
      <w:r w:rsidRPr="00A545F2">
        <w:rPr>
          <w:rFonts w:eastAsia="Times New Roman"/>
          <w:b/>
          <w:szCs w:val="23"/>
        </w:rPr>
        <w:t>.</w:t>
      </w:r>
    </w:p>
    <w:p w14:paraId="72673AC0" w14:textId="2894B3A9" w:rsidR="00A545F2" w:rsidRPr="00A545F2" w:rsidRDefault="00A545F2" w:rsidP="00A545F2">
      <w:pPr>
        <w:spacing w:after="0" w:line="240" w:lineRule="auto"/>
        <w:rPr>
          <w:rFonts w:eastAsia="Times New Roman" w:cs="Times New Roman"/>
          <w:bCs/>
          <w:iCs/>
        </w:rPr>
      </w:pPr>
      <w:r w:rsidRPr="0017123D">
        <w:rPr>
          <w:rFonts w:eastAsia="Times New Roman" w:cs="Times New Roman"/>
          <w:bCs/>
          <w:iCs/>
          <w:sz w:val="22"/>
        </w:rPr>
        <w:t xml:space="preserve">(b) For an insulating medium (coulomb </w:t>
      </w:r>
      <w:r w:rsidRPr="00A545F2">
        <w:rPr>
          <w:rFonts w:eastAsia="Times New Roman" w:cs="Times New Roman"/>
          <w:bCs/>
          <w:iCs/>
          <w:sz w:val="20"/>
        </w:rPr>
        <w:t>constant)</w:t>
      </w:r>
    </w:p>
    <w:p w14:paraId="7D45BD80"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 xml:space="preserve">     K = </w:t>
      </w:r>
      <w:r w:rsidRPr="00A545F2">
        <w:rPr>
          <w:rFonts w:eastAsia="Times New Roman" w:cs="Times New Roman"/>
          <w:bCs/>
          <w:iCs/>
          <w:u w:val="single"/>
        </w:rPr>
        <w:t xml:space="preserve"> k </w:t>
      </w:r>
      <w:r w:rsidRPr="00A545F2">
        <w:rPr>
          <w:rFonts w:eastAsia="Times New Roman" w:cs="Times New Roman"/>
          <w:bCs/>
          <w:iCs/>
        </w:rPr>
        <w:t xml:space="preserve"> = </w:t>
      </w:r>
      <w:r w:rsidRPr="00A545F2">
        <w:rPr>
          <w:rFonts w:eastAsia="Times New Roman" w:cs="Times New Roman"/>
          <w:bCs/>
          <w:iCs/>
          <w:u w:val="single"/>
        </w:rPr>
        <w:t>9</w:t>
      </w:r>
      <w:r w:rsidRPr="00A545F2">
        <w:rPr>
          <w:rFonts w:ascii="Symbol" w:eastAsia="Calibri" w:hAnsi="Symbol" w:cs="Symbol"/>
          <w:b/>
          <w:szCs w:val="23"/>
          <w:u w:val="single"/>
        </w:rPr>
        <w:t></w:t>
      </w:r>
      <w:r w:rsidRPr="00A545F2">
        <w:rPr>
          <w:rFonts w:eastAsia="Times New Roman" w:cs="Times New Roman"/>
          <w:bCs/>
          <w:iCs/>
          <w:u w:val="single"/>
        </w:rPr>
        <w:t>10</w:t>
      </w:r>
      <w:r w:rsidRPr="00A545F2">
        <w:rPr>
          <w:rFonts w:eastAsia="Times New Roman" w:cs="Times New Roman"/>
          <w:bCs/>
          <w:iCs/>
          <w:u w:val="single"/>
          <w:vertAlign w:val="superscript"/>
        </w:rPr>
        <w:t>9</w:t>
      </w:r>
      <w:r w:rsidRPr="00A545F2">
        <w:rPr>
          <w:rFonts w:eastAsia="Times New Roman" w:cs="Times New Roman"/>
          <w:bCs/>
          <w:iCs/>
        </w:rPr>
        <w:t xml:space="preserve"> =9</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Cs/>
          <w:iCs/>
          <w:vertAlign w:val="superscript"/>
        </w:rPr>
        <w:t>8</w:t>
      </w:r>
      <w:r w:rsidRPr="00A545F2">
        <w:rPr>
          <w:rFonts w:eastAsia="Times New Roman" w:cs="Times New Roman"/>
          <w:bCs/>
          <w:iCs/>
        </w:rPr>
        <w:t xml:space="preserve"> Nm</w:t>
      </w:r>
      <w:r w:rsidRPr="00A545F2">
        <w:rPr>
          <w:rFonts w:eastAsia="Times New Roman" w:cs="Times New Roman"/>
          <w:bCs/>
          <w:iCs/>
          <w:vertAlign w:val="superscript"/>
        </w:rPr>
        <w:t>2</w:t>
      </w:r>
      <w:r w:rsidRPr="00A545F2">
        <w:rPr>
          <w:rFonts w:eastAsia="Times New Roman" w:cs="Times New Roman"/>
          <w:bCs/>
          <w:iCs/>
        </w:rPr>
        <w:t>/C</w:t>
      </w:r>
      <w:r w:rsidRPr="00A545F2">
        <w:rPr>
          <w:rFonts w:eastAsia="Times New Roman" w:cs="Times New Roman"/>
          <w:bCs/>
          <w:iCs/>
          <w:vertAlign w:val="superscript"/>
        </w:rPr>
        <w:t>2</w:t>
      </w:r>
    </w:p>
    <w:p w14:paraId="7783CB1C"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ab/>
        <w:t xml:space="preserve">  </w:t>
      </w:r>
      <w:r w:rsidRPr="00A545F2">
        <w:rPr>
          <w:rFonts w:ascii="Symbol" w:eastAsia="Times New Roman" w:hAnsi="Symbol" w:cs="Times New Roman"/>
          <w:bCs/>
          <w:iCs/>
        </w:rPr>
        <w:t>e</w:t>
      </w:r>
      <w:r w:rsidRPr="00A545F2">
        <w:rPr>
          <w:rFonts w:eastAsia="Times New Roman" w:cs="Times New Roman"/>
          <w:bCs/>
          <w:iCs/>
          <w:vertAlign w:val="subscript"/>
        </w:rPr>
        <w:t>r</w:t>
      </w:r>
      <w:r w:rsidRPr="00A545F2">
        <w:rPr>
          <w:rFonts w:eastAsia="Times New Roman" w:cs="Times New Roman"/>
          <w:bCs/>
          <w:iCs/>
        </w:rPr>
        <w:t xml:space="preserve">      10</w:t>
      </w:r>
    </w:p>
    <w:p w14:paraId="1613FBDE"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Force between charges in the medium:</w:t>
      </w:r>
    </w:p>
    <w:p w14:paraId="17B22F85"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F =</w:t>
      </w:r>
      <w:r w:rsidRPr="00A545F2">
        <w:rPr>
          <w:rFonts w:ascii="Symbol" w:eastAsia="Times New Roman" w:hAnsi="Symbol" w:cs="Times New Roman"/>
          <w:bCs/>
          <w:iCs/>
        </w:rPr>
        <w:t xml:space="preserve"> </w:t>
      </w:r>
      <w:r w:rsidRPr="00A545F2">
        <w:rPr>
          <w:rFonts w:eastAsia="Times New Roman" w:cs="Times New Roman"/>
          <w:bCs/>
          <w:iCs/>
        </w:rPr>
        <w:t xml:space="preserve">K </w:t>
      </w:r>
      <w:r w:rsidRPr="00A545F2">
        <w:rPr>
          <w:rFonts w:eastAsia="Times New Roman" w:cs="Times New Roman"/>
          <w:bCs/>
          <w:iCs/>
          <w:u w:val="single"/>
        </w:rPr>
        <w:t>q</w:t>
      </w:r>
      <w:r w:rsidRPr="00A545F2">
        <w:rPr>
          <w:rFonts w:eastAsia="Times New Roman" w:cs="Times New Roman"/>
          <w:bCs/>
          <w:iCs/>
          <w:u w:val="single"/>
          <w:vertAlign w:val="superscript"/>
        </w:rPr>
        <w:t>2</w:t>
      </w:r>
    </w:p>
    <w:p w14:paraId="29D5B9D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          r</w:t>
      </w:r>
      <w:r w:rsidRPr="00A545F2">
        <w:rPr>
          <w:rFonts w:eastAsia="Times New Roman" w:cs="Times New Roman"/>
          <w:bCs/>
          <w:iCs/>
          <w:vertAlign w:val="superscript"/>
        </w:rPr>
        <w:t>2</w:t>
      </w:r>
    </w:p>
    <w:p w14:paraId="074638C2" w14:textId="77777777" w:rsidR="00A545F2" w:rsidRPr="00A545F2" w:rsidRDefault="00A545F2" w:rsidP="00A545F2">
      <w:pPr>
        <w:spacing w:after="0" w:line="240" w:lineRule="auto"/>
        <w:rPr>
          <w:rFonts w:eastAsia="Times New Roman" w:cs="Times New Roman"/>
          <w:bCs/>
          <w:iCs/>
        </w:rPr>
      </w:pPr>
      <w:r w:rsidRPr="00A545F2">
        <w:rPr>
          <w:rFonts w:ascii="Symbol" w:eastAsia="Calibri" w:hAnsi="Symbol" w:cs="Symbol"/>
          <w:b/>
          <w:szCs w:val="23"/>
        </w:rPr>
        <w:t xml:space="preserve">    </w:t>
      </w:r>
      <w:r w:rsidRPr="00A545F2">
        <w:rPr>
          <w:rFonts w:eastAsia="Times New Roman" w:cs="Times New Roman"/>
          <w:bCs/>
          <w:iCs/>
        </w:rPr>
        <w:t>q</w:t>
      </w:r>
      <w:r w:rsidRPr="00A545F2">
        <w:rPr>
          <w:rFonts w:eastAsia="Times New Roman" w:cs="Times New Roman"/>
          <w:bCs/>
          <w:iCs/>
          <w:vertAlign w:val="superscript"/>
        </w:rPr>
        <w:t xml:space="preserve">2 </w:t>
      </w:r>
      <w:r w:rsidRPr="00A545F2">
        <w:rPr>
          <w:rFonts w:eastAsia="Times New Roman" w:cs="Times New Roman"/>
          <w:bCs/>
          <w:iCs/>
        </w:rPr>
        <w:t xml:space="preserve">= </w:t>
      </w:r>
      <w:r w:rsidRPr="00A545F2">
        <w:rPr>
          <w:rFonts w:eastAsia="Times New Roman" w:cs="Times New Roman"/>
          <w:bCs/>
          <w:iCs/>
          <w:u w:val="single"/>
        </w:rPr>
        <w:t>F r</w:t>
      </w:r>
      <w:r w:rsidRPr="00A545F2">
        <w:rPr>
          <w:rFonts w:eastAsia="Times New Roman" w:cs="Times New Roman"/>
          <w:bCs/>
          <w:iCs/>
          <w:u w:val="single"/>
          <w:vertAlign w:val="superscript"/>
        </w:rPr>
        <w:t>2</w:t>
      </w:r>
      <w:r w:rsidRPr="00A545F2">
        <w:rPr>
          <w:rFonts w:eastAsia="Times New Roman" w:cs="Times New Roman"/>
          <w:bCs/>
          <w:iCs/>
          <w:vertAlign w:val="superscript"/>
        </w:rPr>
        <w:t xml:space="preserve"> </w:t>
      </w:r>
      <w:r w:rsidRPr="00A545F2">
        <w:rPr>
          <w:rFonts w:eastAsia="Times New Roman" w:cs="Times New Roman"/>
          <w:bCs/>
          <w:iCs/>
        </w:rPr>
        <w:t xml:space="preserve">= </w:t>
      </w:r>
      <w:r w:rsidRPr="00A545F2">
        <w:rPr>
          <w:rFonts w:eastAsia="Times New Roman" w:cs="Times New Roman"/>
          <w:bCs/>
          <w:iCs/>
          <w:u w:val="single"/>
        </w:rPr>
        <w:t xml:space="preserve">0.1 </w:t>
      </w:r>
      <w:r w:rsidRPr="00A545F2">
        <w:rPr>
          <w:rFonts w:ascii="Symbol" w:eastAsia="Calibri" w:hAnsi="Symbol" w:cs="Symbol"/>
          <w:b/>
          <w:szCs w:val="23"/>
          <w:u w:val="single"/>
        </w:rPr>
        <w:t></w:t>
      </w:r>
      <w:r w:rsidRPr="00A545F2">
        <w:rPr>
          <w:rFonts w:eastAsia="Calibri" w:cs="Symbol"/>
          <w:bCs/>
          <w:szCs w:val="23"/>
          <w:u w:val="single"/>
        </w:rPr>
        <w:t xml:space="preserve"> (0.5)</w:t>
      </w:r>
      <w:r w:rsidRPr="00A545F2">
        <w:rPr>
          <w:rFonts w:eastAsia="Calibri" w:cs="Symbol"/>
          <w:bCs/>
          <w:szCs w:val="23"/>
          <w:u w:val="single"/>
          <w:vertAlign w:val="superscript"/>
        </w:rPr>
        <w:t>2</w:t>
      </w:r>
      <w:r w:rsidRPr="00A545F2">
        <w:rPr>
          <w:rFonts w:eastAsia="Calibri" w:cs="Symbol"/>
          <w:bCs/>
          <w:szCs w:val="23"/>
        </w:rPr>
        <w:t xml:space="preserve"> = 2.778</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11</w:t>
      </w:r>
      <w:r w:rsidRPr="00A545F2">
        <w:rPr>
          <w:rFonts w:eastAsia="Times New Roman"/>
          <w:szCs w:val="23"/>
        </w:rPr>
        <w:t xml:space="preserve"> C</w:t>
      </w:r>
      <w:r w:rsidRPr="00A545F2">
        <w:rPr>
          <w:rFonts w:eastAsia="Times New Roman"/>
          <w:szCs w:val="23"/>
          <w:vertAlign w:val="superscript"/>
        </w:rPr>
        <w:t>2</w:t>
      </w:r>
    </w:p>
    <w:p w14:paraId="2BFC15F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    K          9</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Cs/>
          <w:iCs/>
          <w:vertAlign w:val="superscript"/>
        </w:rPr>
        <w:t>8</w:t>
      </w:r>
    </w:p>
    <w:p w14:paraId="00E25928" w14:textId="77777777" w:rsidR="00A545F2" w:rsidRPr="00A545F2" w:rsidRDefault="00A545F2" w:rsidP="00A545F2">
      <w:pPr>
        <w:spacing w:after="0" w:line="240" w:lineRule="auto"/>
        <w:rPr>
          <w:rFonts w:eastAsia="Times New Roman"/>
          <w:b/>
          <w:szCs w:val="23"/>
        </w:rPr>
      </w:pPr>
      <w:r w:rsidRPr="00A545F2">
        <w:rPr>
          <w:rFonts w:ascii="Calibri" w:eastAsia="Calibri" w:hAnsi="Calibri"/>
          <w:noProof/>
          <w:sz w:val="22"/>
          <w:szCs w:val="22"/>
        </w:rPr>
        <mc:AlternateContent>
          <mc:Choice Requires="wps">
            <w:drawing>
              <wp:anchor distT="0" distB="0" distL="114300" distR="114300" simplePos="0" relativeHeight="252052480" behindDoc="0" locked="0" layoutInCell="1" allowOverlap="1" wp14:anchorId="5E8FFEDF" wp14:editId="5531AC0B">
                <wp:simplePos x="0" y="0"/>
                <wp:positionH relativeFrom="column">
                  <wp:posOffset>781886</wp:posOffset>
                </wp:positionH>
                <wp:positionV relativeFrom="paragraph">
                  <wp:posOffset>24130</wp:posOffset>
                </wp:positionV>
                <wp:extent cx="826169" cy="0"/>
                <wp:effectExtent l="0" t="0" r="0" b="0"/>
                <wp:wrapNone/>
                <wp:docPr id="560227933" name="Straight Connector 560227933"/>
                <wp:cNvGraphicFramePr/>
                <a:graphic xmlns:a="http://schemas.openxmlformats.org/drawingml/2006/main">
                  <a:graphicData uri="http://schemas.microsoft.com/office/word/2010/wordprocessingShape">
                    <wps:wsp>
                      <wps:cNvCnPr/>
                      <wps:spPr>
                        <a:xfrm flipV="1">
                          <a:off x="0" y="0"/>
                          <a:ext cx="826169"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1E1048" id="Straight Connector 560227933" o:spid="_x0000_s1026" style="position:absolute;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5pt,1.9pt" to="12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" strokeweight="1pt"/>
            </w:pict>
          </mc:Fallback>
        </mc:AlternateContent>
      </w:r>
      <w:r w:rsidRPr="00A545F2">
        <w:rPr>
          <w:rFonts w:eastAsia="Times New Roman" w:cs="Times New Roman"/>
          <w:bCs/>
          <w:iCs/>
        </w:rPr>
        <w:tab/>
        <w:t xml:space="preserve">q = </w:t>
      </w:r>
      <w:r w:rsidRPr="00A545F2">
        <w:rPr>
          <w:rFonts w:ascii="Symbol" w:eastAsia="Calibri" w:hAnsi="Symbol" w:cs="Symbol"/>
          <w:b/>
          <w:sz w:val="22"/>
          <w:szCs w:val="23"/>
        </w:rPr>
        <w:t></w:t>
      </w:r>
      <w:r w:rsidRPr="00A545F2">
        <w:rPr>
          <w:rFonts w:eastAsia="Calibri" w:cs="Symbol"/>
          <w:bCs/>
          <w:szCs w:val="23"/>
        </w:rPr>
        <w:t>2.778</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 xml:space="preserve">11 </w:t>
      </w:r>
      <w:r w:rsidRPr="00A545F2">
        <w:rPr>
          <w:rFonts w:eastAsia="Times New Roman" w:cs="Times New Roman"/>
          <w:bCs/>
          <w:iCs/>
        </w:rPr>
        <w:t>=</w:t>
      </w:r>
      <w:r w:rsidRPr="00A545F2">
        <w:rPr>
          <w:rFonts w:eastAsia="Times New Roman" w:cs="Times New Roman"/>
          <w:b/>
          <w:iCs/>
          <w:u w:val="single"/>
        </w:rPr>
        <w:t>5.271</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6</w:t>
      </w:r>
      <w:r w:rsidRPr="00A545F2">
        <w:rPr>
          <w:rFonts w:eastAsia="Times New Roman"/>
          <w:b/>
          <w:szCs w:val="23"/>
          <w:u w:val="single"/>
        </w:rPr>
        <w:t xml:space="preserve"> C</w:t>
      </w:r>
      <w:r w:rsidRPr="00A545F2">
        <w:rPr>
          <w:rFonts w:eastAsia="Times New Roman"/>
          <w:b/>
          <w:szCs w:val="23"/>
        </w:rPr>
        <w:t>.</w:t>
      </w:r>
    </w:p>
    <w:p w14:paraId="0682F328" w14:textId="77777777" w:rsidR="00A545F2" w:rsidRPr="00A545F2" w:rsidRDefault="00A545F2" w:rsidP="00A545F2">
      <w:pPr>
        <w:spacing w:after="0" w:line="240" w:lineRule="auto"/>
        <w:ind w:left="1440" w:firstLine="720"/>
        <w:rPr>
          <w:rFonts w:eastAsia="Times New Roman" w:cs="Times New Roman"/>
          <w:bCs/>
          <w:iCs/>
        </w:rPr>
      </w:pPr>
      <w:r w:rsidRPr="00A545F2">
        <w:rPr>
          <w:rFonts w:eastAsia="Times New Roman"/>
          <w:b/>
          <w:szCs w:val="23"/>
        </w:rPr>
        <w:t xml:space="preserve">OR    </w:t>
      </w:r>
      <w:r w:rsidRPr="00A545F2">
        <w:rPr>
          <w:rFonts w:eastAsia="Times New Roman"/>
          <w:b/>
          <w:szCs w:val="23"/>
          <w:u w:val="single"/>
        </w:rPr>
        <w:t xml:space="preserve">5.271 </w:t>
      </w:r>
      <w:r w:rsidRPr="00A545F2">
        <w:rPr>
          <w:rFonts w:ascii="Symbol" w:eastAsia="Times New Roman" w:hAnsi="Symbol"/>
          <w:b/>
          <w:szCs w:val="23"/>
          <w:u w:val="single"/>
        </w:rPr>
        <w:t>m</w:t>
      </w:r>
      <w:r w:rsidRPr="00A545F2">
        <w:rPr>
          <w:rFonts w:eastAsia="Times New Roman"/>
          <w:b/>
          <w:szCs w:val="23"/>
          <w:u w:val="single"/>
        </w:rPr>
        <w:t>C</w:t>
      </w:r>
      <w:r w:rsidRPr="00A545F2">
        <w:rPr>
          <w:rFonts w:eastAsia="Times New Roman"/>
          <w:b/>
          <w:szCs w:val="23"/>
        </w:rPr>
        <w:t>.</w:t>
      </w:r>
    </w:p>
    <w:p w14:paraId="68B6EBAB" w14:textId="77777777" w:rsidR="00A545F2" w:rsidRPr="00A545F2" w:rsidRDefault="00A545F2" w:rsidP="00A545F2">
      <w:pPr>
        <w:spacing w:after="0" w:line="240" w:lineRule="auto"/>
        <w:rPr>
          <w:rFonts w:eastAsia="Times New Roman" w:cs="Times New Roman"/>
          <w:bCs/>
          <w:iCs/>
        </w:rPr>
      </w:pPr>
      <w:r w:rsidRPr="00A545F2">
        <w:rPr>
          <w:rFonts w:ascii="Webdings" w:eastAsia="Calibri" w:hAnsi="Webdings" w:cs="Webdings"/>
          <w:sz w:val="50"/>
          <w:szCs w:val="18"/>
        </w:rPr>
        <w:t xml:space="preserve">  </w:t>
      </w:r>
      <w:r w:rsidRPr="00A545F2">
        <w:rPr>
          <w:rFonts w:ascii="Webdings" w:eastAsia="Calibri" w:hAnsi="Webdings" w:cs="Webdings"/>
          <w:sz w:val="30"/>
          <w:szCs w:val="18"/>
        </w:rPr>
        <w:t></w:t>
      </w:r>
      <w:r w:rsidRPr="00A545F2">
        <w:rPr>
          <w:rFonts w:eastAsia="Times New Roman" w:cs="Times New Roman"/>
          <w:bCs/>
          <w:iCs/>
        </w:rPr>
        <w:t>Value of each charge in an insulating medium is</w:t>
      </w:r>
      <w:r w:rsidRPr="00A545F2">
        <w:rPr>
          <w:rFonts w:eastAsia="Times New Roman" w:cs="Times New Roman"/>
          <w:b/>
          <w:iCs/>
          <w:u w:val="single"/>
        </w:rPr>
        <w:t>5.271</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6</w:t>
      </w:r>
      <w:r w:rsidRPr="00A545F2">
        <w:rPr>
          <w:rFonts w:eastAsia="Times New Roman"/>
          <w:b/>
          <w:szCs w:val="23"/>
          <w:u w:val="single"/>
        </w:rPr>
        <w:t xml:space="preserve"> C</w:t>
      </w:r>
      <w:r w:rsidRPr="00A545F2">
        <w:rPr>
          <w:rFonts w:eastAsia="Times New Roman"/>
          <w:b/>
          <w:szCs w:val="23"/>
        </w:rPr>
        <w:t xml:space="preserve">. </w:t>
      </w:r>
      <w:r w:rsidRPr="00A545F2">
        <w:rPr>
          <w:rFonts w:eastAsia="Times New Roman"/>
          <w:bCs/>
          <w:szCs w:val="23"/>
        </w:rPr>
        <w:t>or</w:t>
      </w:r>
      <w:r w:rsidRPr="00A545F2">
        <w:rPr>
          <w:rFonts w:eastAsia="Times New Roman"/>
          <w:b/>
          <w:szCs w:val="23"/>
        </w:rPr>
        <w:t xml:space="preserve"> </w:t>
      </w:r>
      <w:r w:rsidRPr="00A545F2">
        <w:rPr>
          <w:rFonts w:eastAsia="Times New Roman"/>
          <w:b/>
          <w:szCs w:val="23"/>
          <w:u w:val="single"/>
        </w:rPr>
        <w:t xml:space="preserve">5.271 </w:t>
      </w:r>
      <w:r w:rsidRPr="00A545F2">
        <w:rPr>
          <w:rFonts w:ascii="Symbol" w:eastAsia="Times New Roman" w:hAnsi="Symbol"/>
          <w:b/>
          <w:szCs w:val="23"/>
          <w:u w:val="single"/>
        </w:rPr>
        <w:t>m</w:t>
      </w:r>
      <w:r w:rsidRPr="00A545F2">
        <w:rPr>
          <w:rFonts w:eastAsia="Times New Roman"/>
          <w:b/>
          <w:szCs w:val="23"/>
          <w:u w:val="single"/>
        </w:rPr>
        <w:t>C</w:t>
      </w:r>
      <w:r w:rsidRPr="00A545F2">
        <w:rPr>
          <w:rFonts w:eastAsia="Times New Roman"/>
          <w:b/>
          <w:szCs w:val="23"/>
        </w:rPr>
        <w:t>.</w:t>
      </w:r>
      <w:r w:rsidRPr="00A545F2">
        <w:rPr>
          <w:rFonts w:eastAsia="Times New Roman" w:cs="Times New Roman"/>
          <w:bCs/>
          <w:iCs/>
          <w:u w:val="single"/>
        </w:rPr>
        <w:t xml:space="preserve"> </w:t>
      </w:r>
    </w:p>
    <w:p w14:paraId="4C7BF5EA"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
          <w:i/>
          <w:szCs w:val="23"/>
          <w:u w:val="single"/>
        </w:rPr>
        <w:t>Q.No.2</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rPr>
        <w:t>How far apart must two protons be if the magnitude of electrostatic force acting on either one due to the other is equal to the magnitude of gravitational force on a proton at Earth’s surface?</w:t>
      </w:r>
    </w:p>
    <w:p w14:paraId="4A95F716" w14:textId="77777777" w:rsidR="00A545F2" w:rsidRPr="00A545F2" w:rsidRDefault="00A545F2" w:rsidP="00A545F2">
      <w:pPr>
        <w:spacing w:after="0" w:line="240" w:lineRule="auto"/>
        <w:ind w:firstLine="720"/>
        <w:rPr>
          <w:rFonts w:eastAsia="Times New Roman" w:cs="Times New Roman"/>
          <w:b/>
          <w:iCs/>
        </w:rPr>
      </w:pPr>
      <w:r w:rsidRPr="00A545F2">
        <w:rPr>
          <w:rFonts w:eastAsia="Times New Roman" w:cs="Times New Roman"/>
          <w:b/>
          <w:iCs/>
        </w:rPr>
        <w:t>(Mass of proton   = 1.67</w:t>
      </w:r>
      <w:r w:rsidRPr="00A545F2">
        <w:rPr>
          <w:rFonts w:ascii="Symbol" w:eastAsia="Calibri" w:hAnsi="Symbol" w:cs="Symbol"/>
          <w:b/>
          <w:szCs w:val="23"/>
        </w:rPr>
        <w:t></w:t>
      </w:r>
      <w:r w:rsidRPr="00A545F2">
        <w:rPr>
          <w:rFonts w:eastAsia="Times New Roman"/>
          <w:b/>
          <w:szCs w:val="23"/>
        </w:rPr>
        <w:t>10</w:t>
      </w:r>
      <w:r w:rsidRPr="00A545F2">
        <w:rPr>
          <w:rFonts w:eastAsia="Times New Roman" w:cs="Times New Roman"/>
          <w:b/>
          <w:vertAlign w:val="superscript"/>
        </w:rPr>
        <w:t>–</w:t>
      </w:r>
      <w:r w:rsidRPr="00A545F2">
        <w:rPr>
          <w:rFonts w:eastAsia="Times New Roman"/>
          <w:b/>
          <w:szCs w:val="23"/>
          <w:vertAlign w:val="superscript"/>
        </w:rPr>
        <w:t>27</w:t>
      </w:r>
      <w:r w:rsidRPr="00A545F2">
        <w:rPr>
          <w:rFonts w:eastAsia="Times New Roman" w:cs="Times New Roman"/>
          <w:b/>
          <w:iCs/>
        </w:rPr>
        <w:t xml:space="preserve"> Kg. </w:t>
      </w:r>
    </w:p>
    <w:p w14:paraId="7634E21A" w14:textId="77777777" w:rsidR="00A545F2" w:rsidRPr="00A545F2" w:rsidRDefault="00A545F2" w:rsidP="00A545F2">
      <w:pPr>
        <w:spacing w:after="0" w:line="240" w:lineRule="auto"/>
        <w:ind w:firstLine="720"/>
        <w:rPr>
          <w:rFonts w:eastAsia="Times New Roman" w:cs="Times New Roman"/>
          <w:b/>
          <w:iCs/>
        </w:rPr>
      </w:pPr>
      <w:r w:rsidRPr="00A545F2">
        <w:rPr>
          <w:rFonts w:eastAsia="Times New Roman" w:cs="Times New Roman"/>
          <w:b/>
          <w:iCs/>
        </w:rPr>
        <w:t>charge on proton = 1.6</w:t>
      </w:r>
      <w:r w:rsidRPr="00A545F2">
        <w:rPr>
          <w:rFonts w:ascii="Symbol" w:eastAsia="Calibri" w:hAnsi="Symbol" w:cs="Symbol"/>
          <w:b/>
          <w:szCs w:val="23"/>
        </w:rPr>
        <w:t></w:t>
      </w:r>
      <w:r w:rsidRPr="00A545F2">
        <w:rPr>
          <w:rFonts w:eastAsia="Times New Roman"/>
          <w:b/>
          <w:szCs w:val="23"/>
        </w:rPr>
        <w:t>10</w:t>
      </w:r>
      <w:r w:rsidRPr="00A545F2">
        <w:rPr>
          <w:rFonts w:eastAsia="Times New Roman" w:cs="Times New Roman"/>
          <w:b/>
          <w:vertAlign w:val="superscript"/>
        </w:rPr>
        <w:t>–</w:t>
      </w:r>
      <w:r w:rsidRPr="00A545F2">
        <w:rPr>
          <w:rFonts w:eastAsia="Times New Roman"/>
          <w:b/>
          <w:szCs w:val="23"/>
          <w:vertAlign w:val="superscript"/>
        </w:rPr>
        <w:t>19</w:t>
      </w:r>
      <w:r w:rsidRPr="00A545F2">
        <w:rPr>
          <w:rFonts w:eastAsia="Times New Roman" w:cs="Times New Roman"/>
          <w:b/>
          <w:iCs/>
        </w:rPr>
        <w:t xml:space="preserve"> C)</w:t>
      </w:r>
    </w:p>
    <w:p w14:paraId="65D2FADA"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69EE5D5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Distance between proton </w:t>
      </w:r>
      <w:r w:rsidRPr="00A545F2">
        <w:rPr>
          <w:rFonts w:eastAsia="Times New Roman" w:cs="Times New Roman"/>
          <w:bCs/>
          <w:iCs/>
        </w:rPr>
        <w:tab/>
        <w:t>r =?</w:t>
      </w:r>
    </w:p>
    <w:p w14:paraId="787F3B13"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Mass of proton   m = 1.67</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27</w:t>
      </w:r>
      <w:r w:rsidRPr="00A545F2">
        <w:rPr>
          <w:rFonts w:eastAsia="Times New Roman" w:cs="Times New Roman"/>
          <w:bCs/>
          <w:iCs/>
        </w:rPr>
        <w:t xml:space="preserve"> Kg. </w:t>
      </w:r>
    </w:p>
    <w:p w14:paraId="440A46C2"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 xml:space="preserve">Charge on proton </w:t>
      </w:r>
      <w:r w:rsidRPr="00A545F2">
        <w:rPr>
          <w:rFonts w:eastAsia="Times New Roman" w:cs="Times New Roman"/>
          <w:bCs/>
          <w:iCs/>
        </w:rPr>
        <w:tab/>
        <w:t>e = 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C</w:t>
      </w:r>
    </w:p>
    <w:p w14:paraId="594947E2"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Electrostatic force on either = Gravitational force on a proton at earth surface is equal to its weight mg.</w:t>
      </w:r>
    </w:p>
    <w:p w14:paraId="6B5786E9"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17DF825F" w14:textId="77777777" w:rsidR="00A545F2" w:rsidRPr="00A545F2" w:rsidRDefault="00A545F2" w:rsidP="00A545F2">
      <w:pPr>
        <w:spacing w:after="0" w:line="240" w:lineRule="auto"/>
        <w:rPr>
          <w:rFonts w:eastAsia="Times New Roman" w:cs="Times New Roman"/>
          <w:bCs/>
          <w:iCs/>
          <w:vertAlign w:val="subscript"/>
        </w:rPr>
      </w:pPr>
      <w:r w:rsidRPr="00A545F2">
        <w:rPr>
          <w:rFonts w:eastAsia="Times New Roman" w:cs="Times New Roman"/>
          <w:bCs/>
          <w:iCs/>
        </w:rPr>
        <w:t xml:space="preserve">Electrostatic force between protons  F= </w:t>
      </w:r>
      <w:r w:rsidRPr="00A545F2">
        <w:rPr>
          <w:rFonts w:eastAsia="Times New Roman" w:cs="Times New Roman"/>
          <w:bCs/>
          <w:iCs/>
          <w:u w:val="single"/>
        </w:rPr>
        <w:t>K e</w:t>
      </w:r>
      <w:r w:rsidRPr="00A545F2">
        <w:rPr>
          <w:rFonts w:eastAsia="Times New Roman" w:cs="Times New Roman"/>
          <w:bCs/>
          <w:iCs/>
          <w:u w:val="single"/>
          <w:vertAlign w:val="superscript"/>
        </w:rPr>
        <w:t>2</w:t>
      </w:r>
      <w:r w:rsidRPr="00A545F2">
        <w:rPr>
          <w:rFonts w:eastAsia="Times New Roman" w:cs="Times New Roman"/>
          <w:bCs/>
          <w:iCs/>
          <w:vertAlign w:val="subscript"/>
        </w:rPr>
        <w:t xml:space="preserve"> </w:t>
      </w:r>
    </w:p>
    <w:p w14:paraId="74993560" w14:textId="77777777" w:rsidR="00A545F2" w:rsidRPr="00A545F2" w:rsidRDefault="00A545F2" w:rsidP="00A545F2">
      <w:pPr>
        <w:spacing w:after="0" w:line="240" w:lineRule="auto"/>
        <w:rPr>
          <w:rFonts w:eastAsia="Times New Roman" w:cs="Times New Roman"/>
          <w:bCs/>
          <w:iCs/>
          <w:vertAlign w:val="superscript"/>
        </w:rPr>
      </w:pPr>
      <w:r w:rsidRPr="00A545F2">
        <w:rPr>
          <w:rFonts w:eastAsia="Times New Roman" w:cs="Times New Roman"/>
          <w:bCs/>
          <w:iCs/>
        </w:rPr>
        <w:tab/>
      </w:r>
      <w:r w:rsidRPr="00A545F2">
        <w:rPr>
          <w:rFonts w:eastAsia="Times New Roman" w:cs="Times New Roman"/>
          <w:bCs/>
          <w:iCs/>
        </w:rPr>
        <w:tab/>
      </w:r>
      <w:r w:rsidRPr="00A545F2">
        <w:rPr>
          <w:rFonts w:eastAsia="Times New Roman" w:cs="Times New Roman"/>
          <w:bCs/>
          <w:iCs/>
        </w:rPr>
        <w:tab/>
      </w:r>
      <w:r w:rsidRPr="00A545F2">
        <w:rPr>
          <w:rFonts w:eastAsia="Times New Roman" w:cs="Times New Roman"/>
          <w:bCs/>
          <w:iCs/>
        </w:rPr>
        <w:tab/>
      </w:r>
      <w:r w:rsidRPr="00A545F2">
        <w:rPr>
          <w:rFonts w:eastAsia="Times New Roman" w:cs="Times New Roman"/>
          <w:bCs/>
          <w:iCs/>
        </w:rPr>
        <w:tab/>
        <w:t xml:space="preserve">            r</w:t>
      </w:r>
      <w:r w:rsidRPr="00A545F2">
        <w:rPr>
          <w:rFonts w:eastAsia="Times New Roman" w:cs="Times New Roman"/>
          <w:bCs/>
          <w:iCs/>
          <w:vertAlign w:val="superscript"/>
        </w:rPr>
        <w:t xml:space="preserve"> 2</w:t>
      </w:r>
    </w:p>
    <w:p w14:paraId="34A18CE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F = </w:t>
      </w:r>
      <w:r w:rsidRPr="00A545F2">
        <w:rPr>
          <w:rFonts w:eastAsia="Times New Roman" w:cs="Times New Roman"/>
          <w:bCs/>
          <w:iCs/>
          <w:u w:val="single"/>
        </w:rPr>
        <w:t>9</w:t>
      </w:r>
      <w:r w:rsidRPr="00A545F2">
        <w:rPr>
          <w:rFonts w:ascii="Symbol" w:eastAsia="Calibri" w:hAnsi="Symbol" w:cs="Symbol"/>
          <w:b/>
          <w:szCs w:val="23"/>
          <w:u w:val="single"/>
        </w:rPr>
        <w:t></w:t>
      </w:r>
      <w:r w:rsidRPr="00A545F2">
        <w:rPr>
          <w:rFonts w:eastAsia="Times New Roman" w:cs="Times New Roman"/>
          <w:bCs/>
          <w:iCs/>
          <w:u w:val="single"/>
        </w:rPr>
        <w:t>10</w:t>
      </w:r>
      <w:r w:rsidRPr="00A545F2">
        <w:rPr>
          <w:rFonts w:eastAsia="Times New Roman" w:cs="Times New Roman"/>
          <w:bCs/>
          <w:iCs/>
          <w:u w:val="single"/>
          <w:vertAlign w:val="superscript"/>
        </w:rPr>
        <w:t>9</w:t>
      </w:r>
      <w:r w:rsidRPr="00A545F2">
        <w:rPr>
          <w:rFonts w:eastAsia="Times New Roman" w:cs="Times New Roman"/>
          <w:bCs/>
          <w:iCs/>
          <w:u w:val="single"/>
        </w:rPr>
        <w:t xml:space="preserve"> (1.6</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19</w:t>
      </w:r>
      <w:r w:rsidRPr="00A545F2">
        <w:rPr>
          <w:rFonts w:eastAsia="Times New Roman" w:cs="Times New Roman"/>
          <w:bCs/>
          <w:iCs/>
          <w:u w:val="single"/>
        </w:rPr>
        <w:t>)</w:t>
      </w:r>
      <w:r w:rsidRPr="00A545F2">
        <w:rPr>
          <w:rFonts w:eastAsia="Times New Roman" w:cs="Times New Roman"/>
          <w:bCs/>
          <w:iCs/>
          <w:vertAlign w:val="superscript"/>
        </w:rPr>
        <w:t>2</w:t>
      </w:r>
      <w:r w:rsidRPr="00A545F2">
        <w:rPr>
          <w:rFonts w:eastAsia="Times New Roman" w:cs="Times New Roman"/>
          <w:bCs/>
          <w:iCs/>
        </w:rPr>
        <w:t xml:space="preserve">= </w:t>
      </w:r>
      <w:r w:rsidRPr="00A545F2">
        <w:rPr>
          <w:rFonts w:eastAsia="Times New Roman" w:cs="Times New Roman"/>
          <w:bCs/>
          <w:iCs/>
          <w:u w:val="single"/>
        </w:rPr>
        <w:t>2.304</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28</w:t>
      </w:r>
    </w:p>
    <w:p w14:paraId="34A82D0D"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ab/>
        <w:t xml:space="preserve">       r</w:t>
      </w:r>
      <w:r w:rsidRPr="00A545F2">
        <w:rPr>
          <w:rFonts w:eastAsia="Times New Roman" w:cs="Times New Roman"/>
          <w:bCs/>
          <w:iCs/>
          <w:vertAlign w:val="superscript"/>
        </w:rPr>
        <w:t xml:space="preserve"> 2</w:t>
      </w:r>
      <w:r w:rsidRPr="00A545F2">
        <w:rPr>
          <w:rFonts w:eastAsia="Times New Roman" w:cs="Times New Roman"/>
          <w:bCs/>
          <w:iCs/>
          <w:vertAlign w:val="superscript"/>
        </w:rPr>
        <w:tab/>
      </w:r>
      <w:r w:rsidRPr="00A545F2">
        <w:rPr>
          <w:rFonts w:eastAsia="Times New Roman" w:cs="Times New Roman"/>
          <w:bCs/>
          <w:iCs/>
          <w:vertAlign w:val="superscript"/>
        </w:rPr>
        <w:tab/>
      </w:r>
      <w:r w:rsidRPr="00A545F2">
        <w:rPr>
          <w:rFonts w:eastAsia="Times New Roman" w:cs="Times New Roman"/>
          <w:bCs/>
          <w:iCs/>
          <w:vertAlign w:val="superscript"/>
        </w:rPr>
        <w:tab/>
        <w:t xml:space="preserve">    </w:t>
      </w:r>
      <w:r w:rsidRPr="00A545F2">
        <w:rPr>
          <w:rFonts w:eastAsia="Times New Roman" w:cs="Times New Roman"/>
          <w:bCs/>
          <w:iCs/>
        </w:rPr>
        <w:t>r</w:t>
      </w:r>
      <w:r w:rsidRPr="00A545F2">
        <w:rPr>
          <w:rFonts w:eastAsia="Times New Roman" w:cs="Times New Roman"/>
          <w:bCs/>
          <w:iCs/>
          <w:vertAlign w:val="superscript"/>
        </w:rPr>
        <w:t xml:space="preserve"> 2</w:t>
      </w:r>
    </w:p>
    <w:p w14:paraId="32D5141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Since:</w:t>
      </w:r>
      <w:r w:rsidRPr="00A545F2">
        <w:rPr>
          <w:rFonts w:eastAsia="Times New Roman" w:cs="Times New Roman"/>
          <w:bCs/>
          <w:iCs/>
        </w:rPr>
        <w:tab/>
      </w:r>
      <w:r w:rsidRPr="00A545F2">
        <w:rPr>
          <w:rFonts w:eastAsia="Times New Roman" w:cs="Times New Roman"/>
          <w:bCs/>
          <w:iCs/>
        </w:rPr>
        <w:tab/>
        <w:t xml:space="preserve">   F = m g  (gravitational force)</w:t>
      </w:r>
    </w:p>
    <w:p w14:paraId="3371151E" w14:textId="77777777" w:rsidR="00A545F2" w:rsidRPr="00A545F2" w:rsidRDefault="00A545F2" w:rsidP="00A545F2">
      <w:pPr>
        <w:spacing w:after="0" w:line="240" w:lineRule="auto"/>
        <w:rPr>
          <w:rFonts w:eastAsia="Times New Roman" w:cs="Times New Roman"/>
          <w:bCs/>
          <w:iCs/>
          <w:sz w:val="23"/>
        </w:rPr>
      </w:pPr>
      <w:r w:rsidRPr="00A545F2">
        <w:rPr>
          <w:rFonts w:ascii="Symbol" w:eastAsia="Times New Roman" w:hAnsi="Symbol" w:cs="Symbol"/>
          <w:b/>
          <w:szCs w:val="23"/>
        </w:rPr>
        <w:t></w:t>
      </w:r>
      <w:r w:rsidRPr="00A545F2">
        <w:rPr>
          <w:rFonts w:eastAsia="Times New Roman" w:cs="Times New Roman"/>
          <w:bCs/>
          <w:iCs/>
        </w:rPr>
        <w:tab/>
      </w:r>
      <w:r w:rsidRPr="00A545F2">
        <w:rPr>
          <w:rFonts w:eastAsia="Times New Roman" w:cs="Times New Roman"/>
          <w:bCs/>
          <w:iCs/>
          <w:u w:val="single"/>
        </w:rPr>
        <w:t>2.304</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28</w:t>
      </w:r>
      <w:r w:rsidRPr="00A545F2">
        <w:rPr>
          <w:rFonts w:eastAsia="Times New Roman" w:cs="Times New Roman"/>
          <w:bCs/>
          <w:iCs/>
          <w:sz w:val="23"/>
        </w:rPr>
        <w:t xml:space="preserve"> = 1.67</w:t>
      </w:r>
      <w:r w:rsidRPr="00A545F2">
        <w:rPr>
          <w:rFonts w:ascii="Symbol" w:eastAsia="Calibri" w:hAnsi="Symbol" w:cs="Symbol"/>
          <w:b/>
          <w:sz w:val="23"/>
          <w:szCs w:val="23"/>
        </w:rPr>
        <w:t></w:t>
      </w:r>
      <w:r w:rsidRPr="00A545F2">
        <w:rPr>
          <w:rFonts w:eastAsia="Times New Roman"/>
          <w:sz w:val="23"/>
          <w:szCs w:val="23"/>
        </w:rPr>
        <w:t>10</w:t>
      </w:r>
      <w:r w:rsidRPr="00A545F2">
        <w:rPr>
          <w:rFonts w:eastAsia="Times New Roman" w:cs="Times New Roman"/>
          <w:b/>
          <w:bCs/>
          <w:sz w:val="23"/>
          <w:vertAlign w:val="superscript"/>
        </w:rPr>
        <w:t>–</w:t>
      </w:r>
      <w:r w:rsidRPr="00A545F2">
        <w:rPr>
          <w:rFonts w:eastAsia="Times New Roman"/>
          <w:sz w:val="23"/>
          <w:szCs w:val="23"/>
          <w:vertAlign w:val="superscript"/>
        </w:rPr>
        <w:t>27</w:t>
      </w:r>
      <w:r w:rsidRPr="00A545F2">
        <w:rPr>
          <w:rFonts w:ascii="Symbol" w:eastAsia="Calibri" w:hAnsi="Symbol" w:cs="Symbol"/>
          <w:b/>
          <w:sz w:val="23"/>
          <w:szCs w:val="23"/>
        </w:rPr>
        <w:t></w:t>
      </w:r>
      <w:r w:rsidRPr="00A545F2">
        <w:rPr>
          <w:rFonts w:eastAsia="Calibri"/>
          <w:bCs/>
          <w:iCs/>
          <w:sz w:val="23"/>
          <w:szCs w:val="22"/>
        </w:rPr>
        <w:t>9.8</w:t>
      </w:r>
    </w:p>
    <w:p w14:paraId="1443FA6A"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 xml:space="preserve">         r</w:t>
      </w:r>
      <w:r w:rsidRPr="00A545F2">
        <w:rPr>
          <w:rFonts w:eastAsia="Times New Roman" w:cs="Times New Roman"/>
          <w:bCs/>
          <w:iCs/>
          <w:vertAlign w:val="superscript"/>
        </w:rPr>
        <w:t xml:space="preserve"> 2</w:t>
      </w:r>
    </w:p>
    <w:p w14:paraId="0EEA782C" w14:textId="77777777" w:rsidR="00A545F2" w:rsidRPr="00A545F2" w:rsidRDefault="00A545F2" w:rsidP="00A545F2">
      <w:pPr>
        <w:spacing w:after="0" w:line="240" w:lineRule="auto"/>
        <w:ind w:firstLine="720"/>
        <w:rPr>
          <w:rFonts w:eastAsia="Calibri"/>
          <w:bCs/>
          <w:iCs/>
          <w:sz w:val="23"/>
          <w:szCs w:val="22"/>
        </w:rPr>
      </w:pPr>
      <w:r w:rsidRPr="00A545F2">
        <w:rPr>
          <w:rFonts w:eastAsia="Times New Roman" w:cs="Times New Roman"/>
          <w:bCs/>
          <w:iCs/>
        </w:rPr>
        <w:t>r</w:t>
      </w:r>
      <w:r w:rsidRPr="00A545F2">
        <w:rPr>
          <w:rFonts w:eastAsia="Times New Roman" w:cs="Times New Roman"/>
          <w:bCs/>
          <w:iCs/>
          <w:vertAlign w:val="superscript"/>
        </w:rPr>
        <w:t xml:space="preserve"> 2</w:t>
      </w:r>
      <w:r w:rsidRPr="00A545F2">
        <w:rPr>
          <w:rFonts w:eastAsia="Times New Roman" w:cs="Times New Roman"/>
          <w:bCs/>
          <w:iCs/>
        </w:rPr>
        <w:t xml:space="preserve">= </w:t>
      </w:r>
      <w:r w:rsidRPr="00A545F2">
        <w:rPr>
          <w:rFonts w:eastAsia="Times New Roman" w:cs="Times New Roman"/>
          <w:bCs/>
          <w:iCs/>
          <w:u w:val="single"/>
        </w:rPr>
        <w:t xml:space="preserve"> 2.304</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28</w:t>
      </w:r>
      <w:r w:rsidRPr="00A545F2">
        <w:rPr>
          <w:rFonts w:eastAsia="Times New Roman"/>
          <w:sz w:val="23"/>
          <w:szCs w:val="23"/>
          <w:u w:val="single"/>
          <w:vertAlign w:val="superscript"/>
        </w:rPr>
        <w:t xml:space="preserve">  </w:t>
      </w:r>
      <w:r w:rsidRPr="00A545F2">
        <w:rPr>
          <w:rFonts w:eastAsia="Calibri"/>
          <w:bCs/>
          <w:iCs/>
          <w:sz w:val="23"/>
          <w:szCs w:val="22"/>
        </w:rPr>
        <w:t xml:space="preserve"> = 0.014</w:t>
      </w:r>
    </w:p>
    <w:p w14:paraId="5410E449"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sz w:val="23"/>
        </w:rPr>
        <w:t xml:space="preserve">       1.6366</w:t>
      </w:r>
      <w:r w:rsidRPr="00A545F2">
        <w:rPr>
          <w:rFonts w:ascii="Symbol" w:eastAsia="Calibri" w:hAnsi="Symbol" w:cs="Symbol"/>
          <w:b/>
          <w:sz w:val="23"/>
          <w:szCs w:val="23"/>
        </w:rPr>
        <w:t></w:t>
      </w:r>
      <w:r w:rsidRPr="00A545F2">
        <w:rPr>
          <w:rFonts w:eastAsia="Times New Roman"/>
          <w:sz w:val="23"/>
          <w:szCs w:val="23"/>
        </w:rPr>
        <w:t>10</w:t>
      </w:r>
      <w:r w:rsidRPr="00A545F2">
        <w:rPr>
          <w:rFonts w:eastAsia="Times New Roman" w:cs="Times New Roman"/>
          <w:b/>
          <w:bCs/>
          <w:sz w:val="23"/>
          <w:vertAlign w:val="superscript"/>
        </w:rPr>
        <w:t>–</w:t>
      </w:r>
      <w:r w:rsidRPr="00A545F2">
        <w:rPr>
          <w:rFonts w:eastAsia="Times New Roman"/>
          <w:sz w:val="23"/>
          <w:szCs w:val="23"/>
          <w:vertAlign w:val="superscript"/>
        </w:rPr>
        <w:t>26</w:t>
      </w:r>
      <w:r w:rsidRPr="00A545F2">
        <w:rPr>
          <w:rFonts w:eastAsia="Times New Roman" w:cs="Times New Roman"/>
          <w:bCs/>
          <w:iCs/>
        </w:rPr>
        <w:tab/>
        <w:t xml:space="preserve">       </w:t>
      </w:r>
    </w:p>
    <w:p w14:paraId="2712961E" w14:textId="77777777" w:rsidR="00A545F2" w:rsidRPr="00A545F2" w:rsidRDefault="00A545F2" w:rsidP="00A545F2">
      <w:pPr>
        <w:spacing w:after="0" w:line="240" w:lineRule="auto"/>
        <w:rPr>
          <w:rFonts w:eastAsia="Times New Roman" w:cs="Times New Roman"/>
          <w:bCs/>
          <w:iCs/>
        </w:rPr>
      </w:pPr>
      <w:r w:rsidRPr="00A545F2">
        <w:rPr>
          <w:rFonts w:ascii="Calibri" w:eastAsia="Calibri" w:hAnsi="Calibri"/>
          <w:noProof/>
          <w:sz w:val="22"/>
          <w:szCs w:val="22"/>
        </w:rPr>
        <mc:AlternateContent>
          <mc:Choice Requires="wps">
            <w:drawing>
              <wp:anchor distT="0" distB="0" distL="114300" distR="114300" simplePos="0" relativeHeight="252049408" behindDoc="0" locked="0" layoutInCell="1" allowOverlap="1" wp14:anchorId="6DA20593" wp14:editId="7BBCC199">
                <wp:simplePos x="0" y="0"/>
                <wp:positionH relativeFrom="column">
                  <wp:posOffset>1162685</wp:posOffset>
                </wp:positionH>
                <wp:positionV relativeFrom="paragraph">
                  <wp:posOffset>12901</wp:posOffset>
                </wp:positionV>
                <wp:extent cx="488950" cy="3810"/>
                <wp:effectExtent l="0" t="0" r="25400" b="34290"/>
                <wp:wrapNone/>
                <wp:docPr id="2082162429" name="Straight Connector 2082162429"/>
                <wp:cNvGraphicFramePr/>
                <a:graphic xmlns:a="http://schemas.openxmlformats.org/drawingml/2006/main">
                  <a:graphicData uri="http://schemas.microsoft.com/office/word/2010/wordprocessingShape">
                    <wps:wsp>
                      <wps:cNvCnPr/>
                      <wps:spPr>
                        <a:xfrm flipV="1">
                          <a:off x="0" y="0"/>
                          <a:ext cx="488950" cy="381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49E262" id="Straight Connector 2082162429" o:spid="_x0000_s1026" style="position:absolute;flip:y;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1pt" to="130.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" strokeweight="1pt"/>
            </w:pict>
          </mc:Fallback>
        </mc:AlternateContent>
      </w:r>
      <w:r w:rsidRPr="00A545F2">
        <w:rPr>
          <w:rFonts w:ascii="Symbol" w:eastAsia="Times New Roman" w:hAnsi="Symbol" w:cs="Symbol"/>
          <w:b/>
          <w:szCs w:val="23"/>
        </w:rPr>
        <w:t></w:t>
      </w:r>
      <w:r w:rsidRPr="00A545F2">
        <w:rPr>
          <w:rFonts w:ascii="Symbol" w:eastAsia="Times New Roman" w:hAnsi="Symbol" w:cs="Symbol"/>
          <w:b/>
          <w:szCs w:val="23"/>
        </w:rPr>
        <w:tab/>
      </w:r>
      <w:r w:rsidRPr="00A545F2">
        <w:rPr>
          <w:rFonts w:eastAsia="Times New Roman" w:cs="Times New Roman"/>
          <w:bCs/>
          <w:iCs/>
        </w:rPr>
        <w:tab/>
        <w:t>r =</w:t>
      </w:r>
      <w:r w:rsidRPr="00A545F2">
        <w:rPr>
          <w:rFonts w:ascii="Symbol" w:eastAsia="Calibri" w:hAnsi="Symbol" w:cs="Symbol"/>
          <w:b/>
          <w:sz w:val="22"/>
          <w:szCs w:val="23"/>
        </w:rPr>
        <w:t></w:t>
      </w:r>
      <w:r w:rsidRPr="00A545F2">
        <w:rPr>
          <w:rFonts w:eastAsia="Calibri"/>
          <w:bCs/>
          <w:iCs/>
          <w:sz w:val="23"/>
          <w:szCs w:val="22"/>
        </w:rPr>
        <w:t>0.014</w:t>
      </w:r>
      <w:r w:rsidRPr="00A545F2">
        <w:rPr>
          <w:rFonts w:eastAsia="Times New Roman" w:cs="Times New Roman"/>
          <w:bCs/>
          <w:iCs/>
        </w:rPr>
        <w:t xml:space="preserve"> = </w:t>
      </w:r>
      <w:r w:rsidRPr="00A545F2">
        <w:rPr>
          <w:rFonts w:eastAsia="Times New Roman" w:cs="Times New Roman"/>
          <w:b/>
          <w:iCs/>
          <w:u w:val="single"/>
        </w:rPr>
        <w:t>0.119 m</w:t>
      </w:r>
      <w:r w:rsidRPr="00A545F2">
        <w:rPr>
          <w:rFonts w:eastAsia="Times New Roman" w:cs="Times New Roman"/>
          <w:b/>
          <w:iCs/>
        </w:rPr>
        <w:t>.</w:t>
      </w:r>
    </w:p>
    <w:p w14:paraId="0F15CF53" w14:textId="77777777" w:rsidR="00A545F2" w:rsidRPr="00A545F2" w:rsidRDefault="00A545F2" w:rsidP="00A545F2">
      <w:pPr>
        <w:spacing w:after="0" w:line="240" w:lineRule="auto"/>
        <w:rPr>
          <w:rFonts w:eastAsia="Times New Roman" w:cs="Times New Roman"/>
          <w:bCs/>
          <w:iCs/>
        </w:rPr>
      </w:pPr>
      <w:r w:rsidRPr="00A545F2">
        <w:rPr>
          <w:rFonts w:ascii="Webdings" w:eastAsia="Calibri" w:hAnsi="Webdings" w:cs="Webdings"/>
          <w:sz w:val="50"/>
          <w:szCs w:val="18"/>
        </w:rPr>
        <w:t xml:space="preserve"> </w:t>
      </w:r>
      <w:r w:rsidRPr="00A545F2">
        <w:rPr>
          <w:rFonts w:ascii="Webdings" w:eastAsia="Calibri" w:hAnsi="Webdings" w:cs="Webdings"/>
          <w:sz w:val="30"/>
          <w:szCs w:val="18"/>
        </w:rPr>
        <w:t></w:t>
      </w:r>
      <w:r w:rsidRPr="00A545F2">
        <w:rPr>
          <w:rFonts w:eastAsia="Times New Roman" w:cs="Times New Roman"/>
          <w:bCs/>
          <w:iCs/>
        </w:rPr>
        <w:t xml:space="preserve">Distance between protons is </w:t>
      </w:r>
      <w:r w:rsidRPr="00A545F2">
        <w:rPr>
          <w:rFonts w:eastAsia="Times New Roman" w:cs="Times New Roman"/>
          <w:b/>
          <w:iCs/>
          <w:u w:val="single"/>
        </w:rPr>
        <w:t>0.119 m</w:t>
      </w:r>
    </w:p>
    <w:p w14:paraId="52BF4F22" w14:textId="77777777" w:rsidR="00A545F2" w:rsidRPr="00A545F2" w:rsidRDefault="00A545F2" w:rsidP="00A545F2">
      <w:pPr>
        <w:spacing w:after="0" w:line="240" w:lineRule="auto"/>
        <w:rPr>
          <w:rFonts w:eastAsia="Times New Roman" w:cs="Times New Roman"/>
          <w:b/>
          <w:iCs/>
        </w:rPr>
      </w:pPr>
      <w:r w:rsidRPr="00A545F2">
        <w:rPr>
          <w:rFonts w:ascii="Bookman Old Style" w:eastAsia="Times New Roman" w:hAnsi="Bookman Old Style" w:cs="Times New Roman"/>
          <w:b/>
          <w:i/>
          <w:szCs w:val="23"/>
          <w:u w:val="single"/>
        </w:rPr>
        <w:t>Q.No.3</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rPr>
        <w:t>An electron of charge 1.6</w:t>
      </w:r>
      <w:r w:rsidRPr="00A545F2">
        <w:rPr>
          <w:rFonts w:ascii="Symbol" w:eastAsia="Calibri" w:hAnsi="Symbol" w:cs="Symbol"/>
          <w:b/>
          <w:szCs w:val="23"/>
        </w:rPr>
        <w:t></w:t>
      </w:r>
      <w:r w:rsidRPr="00A545F2">
        <w:rPr>
          <w:rFonts w:eastAsia="Times New Roman"/>
          <w:b/>
          <w:szCs w:val="23"/>
        </w:rPr>
        <w:t>10</w:t>
      </w:r>
      <w:r w:rsidRPr="00A545F2">
        <w:rPr>
          <w:rFonts w:eastAsia="Times New Roman" w:cs="Times New Roman"/>
          <w:b/>
          <w:vertAlign w:val="superscript"/>
        </w:rPr>
        <w:t>–</w:t>
      </w:r>
      <w:r w:rsidRPr="00A545F2">
        <w:rPr>
          <w:rFonts w:eastAsia="Times New Roman"/>
          <w:b/>
          <w:szCs w:val="23"/>
          <w:vertAlign w:val="superscript"/>
        </w:rPr>
        <w:t>19</w:t>
      </w:r>
      <w:r w:rsidRPr="00A545F2">
        <w:rPr>
          <w:rFonts w:eastAsia="Times New Roman" w:cs="Times New Roman"/>
          <w:b/>
          <w:iCs/>
        </w:rPr>
        <w:t xml:space="preserve"> C is situated in a uniform electric field of intensity 1200 volt/cm. Find the force on it, it’s acceleration and the time it takes to travel 2 cm. from rest. </w:t>
      </w:r>
    </w:p>
    <w:p w14:paraId="104BBD19" w14:textId="77777777" w:rsidR="00A545F2" w:rsidRPr="00A545F2" w:rsidRDefault="00A545F2" w:rsidP="00A545F2">
      <w:pPr>
        <w:spacing w:after="0" w:line="240" w:lineRule="auto"/>
        <w:ind w:firstLine="720"/>
        <w:rPr>
          <w:rFonts w:eastAsia="Times New Roman" w:cs="Times New Roman"/>
          <w:b/>
          <w:iCs/>
        </w:rPr>
      </w:pPr>
      <w:r w:rsidRPr="00A545F2">
        <w:rPr>
          <w:rFonts w:eastAsia="Times New Roman" w:cs="Times New Roman"/>
          <w:b/>
          <w:iCs/>
        </w:rPr>
        <w:t>(</w:t>
      </w:r>
      <w:r w:rsidRPr="00A545F2">
        <w:rPr>
          <w:rFonts w:eastAsia="Times New Roman" w:cs="Times New Roman"/>
          <w:b/>
          <w:iCs/>
          <w:sz w:val="22"/>
        </w:rPr>
        <w:t>electronic mass = 9.1</w:t>
      </w:r>
      <w:r w:rsidRPr="00A545F2">
        <w:rPr>
          <w:rFonts w:ascii="Symbol" w:eastAsia="Calibri" w:hAnsi="Symbol" w:cs="Symbol"/>
          <w:b/>
          <w:sz w:val="22"/>
          <w:szCs w:val="23"/>
        </w:rPr>
        <w:t></w:t>
      </w:r>
      <w:r w:rsidRPr="00A545F2">
        <w:rPr>
          <w:rFonts w:eastAsia="Times New Roman"/>
          <w:b/>
          <w:sz w:val="22"/>
          <w:szCs w:val="23"/>
        </w:rPr>
        <w:t>10</w:t>
      </w:r>
      <w:r w:rsidRPr="00A545F2">
        <w:rPr>
          <w:rFonts w:eastAsia="Times New Roman" w:cs="Times New Roman"/>
          <w:b/>
          <w:sz w:val="22"/>
          <w:vertAlign w:val="superscript"/>
        </w:rPr>
        <w:t>–</w:t>
      </w:r>
      <w:r w:rsidRPr="00A545F2">
        <w:rPr>
          <w:rFonts w:eastAsia="Times New Roman"/>
          <w:b/>
          <w:sz w:val="22"/>
          <w:szCs w:val="23"/>
          <w:vertAlign w:val="superscript"/>
        </w:rPr>
        <w:t xml:space="preserve">31 </w:t>
      </w:r>
      <w:r w:rsidRPr="00A545F2">
        <w:rPr>
          <w:rFonts w:eastAsia="Times New Roman" w:cs="Times New Roman"/>
          <w:b/>
          <w:iCs/>
          <w:sz w:val="22"/>
        </w:rPr>
        <w:t>kg</w:t>
      </w:r>
      <w:r w:rsidRPr="00A545F2">
        <w:rPr>
          <w:rFonts w:eastAsia="Times New Roman" w:cs="Times New Roman"/>
          <w:b/>
          <w:iCs/>
        </w:rPr>
        <w:t>)</w:t>
      </w:r>
    </w:p>
    <w:p w14:paraId="44A21138"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187B607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Charge of electron  q = e = 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C.</w:t>
      </w:r>
    </w:p>
    <w:p w14:paraId="5030AE3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Mass of electron  </w:t>
      </w:r>
      <w:r w:rsidRPr="00A545F2">
        <w:rPr>
          <w:rFonts w:eastAsia="Times New Roman" w:cs="Times New Roman"/>
          <w:bCs/>
          <w:iCs/>
        </w:rPr>
        <w:tab/>
        <w:t>m = 9.1</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–31</w:t>
      </w:r>
      <w:r w:rsidRPr="00A545F2">
        <w:rPr>
          <w:rFonts w:eastAsia="Times New Roman" w:cs="Times New Roman"/>
          <w:bCs/>
          <w:iCs/>
        </w:rPr>
        <w:t xml:space="preserve"> kg.</w:t>
      </w:r>
    </w:p>
    <w:p w14:paraId="76994169"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Electric intensity</w:t>
      </w:r>
      <w:r w:rsidRPr="00A545F2">
        <w:rPr>
          <w:rFonts w:eastAsia="Times New Roman" w:cs="Times New Roman"/>
          <w:bCs/>
          <w:iCs/>
        </w:rPr>
        <w:tab/>
        <w:t xml:space="preserve">E = 1200 volt/cm. </w:t>
      </w:r>
    </w:p>
    <w:p w14:paraId="706F3E85" w14:textId="77777777" w:rsidR="00A545F2" w:rsidRPr="00A545F2" w:rsidRDefault="00A545F2" w:rsidP="00A545F2">
      <w:pPr>
        <w:spacing w:after="0" w:line="240" w:lineRule="auto"/>
        <w:ind w:left="720"/>
        <w:rPr>
          <w:rFonts w:eastAsia="Times New Roman" w:cs="Times New Roman"/>
          <w:bCs/>
          <w:iCs/>
        </w:rPr>
      </w:pPr>
      <w:r w:rsidRPr="00A545F2">
        <w:rPr>
          <w:rFonts w:eastAsia="Times New Roman" w:cs="Times New Roman"/>
          <w:bCs/>
          <w:iCs/>
        </w:rPr>
        <w:t xml:space="preserve">     = 1200 </w:t>
      </w:r>
      <w:r w:rsidRPr="00A545F2">
        <w:rPr>
          <w:rFonts w:ascii="Symbol" w:eastAsia="Calibri" w:hAnsi="Symbol" w:cs="Symbol"/>
          <w:b/>
          <w:szCs w:val="23"/>
        </w:rPr>
        <w:t></w:t>
      </w:r>
      <w:r w:rsidRPr="00A545F2">
        <w:rPr>
          <w:rFonts w:eastAsia="Times New Roman" w:cs="Times New Roman"/>
          <w:bCs/>
          <w:iCs/>
        </w:rPr>
        <w:t>100 V/m. = 12</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
          <w:bCs/>
          <w:vertAlign w:val="superscript"/>
        </w:rPr>
        <w:t>4</w:t>
      </w:r>
      <w:r w:rsidRPr="00A545F2">
        <w:rPr>
          <w:rFonts w:eastAsia="Times New Roman" w:cs="Times New Roman"/>
          <w:bCs/>
          <w:iCs/>
        </w:rPr>
        <w:t xml:space="preserve"> volt/m.</w:t>
      </w:r>
    </w:p>
    <w:p w14:paraId="76BE6B6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Force on electron</w:t>
      </w:r>
      <w:r w:rsidRPr="00A545F2">
        <w:rPr>
          <w:rFonts w:eastAsia="Times New Roman" w:cs="Times New Roman"/>
          <w:bCs/>
          <w:iCs/>
        </w:rPr>
        <w:tab/>
        <w:t>F =?</w:t>
      </w:r>
    </w:p>
    <w:p w14:paraId="022A33D8"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Acceleration of electron </w:t>
      </w:r>
      <w:r w:rsidRPr="00A545F2">
        <w:rPr>
          <w:rFonts w:eastAsia="Times New Roman" w:cs="Times New Roman"/>
          <w:bCs/>
          <w:iCs/>
        </w:rPr>
        <w:tab/>
        <w:t>a =?</w:t>
      </w:r>
    </w:p>
    <w:p w14:paraId="2813A396"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Distance moved S = 2 cm. = 0.02 m</w:t>
      </w:r>
    </w:p>
    <w:p w14:paraId="14777B3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Initial velocity </w:t>
      </w:r>
      <w:r w:rsidRPr="00A545F2">
        <w:rPr>
          <w:rFonts w:eastAsia="Times New Roman" w:cs="Times New Roman"/>
          <w:bCs/>
          <w:iCs/>
        </w:rPr>
        <w:tab/>
        <w:t>v</w:t>
      </w:r>
      <w:r w:rsidRPr="00A545F2">
        <w:rPr>
          <w:rFonts w:ascii="Bookman Old Style" w:eastAsia="Times New Roman" w:hAnsi="Bookman Old Style" w:cs="Times New Roman"/>
          <w:bCs/>
          <w:i/>
          <w:vertAlign w:val="subscript"/>
        </w:rPr>
        <w:t>i</w:t>
      </w:r>
      <w:r w:rsidRPr="00A545F2">
        <w:rPr>
          <w:rFonts w:eastAsia="Times New Roman" w:cs="Times New Roman"/>
          <w:bCs/>
          <w:iCs/>
        </w:rPr>
        <w:t xml:space="preserve"> = 0</w:t>
      </w:r>
    </w:p>
    <w:p w14:paraId="46BF205C"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Time taken </w:t>
      </w:r>
      <w:r w:rsidRPr="00A545F2">
        <w:rPr>
          <w:rFonts w:eastAsia="Times New Roman" w:cs="Times New Roman"/>
          <w:bCs/>
          <w:iCs/>
        </w:rPr>
        <w:tab/>
      </w:r>
      <w:r w:rsidRPr="00A545F2">
        <w:rPr>
          <w:rFonts w:eastAsia="Times New Roman" w:cs="Times New Roman"/>
          <w:bCs/>
          <w:iCs/>
        </w:rPr>
        <w:tab/>
        <w:t>t  =?</w:t>
      </w:r>
    </w:p>
    <w:p w14:paraId="2D493D6B"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6DC5FD1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Force on electron is given by:</w:t>
      </w:r>
    </w:p>
    <w:p w14:paraId="5F8B9002"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F = q E = 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w:t>
      </w:r>
      <w:r w:rsidRPr="00A545F2">
        <w:rPr>
          <w:rFonts w:ascii="Symbol" w:eastAsia="Calibri" w:hAnsi="Symbol" w:cs="Symbol"/>
          <w:b/>
          <w:szCs w:val="23"/>
        </w:rPr>
        <w:t></w:t>
      </w:r>
      <w:r w:rsidRPr="00A545F2">
        <w:rPr>
          <w:rFonts w:eastAsia="Times New Roman" w:cs="Times New Roman"/>
          <w:bCs/>
          <w:iCs/>
        </w:rPr>
        <w:t>12</w:t>
      </w:r>
      <w:r w:rsidRPr="00A545F2">
        <w:rPr>
          <w:rFonts w:ascii="Symbol" w:eastAsia="Calibri" w:hAnsi="Symbol" w:cs="Symbol"/>
          <w:b/>
          <w:szCs w:val="23"/>
        </w:rPr>
        <w:t></w:t>
      </w:r>
      <w:r w:rsidRPr="00A545F2">
        <w:rPr>
          <w:rFonts w:eastAsia="Times New Roman" w:cs="Times New Roman"/>
          <w:bCs/>
          <w:iCs/>
        </w:rPr>
        <w:t>10</w:t>
      </w:r>
      <w:r w:rsidRPr="00A545F2">
        <w:rPr>
          <w:rFonts w:eastAsia="Times New Roman" w:cs="Times New Roman"/>
          <w:b/>
          <w:bCs/>
          <w:vertAlign w:val="superscript"/>
        </w:rPr>
        <w:t>4</w:t>
      </w:r>
    </w:p>
    <w:p w14:paraId="0820742C" w14:textId="77777777" w:rsidR="00A545F2" w:rsidRPr="00A545F2" w:rsidRDefault="00A545F2" w:rsidP="00A545F2">
      <w:pPr>
        <w:spacing w:after="0" w:line="240" w:lineRule="auto"/>
        <w:rPr>
          <w:rFonts w:eastAsia="Times New Roman" w:cs="Times New Roman"/>
          <w:b/>
          <w:iCs/>
        </w:rPr>
      </w:pPr>
      <w:r w:rsidRPr="00A545F2">
        <w:rPr>
          <w:rFonts w:eastAsia="Times New Roman" w:cs="Times New Roman"/>
          <w:bCs/>
          <w:iCs/>
        </w:rPr>
        <w:tab/>
      </w:r>
      <w:r w:rsidRPr="00A545F2">
        <w:rPr>
          <w:rFonts w:eastAsia="Times New Roman" w:cs="Times New Roman"/>
          <w:b/>
          <w:iCs/>
        </w:rPr>
        <w:t xml:space="preserve">F = </w:t>
      </w:r>
      <w:r w:rsidRPr="00A545F2">
        <w:rPr>
          <w:rFonts w:eastAsia="Times New Roman" w:cs="Times New Roman"/>
          <w:b/>
          <w:iCs/>
          <w:u w:val="single"/>
        </w:rPr>
        <w:t>1.92</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14</w:t>
      </w:r>
      <w:r w:rsidRPr="00A545F2">
        <w:rPr>
          <w:rFonts w:eastAsia="Times New Roman"/>
          <w:b/>
          <w:szCs w:val="23"/>
          <w:u w:val="single"/>
        </w:rPr>
        <w:t xml:space="preserve"> N</w:t>
      </w:r>
      <w:r w:rsidRPr="00A545F2">
        <w:rPr>
          <w:rFonts w:eastAsia="Times New Roman"/>
          <w:b/>
          <w:szCs w:val="23"/>
        </w:rPr>
        <w:t>.</w:t>
      </w:r>
    </w:p>
    <w:p w14:paraId="60156E7C"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Since:  F = m a  (Newton’s second law).</w:t>
      </w:r>
    </w:p>
    <w:p w14:paraId="313C7539" w14:textId="77777777" w:rsidR="00A545F2" w:rsidRDefault="00A545F2" w:rsidP="00A545F2">
      <w:pPr>
        <w:spacing w:after="0" w:line="240" w:lineRule="auto"/>
        <w:rPr>
          <w:rFonts w:eastAsia="Times New Roman" w:cs="Times New Roman"/>
          <w:bCs/>
          <w:iCs/>
        </w:rPr>
      </w:pPr>
      <w:r w:rsidRPr="00A545F2">
        <w:rPr>
          <w:rFonts w:ascii="Symbol" w:eastAsia="Calibri" w:hAnsi="Symbol" w:cs="Symbol"/>
          <w:b/>
          <w:szCs w:val="23"/>
        </w:rPr>
        <w:t></w:t>
      </w:r>
      <w:r w:rsidRPr="00A545F2">
        <w:rPr>
          <w:rFonts w:eastAsia="Times New Roman" w:cs="Times New Roman"/>
          <w:bCs/>
          <w:iCs/>
        </w:rPr>
        <w:tab/>
        <w:t>1.92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 xml:space="preserve">14 </w:t>
      </w:r>
      <w:r w:rsidRPr="00A545F2">
        <w:rPr>
          <w:rFonts w:eastAsia="Times New Roman" w:cs="Times New Roman"/>
          <w:bCs/>
          <w:iCs/>
        </w:rPr>
        <w:t>= 9.1</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–31</w:t>
      </w:r>
      <w:r w:rsidRPr="00A545F2">
        <w:rPr>
          <w:rFonts w:eastAsia="Times New Roman" w:cs="Times New Roman"/>
          <w:bCs/>
          <w:iCs/>
        </w:rPr>
        <w:t xml:space="preserve"> </w:t>
      </w:r>
      <w:r w:rsidRPr="00A545F2">
        <w:rPr>
          <w:rFonts w:ascii="Symbol" w:eastAsia="Calibri" w:hAnsi="Symbol" w:cs="Symbol"/>
          <w:bCs/>
          <w:szCs w:val="23"/>
        </w:rPr>
        <w:t xml:space="preserve"> </w:t>
      </w:r>
      <w:r w:rsidRPr="00A545F2">
        <w:rPr>
          <w:rFonts w:eastAsia="Times New Roman" w:cs="Times New Roman"/>
          <w:bCs/>
          <w:iCs/>
        </w:rPr>
        <w:t>a</w:t>
      </w:r>
    </w:p>
    <w:p w14:paraId="1359FA18" w14:textId="77777777" w:rsidR="00B83EE2" w:rsidRPr="00A545F2" w:rsidRDefault="00B83EE2" w:rsidP="00A545F2">
      <w:pPr>
        <w:spacing w:after="0" w:line="240" w:lineRule="auto"/>
        <w:rPr>
          <w:rFonts w:eastAsia="Times New Roman" w:cs="Times New Roman"/>
          <w:bCs/>
          <w:iCs/>
        </w:rPr>
      </w:pPr>
    </w:p>
    <w:p w14:paraId="7769CDF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lastRenderedPageBreak/>
        <w:tab/>
        <w:t xml:space="preserve">a = </w:t>
      </w:r>
      <w:r w:rsidRPr="00A545F2">
        <w:rPr>
          <w:rFonts w:eastAsia="Times New Roman" w:cs="Times New Roman"/>
          <w:bCs/>
          <w:iCs/>
          <w:u w:val="single"/>
        </w:rPr>
        <w:t>1.92</w:t>
      </w:r>
      <w:r w:rsidRPr="00A545F2">
        <w:rPr>
          <w:rFonts w:ascii="Symbol" w:eastAsia="Calibri" w:hAnsi="Symbol" w:cs="Symbol"/>
          <w:bCs/>
          <w:szCs w:val="23"/>
          <w:u w:val="single"/>
        </w:rPr>
        <w:t></w:t>
      </w:r>
      <w:r w:rsidRPr="00A545F2">
        <w:rPr>
          <w:rFonts w:eastAsia="Times New Roman"/>
          <w:bCs/>
          <w:szCs w:val="23"/>
          <w:u w:val="single"/>
        </w:rPr>
        <w:t>10</w:t>
      </w:r>
      <w:r w:rsidRPr="00A545F2">
        <w:rPr>
          <w:rFonts w:eastAsia="Times New Roman" w:cs="Times New Roman"/>
          <w:bCs/>
          <w:u w:val="single"/>
          <w:vertAlign w:val="superscript"/>
        </w:rPr>
        <w:t>–</w:t>
      </w:r>
      <w:r w:rsidRPr="00A545F2">
        <w:rPr>
          <w:rFonts w:eastAsia="Times New Roman"/>
          <w:bCs/>
          <w:szCs w:val="23"/>
          <w:u w:val="single"/>
          <w:vertAlign w:val="superscript"/>
        </w:rPr>
        <w:t>14</w:t>
      </w:r>
      <w:r w:rsidRPr="00A545F2">
        <w:rPr>
          <w:rFonts w:eastAsia="Times New Roman"/>
          <w:bCs/>
          <w:szCs w:val="23"/>
        </w:rPr>
        <w:t xml:space="preserve"> = </w:t>
      </w:r>
      <w:r w:rsidRPr="00A545F2">
        <w:rPr>
          <w:rFonts w:eastAsia="Times New Roman"/>
          <w:b/>
          <w:szCs w:val="23"/>
          <w:u w:val="single"/>
        </w:rPr>
        <w:t>2.11</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16</w:t>
      </w:r>
      <w:r w:rsidRPr="00A545F2">
        <w:rPr>
          <w:rFonts w:eastAsia="Times New Roman" w:cs="Times New Roman"/>
          <w:b/>
          <w:u w:val="single"/>
        </w:rPr>
        <w:t xml:space="preserve"> m/s</w:t>
      </w:r>
      <w:r w:rsidRPr="00A545F2">
        <w:rPr>
          <w:rFonts w:eastAsia="Times New Roman" w:cs="Times New Roman"/>
          <w:b/>
          <w:u w:val="single"/>
          <w:vertAlign w:val="superscript"/>
        </w:rPr>
        <w:t>2</w:t>
      </w:r>
      <w:r w:rsidRPr="00A545F2">
        <w:rPr>
          <w:rFonts w:eastAsia="Times New Roman" w:cs="Times New Roman"/>
          <w:b/>
        </w:rPr>
        <w:t>.</w:t>
      </w:r>
    </w:p>
    <w:p w14:paraId="310E8645"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       9.1</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–31</w:t>
      </w:r>
    </w:p>
    <w:p w14:paraId="1541D85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Since:      S = v</w:t>
      </w:r>
      <w:r w:rsidRPr="00A545F2">
        <w:rPr>
          <w:rFonts w:ascii="Bookman Old Style" w:eastAsia="Times New Roman" w:hAnsi="Bookman Old Style" w:cs="Times New Roman"/>
          <w:bCs/>
          <w:i/>
          <w:vertAlign w:val="subscript"/>
        </w:rPr>
        <w:t>i</w:t>
      </w:r>
      <w:r w:rsidRPr="00A545F2">
        <w:rPr>
          <w:rFonts w:eastAsia="Times New Roman" w:cs="Times New Roman"/>
          <w:bCs/>
          <w:iCs/>
        </w:rPr>
        <w:t xml:space="preserve"> t + </w:t>
      </w:r>
      <w:r w:rsidRPr="00A545F2">
        <w:rPr>
          <w:rFonts w:ascii="Comic Sans MS" w:eastAsia="Times New Roman" w:hAnsi="Comic Sans MS" w:cs="Times New Roman"/>
        </w:rPr>
        <w:t>½</w:t>
      </w:r>
      <w:r w:rsidRPr="00A545F2">
        <w:rPr>
          <w:rFonts w:eastAsia="Times New Roman" w:cs="Times New Roman"/>
          <w:bCs/>
          <w:iCs/>
        </w:rPr>
        <w:t xml:space="preserve"> a t</w:t>
      </w:r>
      <w:r w:rsidRPr="00A545F2">
        <w:rPr>
          <w:rFonts w:eastAsia="Times New Roman" w:cs="Times New Roman"/>
          <w:bCs/>
          <w:iCs/>
          <w:vertAlign w:val="superscript"/>
        </w:rPr>
        <w:t>2</w:t>
      </w:r>
    </w:p>
    <w:p w14:paraId="1A144756" w14:textId="77777777" w:rsidR="00A545F2" w:rsidRPr="00A545F2" w:rsidRDefault="00A545F2" w:rsidP="00A545F2">
      <w:pPr>
        <w:spacing w:after="0" w:line="240" w:lineRule="auto"/>
        <w:rPr>
          <w:rFonts w:ascii="Symbol" w:eastAsia="Calibri" w:hAnsi="Symbol" w:cs="Symbol"/>
          <w:bCs/>
          <w:szCs w:val="23"/>
        </w:rPr>
      </w:pPr>
      <w:r w:rsidRPr="00A545F2">
        <w:rPr>
          <w:rFonts w:ascii="Symbol" w:eastAsia="Calibri" w:hAnsi="Symbol" w:cs="Symbol"/>
          <w:b/>
          <w:szCs w:val="23"/>
        </w:rPr>
        <w:t></w:t>
      </w:r>
      <w:r w:rsidRPr="00A545F2">
        <w:rPr>
          <w:rFonts w:ascii="Symbol" w:eastAsia="Calibri" w:hAnsi="Symbol" w:cs="Symbol"/>
          <w:b/>
          <w:szCs w:val="23"/>
        </w:rPr>
        <w:tab/>
      </w:r>
      <w:r w:rsidRPr="00A545F2">
        <w:rPr>
          <w:rFonts w:eastAsia="Times New Roman" w:cs="Times New Roman"/>
          <w:bCs/>
          <w:iCs/>
        </w:rPr>
        <w:t xml:space="preserve">0.02 = 0 + </w:t>
      </w:r>
      <w:r w:rsidRPr="00A545F2">
        <w:rPr>
          <w:rFonts w:ascii="Comic Sans MS" w:eastAsia="Times New Roman" w:hAnsi="Comic Sans MS" w:cs="Times New Roman"/>
        </w:rPr>
        <w:t>½</w:t>
      </w:r>
      <w:r w:rsidRPr="00A545F2">
        <w:rPr>
          <w:rFonts w:eastAsia="Times New Roman" w:cs="Times New Roman"/>
          <w:bCs/>
          <w:iCs/>
        </w:rPr>
        <w:t xml:space="preserve"> </w:t>
      </w:r>
      <w:r w:rsidRPr="00A545F2">
        <w:rPr>
          <w:rFonts w:ascii="Symbol" w:eastAsia="Calibri" w:hAnsi="Symbol" w:cs="Symbol"/>
          <w:bCs/>
          <w:szCs w:val="23"/>
        </w:rPr>
        <w:t xml:space="preserve"> </w:t>
      </w:r>
      <w:r w:rsidRPr="00A545F2">
        <w:rPr>
          <w:rFonts w:eastAsia="Times New Roman"/>
          <w:bCs/>
          <w:szCs w:val="23"/>
        </w:rPr>
        <w:t>2.11</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16</w:t>
      </w:r>
      <w:r w:rsidRPr="00A545F2">
        <w:rPr>
          <w:rFonts w:eastAsia="Times New Roman" w:cs="Times New Roman"/>
          <w:bCs/>
          <w:iCs/>
        </w:rPr>
        <w:t xml:space="preserve"> t</w:t>
      </w:r>
      <w:r w:rsidRPr="00A545F2">
        <w:rPr>
          <w:rFonts w:eastAsia="Times New Roman" w:cs="Times New Roman"/>
          <w:bCs/>
          <w:iCs/>
          <w:vertAlign w:val="superscript"/>
        </w:rPr>
        <w:t>2</w:t>
      </w:r>
      <w:r w:rsidRPr="00A545F2">
        <w:rPr>
          <w:rFonts w:ascii="Symbol" w:eastAsia="Calibri" w:hAnsi="Symbol" w:cs="Symbol"/>
          <w:bCs/>
          <w:szCs w:val="23"/>
        </w:rPr>
        <w:t xml:space="preserve"> </w:t>
      </w:r>
    </w:p>
    <w:p w14:paraId="170172A8" w14:textId="77777777" w:rsidR="00A545F2" w:rsidRPr="00A545F2" w:rsidRDefault="00A545F2" w:rsidP="00A545F2">
      <w:pPr>
        <w:spacing w:after="0" w:line="240" w:lineRule="auto"/>
        <w:rPr>
          <w:rFonts w:ascii="Symbol" w:eastAsia="Calibri" w:hAnsi="Symbol" w:cs="Symbol"/>
          <w:bCs/>
          <w:szCs w:val="23"/>
        </w:rPr>
      </w:pPr>
      <w:r w:rsidRPr="00A545F2">
        <w:rPr>
          <w:rFonts w:ascii="Symbol" w:eastAsia="Calibri" w:hAnsi="Symbol" w:cs="Symbol"/>
          <w:bCs/>
          <w:szCs w:val="23"/>
        </w:rPr>
        <w:tab/>
        <w:t xml:space="preserve"> </w:t>
      </w:r>
      <w:r w:rsidRPr="00A545F2">
        <w:rPr>
          <w:rFonts w:eastAsia="Times New Roman" w:cs="Times New Roman"/>
          <w:bCs/>
          <w:iCs/>
        </w:rPr>
        <w:t>t</w:t>
      </w:r>
      <w:r w:rsidRPr="00A545F2">
        <w:rPr>
          <w:rFonts w:eastAsia="Times New Roman" w:cs="Times New Roman"/>
          <w:bCs/>
          <w:iCs/>
          <w:vertAlign w:val="superscript"/>
        </w:rPr>
        <w:t xml:space="preserve">2 </w:t>
      </w:r>
      <w:r w:rsidRPr="00A545F2">
        <w:rPr>
          <w:rFonts w:eastAsia="Calibri" w:cs="Symbol"/>
          <w:bCs/>
          <w:szCs w:val="23"/>
        </w:rPr>
        <w:t xml:space="preserve">= </w:t>
      </w:r>
      <w:r w:rsidRPr="00A545F2">
        <w:rPr>
          <w:rFonts w:eastAsia="Calibri" w:cs="Symbol"/>
          <w:bCs/>
          <w:szCs w:val="23"/>
          <w:u w:val="single"/>
        </w:rPr>
        <w:t xml:space="preserve">     </w:t>
      </w:r>
      <w:r w:rsidRPr="00A545F2">
        <w:rPr>
          <w:rFonts w:eastAsia="Times New Roman" w:cs="Times New Roman"/>
          <w:bCs/>
          <w:iCs/>
          <w:u w:val="single"/>
        </w:rPr>
        <w:t xml:space="preserve">0.02      </w:t>
      </w:r>
      <w:r w:rsidRPr="00A545F2">
        <w:rPr>
          <w:rFonts w:eastAsia="Times New Roman" w:cs="Times New Roman"/>
          <w:bCs/>
          <w:iCs/>
        </w:rPr>
        <w:t xml:space="preserve"> = 1.8957</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–18</w:t>
      </w:r>
    </w:p>
    <w:p w14:paraId="2D98444A" w14:textId="77777777" w:rsidR="00A545F2" w:rsidRPr="00A545F2" w:rsidRDefault="00A545F2" w:rsidP="00A545F2">
      <w:pPr>
        <w:spacing w:after="0" w:line="240" w:lineRule="auto"/>
        <w:rPr>
          <w:rFonts w:eastAsia="Times New Roman" w:cs="Times New Roman"/>
          <w:bCs/>
          <w:vertAlign w:val="superscript"/>
        </w:rPr>
      </w:pPr>
      <w:r w:rsidRPr="00A545F2">
        <w:rPr>
          <w:rFonts w:eastAsia="Calibri" w:cs="Symbol"/>
          <w:bCs/>
          <w:szCs w:val="23"/>
        </w:rPr>
        <w:tab/>
        <w:t xml:space="preserve">       1.055</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16</w:t>
      </w:r>
    </w:p>
    <w:p w14:paraId="458099A2" w14:textId="77777777" w:rsidR="00A545F2" w:rsidRPr="00A545F2" w:rsidRDefault="00A545F2" w:rsidP="00A545F2">
      <w:pPr>
        <w:spacing w:after="0" w:line="240" w:lineRule="auto"/>
        <w:rPr>
          <w:rFonts w:eastAsia="Times New Roman" w:cs="Times New Roman"/>
          <w:bCs/>
          <w:iCs/>
        </w:rPr>
      </w:pPr>
      <w:r w:rsidRPr="00A545F2">
        <w:rPr>
          <w:rFonts w:ascii="Calibri" w:eastAsia="Calibri" w:hAnsi="Calibri"/>
          <w:noProof/>
          <w:sz w:val="22"/>
          <w:szCs w:val="22"/>
        </w:rPr>
        <mc:AlternateContent>
          <mc:Choice Requires="wps">
            <w:drawing>
              <wp:anchor distT="0" distB="0" distL="114300" distR="114300" simplePos="0" relativeHeight="252050432" behindDoc="0" locked="0" layoutInCell="1" allowOverlap="1" wp14:anchorId="135C0BB0" wp14:editId="4D391137">
                <wp:simplePos x="0" y="0"/>
                <wp:positionH relativeFrom="column">
                  <wp:posOffset>782320</wp:posOffset>
                </wp:positionH>
                <wp:positionV relativeFrom="paragraph">
                  <wp:posOffset>23495</wp:posOffset>
                </wp:positionV>
                <wp:extent cx="878305" cy="4011"/>
                <wp:effectExtent l="0" t="0" r="36195" b="34290"/>
                <wp:wrapNone/>
                <wp:docPr id="557114090" name="Straight Connector 557114090"/>
                <wp:cNvGraphicFramePr/>
                <a:graphic xmlns:a="http://schemas.openxmlformats.org/drawingml/2006/main">
                  <a:graphicData uri="http://schemas.microsoft.com/office/word/2010/wordprocessingShape">
                    <wps:wsp>
                      <wps:cNvCnPr/>
                      <wps:spPr>
                        <a:xfrm flipV="1">
                          <a:off x="0" y="0"/>
                          <a:ext cx="878305" cy="401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14CDB9" id="Straight Connector 557114090" o:spid="_x0000_s1026" style="position:absolute;flip:y;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6pt,1.85pt" to="130.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"/>
            </w:pict>
          </mc:Fallback>
        </mc:AlternateContent>
      </w:r>
      <w:r w:rsidRPr="00A545F2">
        <w:rPr>
          <w:rFonts w:eastAsia="Times New Roman" w:cs="Times New Roman"/>
          <w:bCs/>
        </w:rPr>
        <w:tab/>
        <w:t xml:space="preserve"> t = </w:t>
      </w:r>
      <w:r w:rsidRPr="00A545F2">
        <w:rPr>
          <w:rFonts w:ascii="Symbol" w:eastAsia="Calibri" w:hAnsi="Symbol" w:cs="Symbol"/>
          <w:b/>
          <w:sz w:val="22"/>
          <w:szCs w:val="23"/>
        </w:rPr>
        <w:t></w:t>
      </w:r>
      <w:r w:rsidRPr="00A545F2">
        <w:rPr>
          <w:rFonts w:eastAsia="Times New Roman" w:cs="Times New Roman"/>
          <w:bCs/>
          <w:iCs/>
        </w:rPr>
        <w:t>1.8957</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–18</w:t>
      </w:r>
      <w:r w:rsidRPr="00A545F2">
        <w:rPr>
          <w:rFonts w:eastAsia="Times New Roman" w:cs="Times New Roman"/>
          <w:bCs/>
          <w:iCs/>
        </w:rPr>
        <w:t xml:space="preserve"> = </w:t>
      </w:r>
      <w:r w:rsidRPr="00A545F2">
        <w:rPr>
          <w:rFonts w:eastAsia="Times New Roman" w:cs="Times New Roman"/>
          <w:b/>
          <w:iCs/>
          <w:u w:val="single"/>
        </w:rPr>
        <w:t xml:space="preserve">1.3769 </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–9</w:t>
      </w:r>
      <w:r w:rsidRPr="00A545F2">
        <w:rPr>
          <w:rFonts w:eastAsia="Times New Roman" w:cs="Times New Roman"/>
          <w:b/>
          <w:u w:val="single"/>
        </w:rPr>
        <w:t xml:space="preserve"> s</w:t>
      </w:r>
      <w:r w:rsidRPr="00A545F2">
        <w:rPr>
          <w:rFonts w:eastAsia="Times New Roman" w:cs="Times New Roman"/>
          <w:b/>
        </w:rPr>
        <w:t>.</w:t>
      </w:r>
    </w:p>
    <w:p w14:paraId="7192B204" w14:textId="77777777" w:rsidR="00A545F2" w:rsidRPr="00B83EE2" w:rsidRDefault="00A545F2" w:rsidP="00A545F2">
      <w:pPr>
        <w:spacing w:after="0" w:line="240" w:lineRule="auto"/>
        <w:rPr>
          <w:rFonts w:eastAsia="Times New Roman" w:cs="Times New Roman"/>
          <w:b/>
          <w:iCs/>
          <w:sz w:val="21"/>
        </w:rPr>
      </w:pPr>
      <w:r w:rsidRPr="00A545F2">
        <w:rPr>
          <w:rFonts w:ascii="Bookman Old Style" w:eastAsia="Times New Roman" w:hAnsi="Bookman Old Style" w:cs="Times New Roman"/>
          <w:b/>
          <w:i/>
          <w:szCs w:val="23"/>
          <w:u w:val="single"/>
        </w:rPr>
        <w:t>Q.No.4</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sz w:val="22"/>
        </w:rPr>
        <w:t xml:space="preserve">An alpha particle (nucleus of helium </w:t>
      </w:r>
      <w:r w:rsidRPr="00B83EE2">
        <w:rPr>
          <w:rFonts w:eastAsia="Times New Roman" w:cs="Times New Roman"/>
          <w:b/>
          <w:iCs/>
          <w:sz w:val="21"/>
        </w:rPr>
        <w:t>atom) has a mass of 6.64</w:t>
      </w:r>
      <w:bookmarkStart w:id="0" w:name="_Hlk159785204"/>
      <w:r w:rsidRPr="00B83EE2">
        <w:rPr>
          <w:rFonts w:ascii="Symbol" w:eastAsia="Calibri" w:hAnsi="Symbol" w:cs="Symbol"/>
          <w:b/>
          <w:sz w:val="21"/>
          <w:szCs w:val="23"/>
        </w:rPr>
        <w:t></w:t>
      </w:r>
      <w:r w:rsidRPr="00B83EE2">
        <w:rPr>
          <w:rFonts w:eastAsia="Times New Roman"/>
          <w:b/>
          <w:sz w:val="21"/>
          <w:szCs w:val="23"/>
        </w:rPr>
        <w:t>10</w:t>
      </w:r>
      <w:r w:rsidRPr="00B83EE2">
        <w:rPr>
          <w:rFonts w:eastAsia="Times New Roman" w:cs="Times New Roman"/>
          <w:b/>
          <w:sz w:val="21"/>
          <w:vertAlign w:val="superscript"/>
        </w:rPr>
        <w:t>–</w:t>
      </w:r>
      <w:r w:rsidRPr="00B83EE2">
        <w:rPr>
          <w:rFonts w:eastAsia="Times New Roman"/>
          <w:b/>
          <w:sz w:val="21"/>
          <w:szCs w:val="23"/>
          <w:vertAlign w:val="superscript"/>
        </w:rPr>
        <w:t>27</w:t>
      </w:r>
      <w:bookmarkEnd w:id="0"/>
      <w:r w:rsidRPr="00B83EE2">
        <w:rPr>
          <w:rFonts w:eastAsia="Times New Roman"/>
          <w:b/>
          <w:sz w:val="21"/>
          <w:szCs w:val="23"/>
          <w:vertAlign w:val="superscript"/>
        </w:rPr>
        <w:t xml:space="preserve"> </w:t>
      </w:r>
      <w:r w:rsidRPr="00B83EE2">
        <w:rPr>
          <w:rFonts w:eastAsia="Times New Roman" w:cs="Times New Roman"/>
          <w:b/>
          <w:iCs/>
          <w:sz w:val="21"/>
        </w:rPr>
        <w:t xml:space="preserve">kg and a charge of 2e. What are the (a) magnitude and </w:t>
      </w:r>
    </w:p>
    <w:p w14:paraId="23C43F50" w14:textId="77777777" w:rsidR="00A545F2" w:rsidRPr="00B83EE2" w:rsidRDefault="00A545F2" w:rsidP="00A545F2">
      <w:pPr>
        <w:spacing w:after="0" w:line="240" w:lineRule="auto"/>
        <w:rPr>
          <w:rFonts w:eastAsia="Times New Roman" w:cs="Times New Roman"/>
          <w:b/>
          <w:iCs/>
          <w:sz w:val="21"/>
        </w:rPr>
      </w:pPr>
      <w:r w:rsidRPr="00B83EE2">
        <w:rPr>
          <w:rFonts w:eastAsia="Times New Roman" w:cs="Times New Roman"/>
          <w:b/>
          <w:iCs/>
          <w:sz w:val="21"/>
        </w:rPr>
        <w:t>(b) direction of the electric field that will balance the gravitational force on the particle.</w:t>
      </w:r>
    </w:p>
    <w:p w14:paraId="3ABD9D48"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174795F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Mass of alpha particle m= 6.64</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 xml:space="preserve">27 </w:t>
      </w:r>
      <w:r w:rsidRPr="00A545F2">
        <w:rPr>
          <w:rFonts w:eastAsia="Times New Roman" w:cs="Times New Roman"/>
          <w:bCs/>
          <w:iCs/>
        </w:rPr>
        <w:t>kg</w:t>
      </w:r>
    </w:p>
    <w:p w14:paraId="30520C0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charge of alpha particle q =2e</w:t>
      </w:r>
    </w:p>
    <w:p w14:paraId="56A3A7A7" w14:textId="77777777" w:rsidR="00A545F2" w:rsidRPr="00A545F2" w:rsidRDefault="00A545F2" w:rsidP="00A545F2">
      <w:pPr>
        <w:spacing w:after="0" w:line="240" w:lineRule="auto"/>
        <w:ind w:left="1440"/>
        <w:rPr>
          <w:rFonts w:eastAsia="Times New Roman" w:cs="Times New Roman"/>
          <w:bCs/>
          <w:iCs/>
        </w:rPr>
      </w:pPr>
      <w:r w:rsidRPr="00A545F2">
        <w:rPr>
          <w:rFonts w:eastAsia="Times New Roman" w:cs="Times New Roman"/>
          <w:bCs/>
          <w:iCs/>
        </w:rPr>
        <w:t xml:space="preserve">  = 2</w:t>
      </w:r>
      <w:r w:rsidRPr="00A545F2">
        <w:rPr>
          <w:rFonts w:ascii="Symbol" w:eastAsia="Calibri" w:hAnsi="Symbol" w:cs="Symbol"/>
          <w:b/>
          <w:szCs w:val="23"/>
        </w:rPr>
        <w:t></w:t>
      </w:r>
      <w:r w:rsidRPr="00A545F2">
        <w:rPr>
          <w:rFonts w:eastAsia="Times New Roman" w:cs="Times New Roman"/>
          <w:bCs/>
          <w:iCs/>
        </w:rPr>
        <w:t>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szCs w:val="23"/>
        </w:rPr>
        <w:t>C = 3.2</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szCs w:val="23"/>
        </w:rPr>
        <w:t>C</w:t>
      </w:r>
    </w:p>
    <w:p w14:paraId="5F63A654" w14:textId="7777777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sz w:val="22"/>
        </w:rPr>
        <w:t xml:space="preserve">       Magnitude and direction of electric field =?</w:t>
      </w:r>
    </w:p>
    <w:p w14:paraId="0CF0DD9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Electric force = gravitational force.</w:t>
      </w:r>
    </w:p>
    <w:p w14:paraId="0F7224CE"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28FAADB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Since:</w:t>
      </w:r>
      <w:r w:rsidRPr="00A545F2">
        <w:rPr>
          <w:rFonts w:eastAsia="Times New Roman" w:cs="Times New Roman"/>
          <w:bCs/>
          <w:iCs/>
        </w:rPr>
        <w:tab/>
        <w:t xml:space="preserve">     Electric force = gravitational force.</w:t>
      </w:r>
    </w:p>
    <w:p w14:paraId="33E7AFEF" w14:textId="77777777" w:rsidR="00A545F2" w:rsidRPr="00A545F2" w:rsidRDefault="00A545F2" w:rsidP="00A545F2">
      <w:pPr>
        <w:spacing w:after="0" w:line="240" w:lineRule="auto"/>
        <w:rPr>
          <w:rFonts w:eastAsia="Times New Roman" w:cs="Times New Roman"/>
          <w:bCs/>
          <w:iCs/>
        </w:rPr>
      </w:pPr>
      <w:r w:rsidRPr="00A545F2">
        <w:rPr>
          <w:rFonts w:ascii="Symbol" w:eastAsia="Calibri" w:hAnsi="Symbol" w:cs="Symbol"/>
          <w:b/>
          <w:szCs w:val="23"/>
        </w:rPr>
        <w:t></w:t>
      </w:r>
      <w:r w:rsidRPr="00A545F2">
        <w:rPr>
          <w:rFonts w:eastAsia="Times New Roman" w:cs="Times New Roman"/>
          <w:bCs/>
          <w:iCs/>
        </w:rPr>
        <w:tab/>
        <w:t xml:space="preserve">                    q E = m g</w:t>
      </w:r>
    </w:p>
    <w:p w14:paraId="5A5524DC"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w:t>
      </w:r>
      <w:r w:rsidRPr="00A545F2">
        <w:rPr>
          <w:rFonts w:eastAsia="Times New Roman" w:cs="Times New Roman"/>
          <w:bCs/>
          <w:iCs/>
          <w:u w:val="single"/>
        </w:rPr>
        <w:t xml:space="preserve"> m g </w:t>
      </w:r>
      <w:r w:rsidRPr="00A545F2">
        <w:rPr>
          <w:rFonts w:eastAsia="Times New Roman" w:cs="Times New Roman"/>
          <w:bCs/>
          <w:iCs/>
        </w:rPr>
        <w:t xml:space="preserve">= </w:t>
      </w:r>
      <w:r w:rsidRPr="00A545F2">
        <w:rPr>
          <w:rFonts w:eastAsia="Times New Roman" w:cs="Times New Roman"/>
          <w:bCs/>
          <w:iCs/>
          <w:u w:val="single"/>
        </w:rPr>
        <w:t>6.64</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 xml:space="preserve">27 </w:t>
      </w:r>
      <w:r w:rsidRPr="00A545F2">
        <w:rPr>
          <w:rFonts w:ascii="Symbol" w:eastAsia="Calibri" w:hAnsi="Symbol" w:cs="Symbol"/>
          <w:b/>
          <w:szCs w:val="23"/>
          <w:u w:val="single"/>
        </w:rPr>
        <w:t xml:space="preserve"> </w:t>
      </w:r>
      <w:r w:rsidRPr="00A545F2">
        <w:rPr>
          <w:rFonts w:eastAsia="Times New Roman" w:cs="Times New Roman"/>
          <w:bCs/>
          <w:iCs/>
          <w:u w:val="single"/>
        </w:rPr>
        <w:t>9.8</w:t>
      </w:r>
      <w:r w:rsidRPr="00A545F2">
        <w:rPr>
          <w:rFonts w:eastAsia="Times New Roman" w:cs="Times New Roman"/>
          <w:bCs/>
          <w:iCs/>
        </w:rPr>
        <w:t xml:space="preserve"> = </w:t>
      </w:r>
      <w:r w:rsidRPr="00A545F2">
        <w:rPr>
          <w:rFonts w:eastAsia="Times New Roman" w:cs="Times New Roman"/>
          <w:b/>
          <w:iCs/>
          <w:u w:val="single"/>
        </w:rPr>
        <w:t>2.0335</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7</w:t>
      </w:r>
      <w:r w:rsidRPr="00A545F2">
        <w:rPr>
          <w:rFonts w:eastAsia="Times New Roman"/>
          <w:b/>
          <w:szCs w:val="23"/>
          <w:u w:val="single"/>
        </w:rPr>
        <w:t>N/C</w:t>
      </w:r>
    </w:p>
    <w:p w14:paraId="0F73FF3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q</w:t>
      </w:r>
      <w:r w:rsidRPr="00A545F2">
        <w:rPr>
          <w:rFonts w:eastAsia="Times New Roman" w:cs="Times New Roman"/>
          <w:bCs/>
          <w:iCs/>
        </w:rPr>
        <w:tab/>
        <w:t xml:space="preserve">           </w:t>
      </w:r>
      <w:r w:rsidRPr="00A545F2">
        <w:rPr>
          <w:rFonts w:eastAsia="Times New Roman"/>
          <w:szCs w:val="23"/>
        </w:rPr>
        <w:t>3.2</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p>
    <w:p w14:paraId="70138F8A" w14:textId="77777777" w:rsidR="00A545F2" w:rsidRPr="00A545F2" w:rsidRDefault="00A545F2" w:rsidP="00A545F2">
      <w:pPr>
        <w:spacing w:after="0" w:line="240" w:lineRule="auto"/>
        <w:rPr>
          <w:rFonts w:eastAsia="Times New Roman" w:cs="Times New Roman"/>
          <w:bCs/>
          <w:iCs/>
        </w:rPr>
      </w:pPr>
      <w:r w:rsidRPr="00A545F2">
        <w:rPr>
          <w:rFonts w:ascii="Webdings" w:eastAsia="Calibri" w:hAnsi="Webdings" w:cs="Webdings"/>
          <w:sz w:val="30"/>
          <w:szCs w:val="18"/>
        </w:rPr>
        <w:t xml:space="preserve"> </w:t>
      </w:r>
      <w:r w:rsidRPr="00A545F2">
        <w:rPr>
          <w:rFonts w:ascii="Webdings" w:eastAsia="Calibri" w:hAnsi="Webdings" w:cs="Webdings"/>
          <w:sz w:val="30"/>
          <w:szCs w:val="18"/>
        </w:rPr>
        <w:t></w:t>
      </w:r>
      <w:r w:rsidRPr="00A545F2">
        <w:rPr>
          <w:rFonts w:eastAsia="Times New Roman" w:cs="Times New Roman"/>
          <w:bCs/>
          <w:iCs/>
        </w:rPr>
        <w:t xml:space="preserve">Gravitational force is </w:t>
      </w:r>
      <w:r w:rsidRPr="00A545F2">
        <w:rPr>
          <w:rFonts w:eastAsia="Times New Roman" w:cs="Times New Roman"/>
          <w:bCs/>
          <w:iCs/>
          <w:u w:val="single"/>
        </w:rPr>
        <w:t>downward</w:t>
      </w:r>
      <w:r w:rsidRPr="00A545F2">
        <w:rPr>
          <w:rFonts w:eastAsia="Times New Roman" w:cs="Times New Roman"/>
          <w:bCs/>
          <w:iCs/>
        </w:rPr>
        <w:t xml:space="preserve"> </w:t>
      </w:r>
      <w:proofErr w:type="gramStart"/>
      <w:r w:rsidRPr="00A545F2">
        <w:rPr>
          <w:rFonts w:eastAsia="Times New Roman" w:cs="Times New Roman"/>
          <w:bCs/>
          <w:iCs/>
        </w:rPr>
        <w:t>therefore,</w:t>
      </w:r>
      <w:proofErr w:type="gramEnd"/>
      <w:r w:rsidRPr="00A545F2">
        <w:rPr>
          <w:rFonts w:eastAsia="Times New Roman" w:cs="Times New Roman"/>
          <w:bCs/>
          <w:iCs/>
        </w:rPr>
        <w:t xml:space="preserve"> electric field must be </w:t>
      </w:r>
      <w:r w:rsidRPr="00A545F2">
        <w:rPr>
          <w:rFonts w:eastAsia="Times New Roman" w:cs="Times New Roman"/>
          <w:b/>
          <w:iCs/>
          <w:u w:val="single"/>
        </w:rPr>
        <w:t>upward</w:t>
      </w:r>
      <w:r w:rsidRPr="00A545F2">
        <w:rPr>
          <w:rFonts w:eastAsia="Times New Roman" w:cs="Times New Roman"/>
          <w:bCs/>
          <w:iCs/>
        </w:rPr>
        <w:t xml:space="preserve"> so that it exerts an upward force on the alpha particle to balance the gravitational force acting it.</w:t>
      </w:r>
    </w:p>
    <w:p w14:paraId="39768CCE" w14:textId="77777777" w:rsidR="00A545F2" w:rsidRPr="00A545F2" w:rsidRDefault="00A545F2" w:rsidP="00A545F2">
      <w:pPr>
        <w:spacing w:after="0" w:line="240" w:lineRule="auto"/>
        <w:rPr>
          <w:rFonts w:eastAsia="Times New Roman" w:cs="Times New Roman"/>
          <w:b/>
          <w:iCs/>
        </w:rPr>
      </w:pPr>
      <w:r w:rsidRPr="00A545F2">
        <w:rPr>
          <w:rFonts w:ascii="Bookman Old Style" w:eastAsia="Times New Roman" w:hAnsi="Bookman Old Style" w:cs="Times New Roman"/>
          <w:b/>
          <w:i/>
          <w:szCs w:val="23"/>
          <w:u w:val="single"/>
        </w:rPr>
        <w:t>Q.No.5</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rPr>
        <w:t>A proton and an electron form two corners of an equilateral triangle of side length 2.0</w:t>
      </w:r>
      <w:r w:rsidRPr="00A545F2">
        <w:rPr>
          <w:rFonts w:ascii="Symbol" w:eastAsia="Calibri" w:hAnsi="Symbol" w:cs="Symbol"/>
          <w:b/>
          <w:szCs w:val="23"/>
        </w:rPr>
        <w:t></w:t>
      </w:r>
      <w:r w:rsidRPr="00A545F2">
        <w:rPr>
          <w:rFonts w:eastAsia="Times New Roman"/>
          <w:b/>
          <w:szCs w:val="23"/>
        </w:rPr>
        <w:t>10</w:t>
      </w:r>
      <w:r w:rsidRPr="00A545F2">
        <w:rPr>
          <w:rFonts w:eastAsia="Times New Roman" w:cs="Times New Roman"/>
          <w:b/>
          <w:vertAlign w:val="superscript"/>
        </w:rPr>
        <w:t>–</w:t>
      </w:r>
      <w:r w:rsidRPr="00A545F2">
        <w:rPr>
          <w:rFonts w:eastAsia="Times New Roman"/>
          <w:b/>
          <w:szCs w:val="23"/>
          <w:vertAlign w:val="superscript"/>
        </w:rPr>
        <w:t>6</w:t>
      </w:r>
      <w:r w:rsidRPr="00A545F2">
        <w:rPr>
          <w:rFonts w:eastAsia="Times New Roman" w:cs="Times New Roman"/>
          <w:b/>
          <w:iCs/>
        </w:rPr>
        <w:t xml:space="preserve"> m. What is the magnitude of net electric field these two particles produce at the third corner?</w:t>
      </w:r>
    </w:p>
    <w:p w14:paraId="1404956D"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0EE5413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Charge of proton = Charge of electron = e</w:t>
      </w:r>
    </w:p>
    <w:p w14:paraId="0C04249E"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Length of each side of equilateral triangle </w:t>
      </w:r>
    </w:p>
    <w:p w14:paraId="15FD6D02" w14:textId="77777777" w:rsidR="00A545F2" w:rsidRPr="00A545F2" w:rsidRDefault="00A545F2" w:rsidP="00A545F2">
      <w:pPr>
        <w:spacing w:after="0" w:line="240" w:lineRule="auto"/>
        <w:ind w:left="2880"/>
        <w:rPr>
          <w:rFonts w:eastAsia="Times New Roman" w:cs="Times New Roman"/>
          <w:bCs/>
          <w:iCs/>
        </w:rPr>
      </w:pPr>
      <w:r w:rsidRPr="00A545F2">
        <w:rPr>
          <w:rFonts w:eastAsia="Times New Roman" w:cs="Times New Roman"/>
          <w:bCs/>
          <w:iCs/>
        </w:rPr>
        <w:t xml:space="preserve"> L = 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6</w:t>
      </w:r>
      <w:r w:rsidRPr="00A545F2">
        <w:rPr>
          <w:rFonts w:eastAsia="Times New Roman" w:cs="Times New Roman"/>
          <w:bCs/>
          <w:iCs/>
        </w:rPr>
        <w:t xml:space="preserve"> m.</w:t>
      </w:r>
    </w:p>
    <w:p w14:paraId="364BB4A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sz w:val="22"/>
        </w:rPr>
        <w:t>Magnitude of net electric field at third corner</w:t>
      </w:r>
      <w:r w:rsidRPr="00A545F2">
        <w:rPr>
          <w:rFonts w:eastAsia="Times New Roman" w:cs="Times New Roman"/>
          <w:bCs/>
          <w:iCs/>
        </w:rPr>
        <w:t xml:space="preserve"> E=?</w:t>
      </w:r>
    </w:p>
    <w:p w14:paraId="115D423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61696" behindDoc="0" locked="0" layoutInCell="1" allowOverlap="1" wp14:anchorId="21564040" wp14:editId="04EBA5DB">
                <wp:simplePos x="0" y="0"/>
                <wp:positionH relativeFrom="column">
                  <wp:posOffset>2361565</wp:posOffset>
                </wp:positionH>
                <wp:positionV relativeFrom="paragraph">
                  <wp:posOffset>43923</wp:posOffset>
                </wp:positionV>
                <wp:extent cx="410845" cy="262890"/>
                <wp:effectExtent l="57150" t="76200" r="8255" b="80010"/>
                <wp:wrapNone/>
                <wp:docPr id="1760409388" name="Text Box 3526"/>
                <wp:cNvGraphicFramePr/>
                <a:graphic xmlns:a="http://schemas.openxmlformats.org/drawingml/2006/main">
                  <a:graphicData uri="http://schemas.microsoft.com/office/word/2010/wordprocessingShape">
                    <wps:wsp>
                      <wps:cNvSpPr txBox="1"/>
                      <wps:spPr>
                        <a:xfrm rot="20309234">
                          <a:off x="0" y="0"/>
                          <a:ext cx="410845" cy="262890"/>
                        </a:xfrm>
                        <a:prstGeom prst="rect">
                          <a:avLst/>
                        </a:prstGeom>
                        <a:solidFill>
                          <a:sysClr val="window" lastClr="FFFFFF"/>
                        </a:solidFill>
                        <a:ln w="6350">
                          <a:solidFill>
                            <a:sysClr val="window" lastClr="FFFFFF"/>
                          </a:solidFill>
                        </a:ln>
                      </wps:spPr>
                      <wps:txbx>
                        <w:txbxContent>
                          <w:p w14:paraId="4CC4B871"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64040" id="Text Box 3526" o:spid="_x0000_s1105" type="#_x0000_t202" style="position:absolute;margin-left:185.95pt;margin-top:3.45pt;width:32.35pt;height:20.7pt;rotation:-1409861fd;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" fillcolor="window" strokecolor="window" strokeweight=".5pt">
                <v:textbox>
                  <w:txbxContent>
                    <w:p w14:paraId="4CC4B871"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v:textbox>
              </v:shape>
            </w:pict>
          </mc:Fallback>
        </mc:AlternateContent>
      </w: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41C29EAF" w14:textId="77777777" w:rsidR="00A545F2" w:rsidRPr="00A545F2" w:rsidRDefault="00A545F2" w:rsidP="00A545F2">
      <w:pPr>
        <w:spacing w:after="0" w:line="240" w:lineRule="auto"/>
        <w:rPr>
          <w:rFonts w:eastAsia="Times New Roman" w:cs="Times New Roman"/>
        </w:rPr>
      </w:pPr>
      <w:r w:rsidRPr="00A545F2">
        <w:rPr>
          <w:rFonts w:eastAsia="Times New Roman" w:cs="Times New Roman"/>
          <w:bCs/>
          <w:iCs/>
          <w:noProof/>
        </w:rPr>
        <mc:AlternateContent>
          <mc:Choice Requires="wps">
            <w:drawing>
              <wp:anchor distT="0" distB="0" distL="114300" distR="114300" simplePos="0" relativeHeight="252060672" behindDoc="0" locked="0" layoutInCell="1" allowOverlap="1" wp14:anchorId="5F46646D" wp14:editId="2A878756">
                <wp:simplePos x="0" y="0"/>
                <wp:positionH relativeFrom="column">
                  <wp:posOffset>1900764</wp:posOffset>
                </wp:positionH>
                <wp:positionV relativeFrom="paragraph">
                  <wp:posOffset>97473</wp:posOffset>
                </wp:positionV>
                <wp:extent cx="410845" cy="262890"/>
                <wp:effectExtent l="131128" t="59372" r="101282" b="44133"/>
                <wp:wrapNone/>
                <wp:docPr id="508502226" name="Text Box 3526"/>
                <wp:cNvGraphicFramePr/>
                <a:graphic xmlns:a="http://schemas.openxmlformats.org/drawingml/2006/main">
                  <a:graphicData uri="http://schemas.microsoft.com/office/word/2010/wordprocessingShape">
                    <wps:wsp>
                      <wps:cNvSpPr txBox="1"/>
                      <wps:spPr>
                        <a:xfrm rot="18792580">
                          <a:off x="0" y="0"/>
                          <a:ext cx="410845" cy="262890"/>
                        </a:xfrm>
                        <a:prstGeom prst="rect">
                          <a:avLst/>
                        </a:prstGeom>
                        <a:solidFill>
                          <a:sysClr val="window" lastClr="FFFFFF"/>
                        </a:solidFill>
                        <a:ln w="6350">
                          <a:solidFill>
                            <a:sysClr val="window" lastClr="FFFFFF"/>
                          </a:solidFill>
                        </a:ln>
                      </wps:spPr>
                      <wps:txbx>
                        <w:txbxContent>
                          <w:p w14:paraId="31E4AA1B"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6646D" id="_x0000_s1106" type="#_x0000_t202" style="position:absolute;margin-left:149.65pt;margin-top:7.7pt;width:32.35pt;height:20.7pt;rotation:-3066451fd;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" fillcolor="window" strokecolor="window" strokeweight=".5pt">
                <v:textbox>
                  <w:txbxContent>
                    <w:p w14:paraId="31E4AA1B"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59648" behindDoc="0" locked="0" layoutInCell="1" allowOverlap="1" wp14:anchorId="2C5FAAA3" wp14:editId="6D21F220">
                <wp:simplePos x="0" y="0"/>
                <wp:positionH relativeFrom="column">
                  <wp:posOffset>2166093</wp:posOffset>
                </wp:positionH>
                <wp:positionV relativeFrom="paragraph">
                  <wp:posOffset>43815</wp:posOffset>
                </wp:positionV>
                <wp:extent cx="283210" cy="0"/>
                <wp:effectExtent l="122555" t="29845" r="86995" b="0"/>
                <wp:wrapNone/>
                <wp:docPr id="205540809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4400000">
                          <a:off x="0" y="0"/>
                          <a:ext cx="283210"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FCD6F1" id="Straight Arrow Connector 220" o:spid="_x0000_s1026" type="#_x0000_t32" style="position:absolute;margin-left:170.55pt;margin-top:3.45pt;width:22.3pt;height:0;rotation:-120;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" strokeweight="1.5pt">
                <v:stroke endarrow="classic"/>
              </v:shape>
            </w:pict>
          </mc:Fallback>
        </mc:AlternateContent>
      </w:r>
      <w:r w:rsidRPr="00A545F2">
        <w:rPr>
          <w:rFonts w:eastAsia="Times New Roman" w:cs="Times New Roman"/>
        </w:rPr>
        <w:t>Electric field due to electron:</w:t>
      </w:r>
    </w:p>
    <w:p w14:paraId="624E83D4"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62720" behindDoc="0" locked="0" layoutInCell="1" allowOverlap="1" wp14:anchorId="4A529755" wp14:editId="5D846C52">
                <wp:simplePos x="0" y="0"/>
                <wp:positionH relativeFrom="column">
                  <wp:posOffset>2576404</wp:posOffset>
                </wp:positionH>
                <wp:positionV relativeFrom="paragraph">
                  <wp:posOffset>67628</wp:posOffset>
                </wp:positionV>
                <wp:extent cx="245745" cy="262890"/>
                <wp:effectExtent l="67628" t="65722" r="12382" b="69533"/>
                <wp:wrapNone/>
                <wp:docPr id="1916623262" name="Text Box 3526"/>
                <wp:cNvGraphicFramePr/>
                <a:graphic xmlns:a="http://schemas.openxmlformats.org/drawingml/2006/main">
                  <a:graphicData uri="http://schemas.microsoft.com/office/word/2010/wordprocessingShape">
                    <wps:wsp>
                      <wps:cNvSpPr txBox="1"/>
                      <wps:spPr>
                        <a:xfrm rot="3333522">
                          <a:off x="0" y="0"/>
                          <a:ext cx="245745" cy="262890"/>
                        </a:xfrm>
                        <a:prstGeom prst="rect">
                          <a:avLst/>
                        </a:prstGeom>
                        <a:solidFill>
                          <a:sysClr val="window" lastClr="FFFFFF"/>
                        </a:solidFill>
                        <a:ln w="6350">
                          <a:solidFill>
                            <a:sysClr val="window" lastClr="FFFFFF"/>
                          </a:solidFill>
                        </a:ln>
                      </wps:spPr>
                      <wps:txbx>
                        <w:txbxContent>
                          <w:p w14:paraId="2C5EAC98" w14:textId="77777777" w:rsidR="00A545F2" w:rsidRPr="003246FC" w:rsidRDefault="00A545F2" w:rsidP="00A545F2">
                            <w:r w:rsidRPr="003246FC">
                              <w:rPr>
                                <w:rFonts w:eastAsia="Times New Roman" w:cs="Times New Roman"/>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29755" id="_x0000_s1107" type="#_x0000_t202" style="position:absolute;margin-left:202.85pt;margin-top:5.35pt;width:19.35pt;height:20.7pt;rotation:3641095fd;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" fillcolor="window" strokecolor="window" strokeweight=".5pt">
                <v:textbox>
                  <w:txbxContent>
                    <w:p w14:paraId="2C5EAC98" w14:textId="77777777" w:rsidR="00A545F2" w:rsidRPr="003246FC" w:rsidRDefault="00A545F2" w:rsidP="00A545F2">
                      <w:r w:rsidRPr="003246FC">
                        <w:rPr>
                          <w:rFonts w:eastAsia="Times New Roman" w:cs="Times New Roman"/>
                        </w:rPr>
                        <w:t>L</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58624" behindDoc="0" locked="0" layoutInCell="1" allowOverlap="1" wp14:anchorId="3C3C7AD4" wp14:editId="7740E636">
                <wp:simplePos x="0" y="0"/>
                <wp:positionH relativeFrom="column">
                  <wp:posOffset>2169052</wp:posOffset>
                </wp:positionH>
                <wp:positionV relativeFrom="paragraph">
                  <wp:posOffset>118110</wp:posOffset>
                </wp:positionV>
                <wp:extent cx="283464" cy="0"/>
                <wp:effectExtent l="122555" t="0" r="86995" b="29845"/>
                <wp:wrapNone/>
                <wp:docPr id="1556386233"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a:off x="0" y="0"/>
                          <a:ext cx="283464"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2CC4FB" id="Straight Arrow Connector 220" o:spid="_x0000_s1026" type="#_x0000_t32" style="position:absolute;margin-left:170.8pt;margin-top:9.3pt;width:22.3pt;height:0;rotation:120;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" strokeweight="1.5pt">
                <v:stroke endarrow="classic"/>
              </v:shape>
            </w:pict>
          </mc:Fallback>
        </mc:AlternateContent>
      </w:r>
      <w:r w:rsidRPr="00A545F2">
        <w:rPr>
          <w:rFonts w:eastAsia="Times New Roman" w:cs="Times New Roman"/>
        </w:rPr>
        <w:t>E</w:t>
      </w:r>
      <w:r w:rsidRPr="00A545F2">
        <w:rPr>
          <w:rFonts w:eastAsia="Times New Roman" w:cs="Times New Roman"/>
          <w:vertAlign w:val="subscript"/>
        </w:rPr>
        <w:t>1</w:t>
      </w:r>
      <w:r w:rsidRPr="00A545F2">
        <w:rPr>
          <w:rFonts w:eastAsia="Times New Roman" w:cs="Times New Roman"/>
        </w:rPr>
        <w:t xml:space="preserve"> = k</w:t>
      </w:r>
      <w:r w:rsidRPr="00A545F2">
        <w:rPr>
          <w:rFonts w:eastAsia="Times New Roman" w:cs="Times New Roman"/>
          <w:u w:val="single"/>
        </w:rPr>
        <w:t xml:space="preserve"> e </w:t>
      </w:r>
      <w:r w:rsidRPr="00A545F2">
        <w:rPr>
          <w:rFonts w:eastAsia="Times New Roman" w:cs="Times New Roman"/>
        </w:rPr>
        <w:t xml:space="preserve"> = </w:t>
      </w:r>
      <w:r w:rsidRPr="00A545F2">
        <w:rPr>
          <w:rFonts w:eastAsia="Times New Roman" w:cs="Times New Roman"/>
          <w:bCs/>
          <w:iCs/>
          <w:u w:val="single"/>
        </w:rPr>
        <w:t>9</w:t>
      </w:r>
      <w:r w:rsidRPr="00A545F2">
        <w:rPr>
          <w:rFonts w:ascii="Symbol" w:eastAsia="Calibri" w:hAnsi="Symbol" w:cs="Symbol"/>
          <w:b/>
          <w:szCs w:val="23"/>
          <w:u w:val="single"/>
        </w:rPr>
        <w:t></w:t>
      </w:r>
      <w:r w:rsidRPr="00A545F2">
        <w:rPr>
          <w:rFonts w:eastAsia="Times New Roman" w:cs="Times New Roman"/>
          <w:bCs/>
          <w:iCs/>
          <w:u w:val="single"/>
        </w:rPr>
        <w:t>10</w:t>
      </w:r>
      <w:r w:rsidRPr="00A545F2">
        <w:rPr>
          <w:rFonts w:eastAsia="Times New Roman" w:cs="Times New Roman"/>
          <w:bCs/>
          <w:iCs/>
          <w:u w:val="single"/>
          <w:vertAlign w:val="superscript"/>
        </w:rPr>
        <w:t>9</w:t>
      </w:r>
      <w:r w:rsidRPr="00A545F2">
        <w:rPr>
          <w:rFonts w:ascii="Symbol" w:eastAsia="Calibri" w:hAnsi="Symbol" w:cs="Symbol"/>
          <w:b/>
          <w:szCs w:val="23"/>
          <w:u w:val="single"/>
        </w:rPr>
        <w:t></w:t>
      </w:r>
      <w:r w:rsidRPr="00A545F2">
        <w:rPr>
          <w:rFonts w:eastAsia="Times New Roman" w:cs="Times New Roman"/>
          <w:bCs/>
          <w:iCs/>
          <w:u w:val="single"/>
        </w:rPr>
        <w:t>1.6</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19</w:t>
      </w:r>
    </w:p>
    <w:p w14:paraId="7924373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64768" behindDoc="0" locked="0" layoutInCell="1" allowOverlap="1" wp14:anchorId="0FCCA599" wp14:editId="38F99B5A">
                <wp:simplePos x="0" y="0"/>
                <wp:positionH relativeFrom="column">
                  <wp:posOffset>1874094</wp:posOffset>
                </wp:positionH>
                <wp:positionV relativeFrom="paragraph">
                  <wp:posOffset>68263</wp:posOffset>
                </wp:positionV>
                <wp:extent cx="245745" cy="262890"/>
                <wp:effectExtent l="67628" t="65722" r="50482" b="69533"/>
                <wp:wrapNone/>
                <wp:docPr id="1162152117" name="Text Box 3526"/>
                <wp:cNvGraphicFramePr/>
                <a:graphic xmlns:a="http://schemas.openxmlformats.org/drawingml/2006/main">
                  <a:graphicData uri="http://schemas.microsoft.com/office/word/2010/wordprocessingShape">
                    <wps:wsp>
                      <wps:cNvSpPr txBox="1"/>
                      <wps:spPr>
                        <a:xfrm rot="17910068">
                          <a:off x="0" y="0"/>
                          <a:ext cx="245745" cy="262890"/>
                        </a:xfrm>
                        <a:prstGeom prst="rect">
                          <a:avLst/>
                        </a:prstGeom>
                        <a:solidFill>
                          <a:sysClr val="window" lastClr="FFFFFF"/>
                        </a:solidFill>
                        <a:ln w="6350">
                          <a:solidFill>
                            <a:sysClr val="window" lastClr="FFFFFF"/>
                          </a:solidFill>
                        </a:ln>
                      </wps:spPr>
                      <wps:txbx>
                        <w:txbxContent>
                          <w:p w14:paraId="47101471" w14:textId="77777777" w:rsidR="00A545F2" w:rsidRPr="003246FC" w:rsidRDefault="00A545F2" w:rsidP="00A545F2">
                            <w:r w:rsidRPr="003246FC">
                              <w:rPr>
                                <w:rFonts w:eastAsia="Times New Roman" w:cs="Times New Roman"/>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CA599" id="_x0000_s1108" type="#_x0000_t202" style="position:absolute;margin-left:147.55pt;margin-top:5.4pt;width:19.35pt;height:20.7pt;rotation:-4030390fd;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" fillcolor="window" strokecolor="window" strokeweight=".5pt">
                <v:textbox>
                  <w:txbxContent>
                    <w:p w14:paraId="47101471" w14:textId="77777777" w:rsidR="00A545F2" w:rsidRPr="003246FC" w:rsidRDefault="00A545F2" w:rsidP="00A545F2">
                      <w:r w:rsidRPr="003246FC">
                        <w:rPr>
                          <w:rFonts w:eastAsia="Times New Roman" w:cs="Times New Roman"/>
                        </w:rPr>
                        <w:t>L</w:t>
                      </w:r>
                    </w:p>
                  </w:txbxContent>
                </v:textbox>
              </v:shape>
            </w:pict>
          </mc:Fallback>
        </mc:AlternateContent>
      </w:r>
      <w:r w:rsidRPr="00A545F2">
        <w:rPr>
          <w:rFonts w:eastAsia="Times New Roman" w:cs="Times New Roman"/>
          <w:bCs/>
          <w:iCs/>
          <w:noProof/>
        </w:rPr>
        <mc:AlternateContent>
          <mc:Choice Requires="wps">
            <w:drawing>
              <wp:anchor distT="0" distB="0" distL="114300" distR="114300" simplePos="0" relativeHeight="252056576" behindDoc="0" locked="0" layoutInCell="1" allowOverlap="1" wp14:anchorId="5AC98B15" wp14:editId="00E99819">
                <wp:simplePos x="0" y="0"/>
                <wp:positionH relativeFrom="column">
                  <wp:posOffset>1786998</wp:posOffset>
                </wp:positionH>
                <wp:positionV relativeFrom="paragraph">
                  <wp:posOffset>149860</wp:posOffset>
                </wp:positionV>
                <wp:extent cx="813435" cy="27305"/>
                <wp:effectExtent l="202565" t="0" r="189230" b="0"/>
                <wp:wrapNone/>
                <wp:docPr id="1803529116" name="Straight Connector 3525"/>
                <wp:cNvGraphicFramePr/>
                <a:graphic xmlns:a="http://schemas.openxmlformats.org/drawingml/2006/main">
                  <a:graphicData uri="http://schemas.microsoft.com/office/word/2010/wordprocessingShape">
                    <wps:wsp>
                      <wps:cNvCnPr/>
                      <wps:spPr>
                        <a:xfrm rot="7200000" flipV="1">
                          <a:off x="0" y="0"/>
                          <a:ext cx="813435" cy="273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2909FB" id="Straight Connector 3525" o:spid="_x0000_s1026" style="position:absolute;rotation:-120;flip:y;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7pt,11.8pt" to="204.7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" strokecolor="windowText" strokeweight="1.5pt">
                <v:stroke joinstyle="miter"/>
              </v:line>
            </w:pict>
          </mc:Fallback>
        </mc:AlternateContent>
      </w:r>
      <w:r w:rsidRPr="00A545F2">
        <w:rPr>
          <w:rFonts w:eastAsia="Times New Roman" w:cs="Times New Roman"/>
          <w:bCs/>
          <w:iCs/>
          <w:noProof/>
        </w:rPr>
        <mc:AlternateContent>
          <mc:Choice Requires="wps">
            <w:drawing>
              <wp:anchor distT="0" distB="0" distL="114300" distR="114300" simplePos="0" relativeHeight="252053504" behindDoc="0" locked="0" layoutInCell="1" allowOverlap="1" wp14:anchorId="1C7CA70A" wp14:editId="7520E7B3">
                <wp:simplePos x="0" y="0"/>
                <wp:positionH relativeFrom="column">
                  <wp:posOffset>2182858</wp:posOffset>
                </wp:positionH>
                <wp:positionV relativeFrom="paragraph">
                  <wp:posOffset>137795</wp:posOffset>
                </wp:positionV>
                <wp:extent cx="813435" cy="27305"/>
                <wp:effectExtent l="221615" t="0" r="227330" b="0"/>
                <wp:wrapNone/>
                <wp:docPr id="2094233827" name="Straight Connector 3525"/>
                <wp:cNvGraphicFramePr/>
                <a:graphic xmlns:a="http://schemas.openxmlformats.org/drawingml/2006/main">
                  <a:graphicData uri="http://schemas.microsoft.com/office/word/2010/wordprocessingShape">
                    <wps:wsp>
                      <wps:cNvCnPr/>
                      <wps:spPr>
                        <a:xfrm rot="3600000" flipV="1">
                          <a:off x="0" y="0"/>
                          <a:ext cx="813435" cy="273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5FACCE" id="Straight Connector 3525" o:spid="_x0000_s1026" style="position:absolute;rotation:-60;flip: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pt,10.85pt" to="235.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" strokecolor="windowText" strokeweight="1.5pt">
                <v:stroke joinstyle="miter"/>
              </v:line>
            </w:pict>
          </mc:Fallback>
        </mc:AlternateContent>
      </w:r>
      <w:r w:rsidRPr="00A545F2">
        <w:rPr>
          <w:rFonts w:eastAsia="Times New Roman" w:cs="Times New Roman"/>
          <w:bCs/>
          <w:iCs/>
        </w:rPr>
        <w:tab/>
        <w:t>L</w:t>
      </w:r>
      <w:r w:rsidRPr="00A545F2">
        <w:rPr>
          <w:rFonts w:eastAsia="Times New Roman" w:cs="Times New Roman"/>
          <w:bCs/>
          <w:iCs/>
          <w:vertAlign w:val="superscript"/>
        </w:rPr>
        <w:t>2</w:t>
      </w:r>
      <w:r w:rsidRPr="00A545F2">
        <w:rPr>
          <w:rFonts w:eastAsia="Times New Roman" w:cs="Times New Roman"/>
          <w:bCs/>
          <w:iCs/>
        </w:rPr>
        <w:tab/>
        <w:t>(2.0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6</w:t>
      </w:r>
      <w:r w:rsidRPr="00A545F2">
        <w:rPr>
          <w:rFonts w:eastAsia="Times New Roman" w:cs="Times New Roman"/>
          <w:bCs/>
          <w:iCs/>
        </w:rPr>
        <w:t>)</w:t>
      </w:r>
      <w:r w:rsidRPr="00A545F2">
        <w:rPr>
          <w:rFonts w:eastAsia="Times New Roman" w:cs="Times New Roman"/>
          <w:bCs/>
          <w:iCs/>
          <w:vertAlign w:val="superscript"/>
        </w:rPr>
        <w:t>2</w:t>
      </w:r>
    </w:p>
    <w:p w14:paraId="7D66A1E6"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rPr>
        <w:t>E</w:t>
      </w:r>
      <w:r w:rsidRPr="00A545F2">
        <w:rPr>
          <w:rFonts w:eastAsia="Times New Roman" w:cs="Times New Roman"/>
          <w:vertAlign w:val="subscript"/>
        </w:rPr>
        <w:t>1</w:t>
      </w:r>
      <w:r w:rsidRPr="00A545F2">
        <w:rPr>
          <w:rFonts w:eastAsia="Times New Roman" w:cs="Times New Roman"/>
        </w:rPr>
        <w:t xml:space="preserve"> =</w:t>
      </w:r>
      <w:r w:rsidRPr="00A545F2">
        <w:rPr>
          <w:rFonts w:eastAsia="Times New Roman" w:cs="Times New Roman"/>
          <w:bCs/>
          <w:iCs/>
          <w:noProof/>
        </w:rPr>
        <mc:AlternateContent>
          <mc:Choice Requires="wps">
            <w:drawing>
              <wp:anchor distT="0" distB="0" distL="114300" distR="114300" simplePos="0" relativeHeight="252063744" behindDoc="0" locked="0" layoutInCell="1" allowOverlap="1" wp14:anchorId="0A65A4CC" wp14:editId="786FCB0C">
                <wp:simplePos x="0" y="0"/>
                <wp:positionH relativeFrom="column">
                  <wp:posOffset>2278380</wp:posOffset>
                </wp:positionH>
                <wp:positionV relativeFrom="paragraph">
                  <wp:posOffset>45828</wp:posOffset>
                </wp:positionV>
                <wp:extent cx="245745" cy="262890"/>
                <wp:effectExtent l="19050" t="19050" r="20955" b="22860"/>
                <wp:wrapNone/>
                <wp:docPr id="410364495" name="Text Box 3526"/>
                <wp:cNvGraphicFramePr/>
                <a:graphic xmlns:a="http://schemas.openxmlformats.org/drawingml/2006/main">
                  <a:graphicData uri="http://schemas.microsoft.com/office/word/2010/wordprocessingShape">
                    <wps:wsp>
                      <wps:cNvSpPr txBox="1"/>
                      <wps:spPr>
                        <a:xfrm rot="21345027">
                          <a:off x="0" y="0"/>
                          <a:ext cx="245745" cy="262890"/>
                        </a:xfrm>
                        <a:prstGeom prst="rect">
                          <a:avLst/>
                        </a:prstGeom>
                        <a:solidFill>
                          <a:sysClr val="window" lastClr="FFFFFF"/>
                        </a:solidFill>
                        <a:ln w="6350">
                          <a:solidFill>
                            <a:sysClr val="window" lastClr="FFFFFF"/>
                          </a:solidFill>
                        </a:ln>
                      </wps:spPr>
                      <wps:txbx>
                        <w:txbxContent>
                          <w:p w14:paraId="4EED08FE" w14:textId="77777777" w:rsidR="00A545F2" w:rsidRPr="003246FC" w:rsidRDefault="00A545F2" w:rsidP="00A545F2">
                            <w:r w:rsidRPr="003246FC">
                              <w:rPr>
                                <w:rFonts w:eastAsia="Times New Roman" w:cs="Times New Roman"/>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5A4CC" id="_x0000_s1109" type="#_x0000_t202" style="position:absolute;margin-left:179.4pt;margin-top:3.6pt;width:19.35pt;height:20.7pt;rotation:-278499fd;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" fillcolor="window" strokecolor="window" strokeweight=".5pt">
                <v:textbox>
                  <w:txbxContent>
                    <w:p w14:paraId="4EED08FE" w14:textId="77777777" w:rsidR="00A545F2" w:rsidRPr="003246FC" w:rsidRDefault="00A545F2" w:rsidP="00A545F2">
                      <w:r w:rsidRPr="003246FC">
                        <w:rPr>
                          <w:rFonts w:eastAsia="Times New Roman" w:cs="Times New Roman"/>
                        </w:rPr>
                        <w:t>L</w:t>
                      </w:r>
                    </w:p>
                  </w:txbxContent>
                </v:textbox>
              </v:shape>
            </w:pict>
          </mc:Fallback>
        </mc:AlternateContent>
      </w:r>
      <w:r w:rsidRPr="00A545F2">
        <w:rPr>
          <w:rFonts w:eastAsia="Times New Roman" w:cs="Times New Roman"/>
        </w:rPr>
        <w:t xml:space="preserve"> </w:t>
      </w:r>
      <w:r w:rsidRPr="00A545F2">
        <w:rPr>
          <w:rFonts w:eastAsia="Times New Roman" w:cs="Times New Roman"/>
          <w:b/>
          <w:bCs/>
        </w:rPr>
        <w:t>360 N/C.</w:t>
      </w:r>
    </w:p>
    <w:p w14:paraId="655DF6D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57600" behindDoc="0" locked="0" layoutInCell="1" allowOverlap="1" wp14:anchorId="73CD7A40" wp14:editId="2CD7E2DC">
                <wp:simplePos x="0" y="0"/>
                <wp:positionH relativeFrom="column">
                  <wp:posOffset>2655678</wp:posOffset>
                </wp:positionH>
                <wp:positionV relativeFrom="paragraph">
                  <wp:posOffset>161290</wp:posOffset>
                </wp:positionV>
                <wp:extent cx="363220" cy="262890"/>
                <wp:effectExtent l="0" t="0" r="17780" b="22860"/>
                <wp:wrapNone/>
                <wp:docPr id="1703828375" name="Text Box 3526"/>
                <wp:cNvGraphicFramePr/>
                <a:graphic xmlns:a="http://schemas.openxmlformats.org/drawingml/2006/main">
                  <a:graphicData uri="http://schemas.microsoft.com/office/word/2010/wordprocessingShape">
                    <wps:wsp>
                      <wps:cNvSpPr txBox="1"/>
                      <wps:spPr>
                        <a:xfrm>
                          <a:off x="0" y="0"/>
                          <a:ext cx="363220" cy="262890"/>
                        </a:xfrm>
                        <a:prstGeom prst="rect">
                          <a:avLst/>
                        </a:prstGeom>
                        <a:solidFill>
                          <a:sysClr val="window" lastClr="FFFFFF"/>
                        </a:solidFill>
                        <a:ln w="6350">
                          <a:solidFill>
                            <a:sysClr val="window" lastClr="FFFFFF"/>
                          </a:solidFill>
                        </a:ln>
                      </wps:spPr>
                      <wps:txbx>
                        <w:txbxContent>
                          <w:p w14:paraId="767EDF39" w14:textId="77777777" w:rsidR="00A545F2" w:rsidRPr="003246FC" w:rsidRDefault="00A545F2" w:rsidP="00A545F2">
                            <w:r w:rsidRPr="003246FC">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D7A40" id="_x0000_s1110" type="#_x0000_t202" style="position:absolute;margin-left:209.1pt;margin-top:12.7pt;width:28.6pt;height:20.7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" fillcolor="window" strokecolor="window" strokeweight=".5pt">
                <v:textbox>
                  <w:txbxContent>
                    <w:p w14:paraId="767EDF39" w14:textId="77777777" w:rsidR="00A545F2" w:rsidRPr="003246FC" w:rsidRDefault="00A545F2" w:rsidP="00A545F2">
                      <w:r w:rsidRPr="003246FC">
                        <w:t>+e</w:t>
                      </w:r>
                    </w:p>
                  </w:txbxContent>
                </v:textbox>
              </v:shape>
            </w:pict>
          </mc:Fallback>
        </mc:AlternateContent>
      </w:r>
      <w:r w:rsidRPr="00A545F2">
        <w:rPr>
          <w:rFonts w:eastAsia="Times New Roman" w:cs="Times New Roman"/>
          <w:bCs/>
          <w:iCs/>
          <w:noProof/>
        </w:rPr>
        <mc:AlternateContent>
          <mc:Choice Requires="wps">
            <w:drawing>
              <wp:anchor distT="0" distB="0" distL="114300" distR="114300" simplePos="0" relativeHeight="252054528" behindDoc="0" locked="0" layoutInCell="1" allowOverlap="1" wp14:anchorId="7126E444" wp14:editId="7C0FF671">
                <wp:simplePos x="0" y="0"/>
                <wp:positionH relativeFrom="column">
                  <wp:posOffset>1990090</wp:posOffset>
                </wp:positionH>
                <wp:positionV relativeFrom="paragraph">
                  <wp:posOffset>140335</wp:posOffset>
                </wp:positionV>
                <wp:extent cx="809625" cy="23495"/>
                <wp:effectExtent l="0" t="0" r="28575" b="33655"/>
                <wp:wrapNone/>
                <wp:docPr id="1743592429" name="Straight Connector 3525"/>
                <wp:cNvGraphicFramePr/>
                <a:graphic xmlns:a="http://schemas.openxmlformats.org/drawingml/2006/main">
                  <a:graphicData uri="http://schemas.microsoft.com/office/word/2010/wordprocessingShape">
                    <wps:wsp>
                      <wps:cNvCnPr/>
                      <wps:spPr>
                        <a:xfrm flipV="1">
                          <a:off x="0" y="0"/>
                          <a:ext cx="809625" cy="2349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C6DBA2" id="Straight Connector 3525" o:spid="_x0000_s1026" style="position:absolute;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pt,11.05pt" to="220.4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" strokecolor="windowText" strokeweight="1.5pt">
                <v:stroke joinstyle="miter"/>
              </v:line>
            </w:pict>
          </mc:Fallback>
        </mc:AlternateContent>
      </w:r>
      <w:r w:rsidRPr="00A545F2">
        <w:rPr>
          <w:rFonts w:eastAsia="Times New Roman" w:cs="Times New Roman"/>
          <w:bCs/>
          <w:iCs/>
          <w:noProof/>
        </w:rPr>
        <mc:AlternateContent>
          <mc:Choice Requires="wps">
            <w:drawing>
              <wp:anchor distT="0" distB="0" distL="114300" distR="114300" simplePos="0" relativeHeight="252055552" behindDoc="0" locked="0" layoutInCell="1" allowOverlap="1" wp14:anchorId="0B6E4311" wp14:editId="200F99F3">
                <wp:simplePos x="0" y="0"/>
                <wp:positionH relativeFrom="column">
                  <wp:posOffset>1559668</wp:posOffset>
                </wp:positionH>
                <wp:positionV relativeFrom="paragraph">
                  <wp:posOffset>13335</wp:posOffset>
                </wp:positionV>
                <wp:extent cx="410925" cy="262890"/>
                <wp:effectExtent l="0" t="0" r="27305" b="22860"/>
                <wp:wrapNone/>
                <wp:docPr id="1716096880" name="Text Box 3526"/>
                <wp:cNvGraphicFramePr/>
                <a:graphic xmlns:a="http://schemas.openxmlformats.org/drawingml/2006/main">
                  <a:graphicData uri="http://schemas.microsoft.com/office/word/2010/wordprocessingShape">
                    <wps:wsp>
                      <wps:cNvSpPr txBox="1"/>
                      <wps:spPr>
                        <a:xfrm>
                          <a:off x="0" y="0"/>
                          <a:ext cx="410925" cy="262890"/>
                        </a:xfrm>
                        <a:prstGeom prst="rect">
                          <a:avLst/>
                        </a:prstGeom>
                        <a:solidFill>
                          <a:sysClr val="window" lastClr="FFFFFF"/>
                        </a:solidFill>
                        <a:ln w="6350">
                          <a:solidFill>
                            <a:sysClr val="window" lastClr="FFFFFF"/>
                          </a:solidFill>
                        </a:ln>
                      </wps:spPr>
                      <wps:txbx>
                        <w:txbxContent>
                          <w:p w14:paraId="7C467D92" w14:textId="77777777" w:rsidR="00A545F2" w:rsidRPr="003246FC" w:rsidRDefault="00A545F2" w:rsidP="00A545F2">
                            <w:r w:rsidRPr="003246FC">
                              <w:rPr>
                                <w:rFonts w:eastAsia="Times New Roman" w:cs="Times New Roman"/>
                                <w:b/>
                                <w:bCs/>
                              </w:rPr>
                              <w:t xml:space="preserve">– </w:t>
                            </w:r>
                            <w:r w:rsidRPr="003246FC">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E4311" id="_x0000_s1111" type="#_x0000_t202" style="position:absolute;margin-left:122.8pt;margin-top:1.05pt;width:32.35pt;height:20.7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" fillcolor="window" strokecolor="window" strokeweight=".5pt">
                <v:textbox>
                  <w:txbxContent>
                    <w:p w14:paraId="7C467D92" w14:textId="77777777" w:rsidR="00A545F2" w:rsidRPr="003246FC" w:rsidRDefault="00A545F2" w:rsidP="00A545F2">
                      <w:r w:rsidRPr="003246FC">
                        <w:rPr>
                          <w:rFonts w:eastAsia="Times New Roman" w:cs="Times New Roman"/>
                          <w:b/>
                          <w:bCs/>
                        </w:rPr>
                        <w:t xml:space="preserve">– </w:t>
                      </w:r>
                      <w:r w:rsidRPr="003246FC">
                        <w:t>e</w:t>
                      </w:r>
                    </w:p>
                  </w:txbxContent>
                </v:textbox>
              </v:shape>
            </w:pict>
          </mc:Fallback>
        </mc:AlternateContent>
      </w:r>
      <w:r w:rsidRPr="00A545F2">
        <w:rPr>
          <w:rFonts w:eastAsia="Times New Roman" w:cs="Times New Roman"/>
          <w:bCs/>
          <w:iCs/>
        </w:rPr>
        <w:t xml:space="preserve">(Directed </w:t>
      </w:r>
      <w:r w:rsidRPr="00A545F2">
        <w:rPr>
          <w:rFonts w:eastAsia="Times New Roman" w:cs="Times New Roman"/>
          <w:bCs/>
          <w:iCs/>
          <w:u w:val="single"/>
        </w:rPr>
        <w:t>towards</w:t>
      </w:r>
      <w:r w:rsidRPr="00A545F2">
        <w:rPr>
          <w:rFonts w:eastAsia="Times New Roman" w:cs="Times New Roman"/>
          <w:bCs/>
          <w:iCs/>
        </w:rPr>
        <w:t xml:space="preserve"> </w:t>
      </w:r>
    </w:p>
    <w:p w14:paraId="60D4049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Electron, as shown)</w:t>
      </w:r>
    </w:p>
    <w:p w14:paraId="40C1680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rPr>
        <w:t>Electric field due to proton:</w:t>
      </w:r>
    </w:p>
    <w:p w14:paraId="56BFC2F5"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rPr>
        <w:t>E</w:t>
      </w:r>
      <w:r w:rsidRPr="00A545F2">
        <w:rPr>
          <w:rFonts w:eastAsia="Times New Roman" w:cs="Times New Roman"/>
          <w:vertAlign w:val="subscript"/>
        </w:rPr>
        <w:t>2</w:t>
      </w:r>
      <w:r w:rsidRPr="00A545F2">
        <w:rPr>
          <w:rFonts w:eastAsia="Times New Roman" w:cs="Times New Roman"/>
        </w:rPr>
        <w:t xml:space="preserve"> = k</w:t>
      </w:r>
      <w:r w:rsidRPr="00A545F2">
        <w:rPr>
          <w:rFonts w:eastAsia="Times New Roman" w:cs="Times New Roman"/>
          <w:u w:val="single"/>
        </w:rPr>
        <w:t xml:space="preserve"> e </w:t>
      </w:r>
      <w:r w:rsidRPr="00A545F2">
        <w:rPr>
          <w:rFonts w:eastAsia="Times New Roman" w:cs="Times New Roman"/>
        </w:rPr>
        <w:t xml:space="preserve"> = </w:t>
      </w:r>
      <w:r w:rsidRPr="00A545F2">
        <w:rPr>
          <w:rFonts w:eastAsia="Times New Roman" w:cs="Times New Roman"/>
          <w:bCs/>
          <w:iCs/>
          <w:u w:val="single"/>
        </w:rPr>
        <w:t>9</w:t>
      </w:r>
      <w:r w:rsidRPr="00A545F2">
        <w:rPr>
          <w:rFonts w:ascii="Symbol" w:eastAsia="Calibri" w:hAnsi="Symbol" w:cs="Symbol"/>
          <w:b/>
          <w:szCs w:val="23"/>
          <w:u w:val="single"/>
        </w:rPr>
        <w:t></w:t>
      </w:r>
      <w:r w:rsidRPr="00A545F2">
        <w:rPr>
          <w:rFonts w:eastAsia="Times New Roman" w:cs="Times New Roman"/>
          <w:bCs/>
          <w:iCs/>
          <w:u w:val="single"/>
        </w:rPr>
        <w:t>10</w:t>
      </w:r>
      <w:r w:rsidRPr="00A545F2">
        <w:rPr>
          <w:rFonts w:eastAsia="Times New Roman" w:cs="Times New Roman"/>
          <w:bCs/>
          <w:iCs/>
          <w:u w:val="single"/>
          <w:vertAlign w:val="superscript"/>
        </w:rPr>
        <w:t>9</w:t>
      </w:r>
      <w:r w:rsidRPr="00A545F2">
        <w:rPr>
          <w:rFonts w:ascii="Symbol" w:eastAsia="Calibri" w:hAnsi="Symbol" w:cs="Symbol"/>
          <w:b/>
          <w:szCs w:val="23"/>
          <w:u w:val="single"/>
        </w:rPr>
        <w:t></w:t>
      </w:r>
      <w:r w:rsidRPr="00A545F2">
        <w:rPr>
          <w:rFonts w:eastAsia="Times New Roman" w:cs="Times New Roman"/>
          <w:bCs/>
          <w:iCs/>
          <w:u w:val="single"/>
        </w:rPr>
        <w:t>1.6</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19</w:t>
      </w:r>
      <w:r w:rsidRPr="00A545F2">
        <w:rPr>
          <w:rFonts w:eastAsia="Times New Roman"/>
          <w:szCs w:val="23"/>
        </w:rPr>
        <w:t xml:space="preserve"> =</w:t>
      </w:r>
      <w:r w:rsidRPr="00A545F2">
        <w:rPr>
          <w:rFonts w:eastAsia="Times New Roman" w:cs="Times New Roman"/>
          <w:b/>
          <w:bCs/>
        </w:rPr>
        <w:t>360 N/C.</w:t>
      </w:r>
    </w:p>
    <w:p w14:paraId="15A70D9E" w14:textId="77777777" w:rsidR="00A545F2" w:rsidRPr="00A545F2" w:rsidRDefault="00A545F2" w:rsidP="00A545F2">
      <w:pPr>
        <w:spacing w:after="0" w:line="240" w:lineRule="auto"/>
        <w:rPr>
          <w:rFonts w:eastAsia="Times New Roman" w:cs="Times New Roman"/>
          <w:bCs/>
          <w:iCs/>
          <w:vertAlign w:val="superscript"/>
        </w:rPr>
      </w:pPr>
      <w:r w:rsidRPr="00A545F2">
        <w:rPr>
          <w:rFonts w:eastAsia="Times New Roman" w:cs="Times New Roman"/>
          <w:bCs/>
          <w:iCs/>
        </w:rPr>
        <w:t xml:space="preserve">          L</w:t>
      </w:r>
      <w:r w:rsidRPr="00A545F2">
        <w:rPr>
          <w:rFonts w:eastAsia="Times New Roman" w:cs="Times New Roman"/>
          <w:bCs/>
          <w:iCs/>
          <w:vertAlign w:val="superscript"/>
        </w:rPr>
        <w:t>2</w:t>
      </w:r>
      <w:r w:rsidRPr="00A545F2">
        <w:rPr>
          <w:rFonts w:eastAsia="Times New Roman" w:cs="Times New Roman"/>
          <w:bCs/>
          <w:iCs/>
        </w:rPr>
        <w:tab/>
        <w:t>(2.0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6</w:t>
      </w:r>
      <w:r w:rsidRPr="00A545F2">
        <w:rPr>
          <w:rFonts w:eastAsia="Times New Roman" w:cs="Times New Roman"/>
          <w:bCs/>
          <w:iCs/>
        </w:rPr>
        <w:t>)</w:t>
      </w:r>
      <w:r w:rsidRPr="00A545F2">
        <w:rPr>
          <w:rFonts w:eastAsia="Times New Roman" w:cs="Times New Roman"/>
          <w:bCs/>
          <w:iCs/>
          <w:vertAlign w:val="superscript"/>
        </w:rPr>
        <w:t>2</w:t>
      </w:r>
    </w:p>
    <w:p w14:paraId="44C22D5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(Directed </w:t>
      </w:r>
      <w:r w:rsidRPr="00A545F2">
        <w:rPr>
          <w:rFonts w:eastAsia="Times New Roman" w:cs="Times New Roman"/>
          <w:bCs/>
          <w:iCs/>
          <w:u w:val="single"/>
        </w:rPr>
        <w:t>away</w:t>
      </w:r>
      <w:r w:rsidRPr="00A545F2">
        <w:rPr>
          <w:rFonts w:eastAsia="Times New Roman" w:cs="Times New Roman"/>
          <w:bCs/>
          <w:iCs/>
        </w:rPr>
        <w:t xml:space="preserve"> from proton as shown)</w:t>
      </w:r>
    </w:p>
    <w:p w14:paraId="6852D66C"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68864" behindDoc="0" locked="0" layoutInCell="1" allowOverlap="1" wp14:anchorId="1191D0A7" wp14:editId="21FE5430">
                <wp:simplePos x="0" y="0"/>
                <wp:positionH relativeFrom="column">
                  <wp:posOffset>1988502</wp:posOffset>
                </wp:positionH>
                <wp:positionV relativeFrom="paragraph">
                  <wp:posOffset>171660</wp:posOffset>
                </wp:positionV>
                <wp:extent cx="360045" cy="262890"/>
                <wp:effectExtent l="86678" t="65722" r="88582" b="69533"/>
                <wp:wrapNone/>
                <wp:docPr id="2042813760" name="Text Box 3526"/>
                <wp:cNvGraphicFramePr/>
                <a:graphic xmlns:a="http://schemas.openxmlformats.org/drawingml/2006/main">
                  <a:graphicData uri="http://schemas.microsoft.com/office/word/2010/wordprocessingShape">
                    <wps:wsp>
                      <wps:cNvSpPr txBox="1"/>
                      <wps:spPr>
                        <a:xfrm rot="3477297">
                          <a:off x="0" y="0"/>
                          <a:ext cx="360045" cy="262890"/>
                        </a:xfrm>
                        <a:prstGeom prst="rect">
                          <a:avLst/>
                        </a:prstGeom>
                        <a:solidFill>
                          <a:sysClr val="window" lastClr="FFFFFF"/>
                        </a:solidFill>
                        <a:ln w="6350">
                          <a:solidFill>
                            <a:sysClr val="window" lastClr="FFFFFF"/>
                          </a:solidFill>
                        </a:ln>
                      </wps:spPr>
                      <wps:txbx>
                        <w:txbxContent>
                          <w:p w14:paraId="374C5196"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1D0A7" id="_x0000_s1112" type="#_x0000_t202" style="position:absolute;margin-left:156.55pt;margin-top:13.5pt;width:28.35pt;height:20.7pt;rotation:3798136fd;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" fillcolor="window" strokecolor="window" strokeweight=".5pt">
                <v:textbox>
                  <w:txbxContent>
                    <w:p w14:paraId="374C5196"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v:textbox>
              </v:shape>
            </w:pict>
          </mc:Fallback>
        </mc:AlternateContent>
      </w:r>
      <w:r w:rsidRPr="00A545F2">
        <w:rPr>
          <w:rFonts w:eastAsia="Times New Roman" w:cs="Times New Roman"/>
          <w:bCs/>
          <w:iCs/>
          <w:noProof/>
        </w:rPr>
        <mc:AlternateContent>
          <mc:Choice Requires="wps">
            <w:drawing>
              <wp:anchor distT="0" distB="0" distL="114300" distR="114300" simplePos="0" relativeHeight="252067840" behindDoc="0" locked="0" layoutInCell="1" allowOverlap="1" wp14:anchorId="34F06DC9" wp14:editId="06B08247">
                <wp:simplePos x="0" y="0"/>
                <wp:positionH relativeFrom="column">
                  <wp:posOffset>1472882</wp:posOffset>
                </wp:positionH>
                <wp:positionV relativeFrom="paragraph">
                  <wp:posOffset>55671</wp:posOffset>
                </wp:positionV>
                <wp:extent cx="360578" cy="262890"/>
                <wp:effectExtent l="105728" t="65722" r="69532" b="69533"/>
                <wp:wrapNone/>
                <wp:docPr id="824612372" name="Text Box 3526"/>
                <wp:cNvGraphicFramePr/>
                <a:graphic xmlns:a="http://schemas.openxmlformats.org/drawingml/2006/main">
                  <a:graphicData uri="http://schemas.microsoft.com/office/word/2010/wordprocessingShape">
                    <wps:wsp>
                      <wps:cNvSpPr txBox="1"/>
                      <wps:spPr>
                        <a:xfrm rot="18361247">
                          <a:off x="0" y="0"/>
                          <a:ext cx="360578" cy="262890"/>
                        </a:xfrm>
                        <a:prstGeom prst="rect">
                          <a:avLst/>
                        </a:prstGeom>
                        <a:solidFill>
                          <a:sysClr val="window" lastClr="FFFFFF"/>
                        </a:solidFill>
                        <a:ln w="6350">
                          <a:solidFill>
                            <a:sysClr val="window" lastClr="FFFFFF"/>
                          </a:solidFill>
                        </a:ln>
                      </wps:spPr>
                      <wps:txbx>
                        <w:txbxContent>
                          <w:p w14:paraId="05E2B19A"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06DC9" id="_x0000_s1113" type="#_x0000_t202" style="position:absolute;margin-left:115.95pt;margin-top:4.4pt;width:28.4pt;height:20.7pt;rotation:-3537582fd;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" fillcolor="window" strokecolor="window" strokeweight=".5pt">
                <v:textbox>
                  <w:txbxContent>
                    <w:p w14:paraId="05E2B19A"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v:textbox>
              </v:shape>
            </w:pict>
          </mc:Fallback>
        </mc:AlternateContent>
      </w:r>
      <w:r w:rsidRPr="00A545F2">
        <w:rPr>
          <w:rFonts w:eastAsia="Times New Roman" w:cs="Times New Roman"/>
          <w:bCs/>
          <w:iCs/>
        </w:rPr>
        <w:t xml:space="preserve">Since the charges of </w:t>
      </w:r>
    </w:p>
    <w:p w14:paraId="4CF8C952"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equal magnitude </w:t>
      </w:r>
      <w:proofErr w:type="gramStart"/>
      <w:r w:rsidRPr="00A545F2">
        <w:rPr>
          <w:rFonts w:eastAsia="Times New Roman" w:cs="Times New Roman"/>
          <w:bCs/>
          <w:iCs/>
        </w:rPr>
        <w:t>are</w:t>
      </w:r>
      <w:proofErr w:type="gramEnd"/>
      <w:r w:rsidRPr="00A545F2">
        <w:rPr>
          <w:rFonts w:eastAsia="Times New Roman" w:cs="Times New Roman"/>
          <w:noProof/>
        </w:rPr>
        <mc:AlternateContent>
          <mc:Choice Requires="wps">
            <w:drawing>
              <wp:anchor distT="0" distB="0" distL="114300" distR="114300" simplePos="0" relativeHeight="252066816" behindDoc="0" locked="0" layoutInCell="1" allowOverlap="1" wp14:anchorId="3C82917E" wp14:editId="78147559">
                <wp:simplePos x="0" y="0"/>
                <wp:positionH relativeFrom="column">
                  <wp:posOffset>1811763</wp:posOffset>
                </wp:positionH>
                <wp:positionV relativeFrom="paragraph">
                  <wp:posOffset>104775</wp:posOffset>
                </wp:positionV>
                <wp:extent cx="283210" cy="0"/>
                <wp:effectExtent l="122555" t="29845" r="86995" b="0"/>
                <wp:wrapNone/>
                <wp:docPr id="546131281"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4400000">
                          <a:off x="0" y="0"/>
                          <a:ext cx="28321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BFFB02" id="Straight Arrow Connector 220" o:spid="_x0000_s1026" type="#_x0000_t32" style="position:absolute;margin-left:142.65pt;margin-top:8.25pt;width:22.3pt;height:0;rotation:-120;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" strokeweight="1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2065792" behindDoc="0" locked="0" layoutInCell="1" allowOverlap="1" wp14:anchorId="43E6CAB9" wp14:editId="07FBEA8F">
                <wp:simplePos x="0" y="0"/>
                <wp:positionH relativeFrom="column">
                  <wp:posOffset>1671320</wp:posOffset>
                </wp:positionH>
                <wp:positionV relativeFrom="paragraph">
                  <wp:posOffset>127838</wp:posOffset>
                </wp:positionV>
                <wp:extent cx="283210" cy="0"/>
                <wp:effectExtent l="122555" t="0" r="86995" b="29845"/>
                <wp:wrapNone/>
                <wp:docPr id="96315399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a:off x="0" y="0"/>
                          <a:ext cx="28321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5F8ACBC" id="Straight Arrow Connector 220" o:spid="_x0000_s1026" type="#_x0000_t32" style="position:absolute;margin-left:131.6pt;margin-top:10.05pt;width:22.3pt;height:0;rotation:12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" strokeweight="1pt">
                <v:stroke endarrow="classic"/>
              </v:shape>
            </w:pict>
          </mc:Fallback>
        </mc:AlternateContent>
      </w:r>
    </w:p>
    <w:p w14:paraId="7F5031B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at the corners of an </w:t>
      </w:r>
      <w:r w:rsidRPr="00A545F2">
        <w:rPr>
          <w:rFonts w:eastAsia="Times New Roman" w:cs="Times New Roman"/>
          <w:bCs/>
          <w:iCs/>
          <w:noProof/>
        </w:rPr>
        <mc:AlternateContent>
          <mc:Choice Requires="wps">
            <w:drawing>
              <wp:anchor distT="0" distB="0" distL="114300" distR="114300" simplePos="0" relativeHeight="252070912" behindDoc="0" locked="0" layoutInCell="1" allowOverlap="1" wp14:anchorId="66623123" wp14:editId="6003E69A">
                <wp:simplePos x="0" y="0"/>
                <wp:positionH relativeFrom="column">
                  <wp:posOffset>1721662</wp:posOffset>
                </wp:positionH>
                <wp:positionV relativeFrom="paragraph">
                  <wp:posOffset>105988</wp:posOffset>
                </wp:positionV>
                <wp:extent cx="323952" cy="262890"/>
                <wp:effectExtent l="19050" t="38100" r="19050" b="22860"/>
                <wp:wrapNone/>
                <wp:docPr id="2075037681" name="Text Box 3526"/>
                <wp:cNvGraphicFramePr/>
                <a:graphic xmlns:a="http://schemas.openxmlformats.org/drawingml/2006/main">
                  <a:graphicData uri="http://schemas.microsoft.com/office/word/2010/wordprocessingShape">
                    <wps:wsp>
                      <wps:cNvSpPr txBox="1"/>
                      <wps:spPr>
                        <a:xfrm rot="21343701">
                          <a:off x="0" y="0"/>
                          <a:ext cx="323952" cy="262890"/>
                        </a:xfrm>
                        <a:prstGeom prst="rect">
                          <a:avLst/>
                        </a:prstGeom>
                        <a:solidFill>
                          <a:sysClr val="window" lastClr="FFFFFF"/>
                        </a:solidFill>
                        <a:ln w="6350">
                          <a:solidFill>
                            <a:sysClr val="window" lastClr="FFFFFF"/>
                          </a:solidFill>
                        </a:ln>
                      </wps:spPr>
                      <wps:txbx>
                        <w:txbxContent>
                          <w:p w14:paraId="64C406B5" w14:textId="77777777" w:rsidR="00A545F2" w:rsidRPr="003246FC" w:rsidRDefault="00A545F2" w:rsidP="00A545F2">
                            <w:r w:rsidRPr="003246FC">
                              <w:rPr>
                                <w:rFonts w:eastAsia="Times New Roman" w:cs="Times New Roma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3123" id="_x0000_s1114" type="#_x0000_t202" style="position:absolute;margin-left:135.55pt;margin-top:8.35pt;width:25.5pt;height:20.7pt;rotation:-279947fd;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" fillcolor="window" strokecolor="window" strokeweight=".5pt">
                <v:textbox>
                  <w:txbxContent>
                    <w:p w14:paraId="64C406B5" w14:textId="77777777" w:rsidR="00A545F2" w:rsidRPr="003246FC" w:rsidRDefault="00A545F2" w:rsidP="00A545F2">
                      <w:r w:rsidRPr="003246FC">
                        <w:rPr>
                          <w:rFonts w:eastAsia="Times New Roman" w:cs="Times New Roman"/>
                        </w:rPr>
                        <w:t>E</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69888" behindDoc="0" locked="0" layoutInCell="1" allowOverlap="1" wp14:anchorId="10B28873" wp14:editId="2C2969D6">
                <wp:simplePos x="0" y="0"/>
                <wp:positionH relativeFrom="column">
                  <wp:posOffset>1735455</wp:posOffset>
                </wp:positionH>
                <wp:positionV relativeFrom="paragraph">
                  <wp:posOffset>71863</wp:posOffset>
                </wp:positionV>
                <wp:extent cx="283210" cy="0"/>
                <wp:effectExtent l="38100" t="76200" r="0" b="95250"/>
                <wp:wrapNone/>
                <wp:docPr id="1201247689"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500000">
                          <a:off x="0" y="0"/>
                          <a:ext cx="283210" cy="0"/>
                        </a:xfrm>
                        <a:prstGeom prst="straightConnector1">
                          <a:avLst/>
                        </a:prstGeom>
                        <a:noFill/>
                        <a:ln w="127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A2492CE" id="Straight Arrow Connector 220" o:spid="_x0000_s1026" type="#_x0000_t32" style="position:absolute;margin-left:136.65pt;margin-top:5.65pt;width:22.3pt;height:0;rotation:175;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" strokeweight="1pt">
                <v:stroke endarrow="classic"/>
              </v:shape>
            </w:pict>
          </mc:Fallback>
        </mc:AlternateContent>
      </w:r>
      <w:r w:rsidRPr="00A545F2">
        <w:rPr>
          <w:rFonts w:eastAsia="Times New Roman" w:cs="Times New Roman"/>
          <w:bCs/>
          <w:iCs/>
        </w:rPr>
        <w:t xml:space="preserve"> </w:t>
      </w:r>
    </w:p>
    <w:p w14:paraId="428F4A8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equilateral tringle (</w:t>
      </w:r>
      <w:r w:rsidRPr="00A545F2">
        <w:rPr>
          <w:rFonts w:eastAsia="Times New Roman" w:cs="Times New Roman"/>
          <w:bCs/>
          <w:iCs/>
          <w:sz w:val="22"/>
        </w:rPr>
        <w:t>triangle</w:t>
      </w:r>
      <w:r w:rsidRPr="00A545F2">
        <w:rPr>
          <w:rFonts w:eastAsia="Times New Roman" w:cs="Times New Roman"/>
          <w:bCs/>
          <w:iCs/>
        </w:rPr>
        <w:t xml:space="preserve"> )</w:t>
      </w:r>
    </w:p>
    <w:p w14:paraId="0E2A5D22"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of equal sides), therefore, all electric fields will also be equal in magnitude (as shown in vector diagram).</w:t>
      </w:r>
    </w:p>
    <w:p w14:paraId="0A439727" w14:textId="77777777" w:rsidR="00A545F2" w:rsidRPr="00A545F2" w:rsidRDefault="00A545F2" w:rsidP="00A545F2">
      <w:pPr>
        <w:spacing w:after="0" w:line="240" w:lineRule="auto"/>
        <w:rPr>
          <w:rFonts w:eastAsia="Times New Roman" w:cs="Times New Roman"/>
          <w:bCs/>
          <w:iCs/>
        </w:rPr>
      </w:pPr>
      <w:r w:rsidRPr="00A545F2">
        <w:rPr>
          <w:rFonts w:ascii="Symbol" w:eastAsia="Calibri" w:hAnsi="Symbol" w:cs="Symbol"/>
          <w:b/>
          <w:szCs w:val="23"/>
        </w:rPr>
        <w:t></w:t>
      </w:r>
      <w:r w:rsidRPr="00A545F2">
        <w:rPr>
          <w:rFonts w:eastAsia="Times New Roman" w:cs="Times New Roman"/>
          <w:bCs/>
          <w:iCs/>
        </w:rPr>
        <w:tab/>
        <w:t xml:space="preserve">Magnitude of net electric field at third side will also be </w:t>
      </w:r>
      <w:r w:rsidRPr="00A545F2">
        <w:rPr>
          <w:rFonts w:eastAsia="Times New Roman" w:cs="Times New Roman"/>
          <w:b/>
          <w:bCs/>
          <w:u w:val="single"/>
        </w:rPr>
        <w:t>360 N/C</w:t>
      </w:r>
      <w:r w:rsidRPr="00A545F2">
        <w:rPr>
          <w:rFonts w:eastAsia="Times New Roman" w:cs="Times New Roman"/>
          <w:b/>
          <w:bCs/>
        </w:rPr>
        <w:t>.</w:t>
      </w:r>
    </w:p>
    <w:p w14:paraId="5E0A76AD"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
          <w:i/>
          <w:szCs w:val="23"/>
          <w:u w:val="single"/>
        </w:rPr>
        <w:t>Q.No.6</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Cs/>
          <w:iCs/>
        </w:rPr>
        <w:t xml:space="preserve">Figure shows two charged particles on x-axis </w:t>
      </w:r>
      <w:r w:rsidRPr="00A545F2">
        <w:rPr>
          <w:rFonts w:eastAsia="Times New Roman" w:cs="Times New Roman"/>
          <w:b/>
          <w:bCs/>
        </w:rPr>
        <w:t>–</w:t>
      </w:r>
      <w:r w:rsidRPr="00A545F2">
        <w:rPr>
          <w:rFonts w:eastAsia="Times New Roman" w:cs="Times New Roman"/>
          <w:bCs/>
          <w:iCs/>
        </w:rPr>
        <w:t xml:space="preserve">q = </w:t>
      </w:r>
      <w:r w:rsidRPr="00A545F2">
        <w:rPr>
          <w:rFonts w:eastAsia="Times New Roman" w:cs="Times New Roman"/>
          <w:b/>
          <w:bCs/>
        </w:rPr>
        <w:t>–</w:t>
      </w:r>
      <w:r w:rsidRPr="00A545F2">
        <w:rPr>
          <w:rFonts w:eastAsia="Times New Roman" w:cs="Times New Roman"/>
          <w:bCs/>
          <w:iCs/>
        </w:rPr>
        <w:t xml:space="preserve"> 3.20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C at x = </w:t>
      </w:r>
      <w:r w:rsidRPr="00A545F2">
        <w:rPr>
          <w:rFonts w:eastAsia="Times New Roman" w:cs="Times New Roman"/>
          <w:b/>
          <w:bCs/>
        </w:rPr>
        <w:t>–</w:t>
      </w:r>
      <w:r w:rsidRPr="00A545F2">
        <w:rPr>
          <w:rFonts w:eastAsia="Times New Roman" w:cs="Times New Roman"/>
          <w:bCs/>
          <w:iCs/>
        </w:rPr>
        <w:t xml:space="preserve"> 3.00 m and q = 3.20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C at x = 3.00 m. What are the (a) magnitude and (b) direction (relative to the +direction of x-axis) of the net </w:t>
      </w:r>
      <w:r w:rsidRPr="00A545F2">
        <w:rPr>
          <w:rFonts w:eastAsia="Times New Roman" w:cs="Times New Roman"/>
          <w:bCs/>
          <w:iCs/>
          <w:sz w:val="22"/>
        </w:rPr>
        <w:t xml:space="preserve">electric field produced at point P at y=4.00 </w:t>
      </w:r>
      <w:r w:rsidRPr="00A545F2">
        <w:rPr>
          <w:rFonts w:eastAsia="Times New Roman" w:cs="Times New Roman"/>
          <w:bCs/>
          <w:iCs/>
        </w:rPr>
        <w:t>m?</w:t>
      </w:r>
    </w:p>
    <w:p w14:paraId="5277BDF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77056" behindDoc="0" locked="0" layoutInCell="1" allowOverlap="1" wp14:anchorId="4BCE0A36" wp14:editId="3A6AA0CB">
                <wp:simplePos x="0" y="0"/>
                <wp:positionH relativeFrom="column">
                  <wp:posOffset>1088707</wp:posOffset>
                </wp:positionH>
                <wp:positionV relativeFrom="paragraph">
                  <wp:posOffset>166053</wp:posOffset>
                </wp:positionV>
                <wp:extent cx="360045" cy="262890"/>
                <wp:effectExtent l="86678" t="65722" r="88582" b="69533"/>
                <wp:wrapNone/>
                <wp:docPr id="470388050" name="Text Box 3526"/>
                <wp:cNvGraphicFramePr/>
                <a:graphic xmlns:a="http://schemas.openxmlformats.org/drawingml/2006/main">
                  <a:graphicData uri="http://schemas.microsoft.com/office/word/2010/wordprocessingShape">
                    <wps:wsp>
                      <wps:cNvSpPr txBox="1"/>
                      <wps:spPr>
                        <a:xfrm rot="3477297">
                          <a:off x="0" y="0"/>
                          <a:ext cx="360045" cy="262890"/>
                        </a:xfrm>
                        <a:prstGeom prst="rect">
                          <a:avLst/>
                        </a:prstGeom>
                        <a:solidFill>
                          <a:sysClr val="window" lastClr="FFFFFF"/>
                        </a:solidFill>
                        <a:ln w="6350">
                          <a:solidFill>
                            <a:sysClr val="window" lastClr="FFFFFF"/>
                          </a:solidFill>
                        </a:ln>
                      </wps:spPr>
                      <wps:txbx>
                        <w:txbxContent>
                          <w:p w14:paraId="4F423C92"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E0A36" id="_x0000_s1115" type="#_x0000_t202" style="position:absolute;margin-left:85.7pt;margin-top:13.1pt;width:28.35pt;height:20.7pt;rotation:3798136fd;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" fillcolor="window" strokecolor="window" strokeweight=".5pt">
                <v:textbox>
                  <w:txbxContent>
                    <w:p w14:paraId="4F423C92"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2</w:t>
                      </w:r>
                    </w:p>
                  </w:txbxContent>
                </v:textbox>
              </v:shape>
            </w:pict>
          </mc:Fallback>
        </mc:AlternateContent>
      </w:r>
    </w:p>
    <w:p w14:paraId="56BE7A07" w14:textId="77777777" w:rsidR="00A545F2" w:rsidRPr="00A545F2" w:rsidRDefault="00A545F2" w:rsidP="00A545F2">
      <w:pPr>
        <w:spacing w:after="0" w:line="240" w:lineRule="auto"/>
        <w:rPr>
          <w:rFonts w:eastAsia="Times New Roman" w:cs="Times New Roman"/>
          <w:bCs/>
          <w:iCs/>
        </w:rPr>
      </w:pPr>
    </w:p>
    <w:p w14:paraId="645C3037"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1897856" behindDoc="0" locked="0" layoutInCell="1" allowOverlap="1" wp14:anchorId="27A76A28" wp14:editId="5CA05546">
                <wp:simplePos x="0" y="0"/>
                <wp:positionH relativeFrom="column">
                  <wp:posOffset>1233805</wp:posOffset>
                </wp:positionH>
                <wp:positionV relativeFrom="paragraph">
                  <wp:posOffset>76943</wp:posOffset>
                </wp:positionV>
                <wp:extent cx="10795" cy="925830"/>
                <wp:effectExtent l="0" t="0" r="27305" b="26670"/>
                <wp:wrapNone/>
                <wp:docPr id="839435714" name="Straight Connector 1"/>
                <wp:cNvGraphicFramePr/>
                <a:graphic xmlns:a="http://schemas.openxmlformats.org/drawingml/2006/main">
                  <a:graphicData uri="http://schemas.microsoft.com/office/word/2010/wordprocessingShape">
                    <wps:wsp>
                      <wps:cNvCnPr/>
                      <wps:spPr>
                        <a:xfrm flipH="1">
                          <a:off x="0" y="0"/>
                          <a:ext cx="10795" cy="92583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25909C" id="Straight Connector 1" o:spid="_x0000_s1026" style="position:absolute;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5pt,6.05pt" to="98pt,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" strokecolor="windowText" strokeweight="1pt">
                <v:stroke joinstyle="miter"/>
              </v:line>
            </w:pict>
          </mc:Fallback>
        </mc:AlternateContent>
      </w:r>
      <w:r w:rsidRPr="00A545F2">
        <w:rPr>
          <w:rFonts w:eastAsia="Times New Roman" w:cs="Times New Roman"/>
          <w:noProof/>
        </w:rPr>
        <mc:AlternateContent>
          <mc:Choice Requires="wps">
            <w:drawing>
              <wp:anchor distT="0" distB="0" distL="114300" distR="114300" simplePos="0" relativeHeight="252073984" behindDoc="0" locked="0" layoutInCell="1" allowOverlap="1" wp14:anchorId="0DF448FB" wp14:editId="6FA083E5">
                <wp:simplePos x="0" y="0"/>
                <wp:positionH relativeFrom="column">
                  <wp:posOffset>1026795</wp:posOffset>
                </wp:positionH>
                <wp:positionV relativeFrom="paragraph">
                  <wp:posOffset>130810</wp:posOffset>
                </wp:positionV>
                <wp:extent cx="283210" cy="0"/>
                <wp:effectExtent l="122555" t="29845" r="86995" b="0"/>
                <wp:wrapNone/>
                <wp:docPr id="1705491277"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4400000">
                          <a:off x="0" y="0"/>
                          <a:ext cx="283210" cy="0"/>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15FDBA" id="Straight Arrow Connector 220" o:spid="_x0000_s1026" type="#_x0000_t32" style="position:absolute;margin-left:80.85pt;margin-top:10.3pt;width:22.3pt;height:0;rotation:-12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" strokeweight="2.25pt">
                <v:stroke endarrow="classic"/>
              </v:shape>
            </w:pict>
          </mc:Fallback>
        </mc:AlternateContent>
      </w:r>
      <w:r w:rsidRPr="00A545F2">
        <w:rPr>
          <w:rFonts w:ascii="Bookman Old Style" w:eastAsia="Times New Roman" w:hAnsi="Bookman Old Style" w:cs="Times New Roman"/>
          <w:bCs/>
          <w:i/>
          <w:sz w:val="22"/>
        </w:rPr>
        <w:t xml:space="preserve">                                 y</w:t>
      </w:r>
      <w:r w:rsidRPr="00A545F2">
        <w:rPr>
          <w:rFonts w:eastAsia="Times New Roman" w:cs="Times New Roman"/>
          <w:bCs/>
          <w:iCs/>
        </w:rPr>
        <w:t>-axis</w:t>
      </w:r>
    </w:p>
    <w:p w14:paraId="3FB2875F" w14:textId="77777777" w:rsidR="00A545F2" w:rsidRPr="00A545F2" w:rsidRDefault="00A545F2" w:rsidP="00A545F2">
      <w:pPr>
        <w:spacing w:after="0" w:line="240" w:lineRule="auto"/>
        <w:rPr>
          <w:rFonts w:eastAsia="Times New Roman" w:cs="Times New Roman"/>
          <w:bCs/>
          <w:sz w:val="22"/>
        </w:rPr>
      </w:pP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1901952" behindDoc="0" locked="0" layoutInCell="1" allowOverlap="1" wp14:anchorId="7BF0E9AA" wp14:editId="64411A2A">
                <wp:simplePos x="0" y="0"/>
                <wp:positionH relativeFrom="column">
                  <wp:posOffset>1221105</wp:posOffset>
                </wp:positionH>
                <wp:positionV relativeFrom="paragraph">
                  <wp:posOffset>70485</wp:posOffset>
                </wp:positionV>
                <wp:extent cx="45085" cy="45085"/>
                <wp:effectExtent l="0" t="0" r="12065" b="12065"/>
                <wp:wrapNone/>
                <wp:docPr id="1107223791" name="Oval 2"/>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510EB9" id="Oval 2" o:spid="_x0000_s1026" style="position:absolute;margin-left:96.15pt;margin-top:5.55pt;width:3.55pt;height:3.55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" fillcolor="#4472c4" strokecolor="#172c51" strokeweight="1pt">
                <v:stroke joinstyle="miter"/>
              </v:oval>
            </w:pict>
          </mc:Fallback>
        </mc:AlternateContent>
      </w: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2071936" behindDoc="0" locked="0" layoutInCell="1" allowOverlap="1" wp14:anchorId="30959D64" wp14:editId="76C3E0E3">
                <wp:simplePos x="0" y="0"/>
                <wp:positionH relativeFrom="column">
                  <wp:posOffset>1243966</wp:posOffset>
                </wp:positionH>
                <wp:positionV relativeFrom="paragraph">
                  <wp:posOffset>99060</wp:posOffset>
                </wp:positionV>
                <wp:extent cx="396240" cy="596265"/>
                <wp:effectExtent l="0" t="0" r="22860" b="32385"/>
                <wp:wrapNone/>
                <wp:docPr id="312680096" name="Straight Connector 3527"/>
                <wp:cNvGraphicFramePr/>
                <a:graphic xmlns:a="http://schemas.openxmlformats.org/drawingml/2006/main">
                  <a:graphicData uri="http://schemas.microsoft.com/office/word/2010/wordprocessingShape">
                    <wps:wsp>
                      <wps:cNvCnPr/>
                      <wps:spPr>
                        <a:xfrm>
                          <a:off x="0" y="0"/>
                          <a:ext cx="396240" cy="596265"/>
                        </a:xfrm>
                        <a:prstGeom prst="line">
                          <a:avLst/>
                        </a:prstGeom>
                        <a:noFill/>
                        <a:ln w="12700"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9FB3BD" id="Straight Connector 3527" o:spid="_x0000_s1026" style="position:absolute;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5pt,7.8pt" to="129.1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" strokecolor="windowText" strokeweight="1pt">
                <v:stroke dashstyle="dash"/>
              </v:line>
            </w:pict>
          </mc:Fallback>
        </mc:AlternateContent>
      </w: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2072960" behindDoc="0" locked="0" layoutInCell="1" allowOverlap="1" wp14:anchorId="53976351" wp14:editId="71CA0831">
                <wp:simplePos x="0" y="0"/>
                <wp:positionH relativeFrom="column">
                  <wp:posOffset>857250</wp:posOffset>
                </wp:positionH>
                <wp:positionV relativeFrom="paragraph">
                  <wp:posOffset>102870</wp:posOffset>
                </wp:positionV>
                <wp:extent cx="380365" cy="588645"/>
                <wp:effectExtent l="0" t="0" r="19685" b="20955"/>
                <wp:wrapNone/>
                <wp:docPr id="648449204" name="Straight Connector 3527"/>
                <wp:cNvGraphicFramePr/>
                <a:graphic xmlns:a="http://schemas.openxmlformats.org/drawingml/2006/main">
                  <a:graphicData uri="http://schemas.microsoft.com/office/word/2010/wordprocessingShape">
                    <wps:wsp>
                      <wps:cNvCnPr/>
                      <wps:spPr>
                        <a:xfrm flipH="1">
                          <a:off x="0" y="0"/>
                          <a:ext cx="380365" cy="588645"/>
                        </a:xfrm>
                        <a:prstGeom prst="line">
                          <a:avLst/>
                        </a:prstGeom>
                        <a:noFill/>
                        <a:ln w="12700"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A90C104" id="Straight Connector 3527" o:spid="_x0000_s1026" style="position:absolute;flip:x;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8.1pt" to="97.4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" strokecolor="windowText" strokeweight="1pt">
                <v:stroke dashstyle="dash"/>
              </v:line>
            </w:pict>
          </mc:Fallback>
        </mc:AlternateContent>
      </w:r>
      <w:r w:rsidRPr="00A545F2">
        <w:rPr>
          <w:rFonts w:ascii="Bookman Old Style" w:eastAsia="Times New Roman" w:hAnsi="Bookman Old Style" w:cs="Times New Roman"/>
          <w:bCs/>
          <w:i/>
          <w:sz w:val="22"/>
        </w:rPr>
        <w:t xml:space="preserve">                          </w:t>
      </w:r>
      <w:r w:rsidRPr="00A545F2">
        <w:rPr>
          <w:rFonts w:eastAsia="Times New Roman" w:cs="Times New Roman"/>
          <w:bCs/>
          <w:sz w:val="22"/>
        </w:rPr>
        <w:t xml:space="preserve">P    </w:t>
      </w:r>
    </w:p>
    <w:p w14:paraId="3F0015B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2076032" behindDoc="0" locked="0" layoutInCell="1" allowOverlap="1" wp14:anchorId="6EA943F9" wp14:editId="6EA1912E">
                <wp:simplePos x="0" y="0"/>
                <wp:positionH relativeFrom="column">
                  <wp:posOffset>715962</wp:posOffset>
                </wp:positionH>
                <wp:positionV relativeFrom="paragraph">
                  <wp:posOffset>18098</wp:posOffset>
                </wp:positionV>
                <wp:extent cx="360578" cy="262890"/>
                <wp:effectExtent l="105728" t="65722" r="69532" b="69533"/>
                <wp:wrapNone/>
                <wp:docPr id="987546604" name="Text Box 3526"/>
                <wp:cNvGraphicFramePr/>
                <a:graphic xmlns:a="http://schemas.openxmlformats.org/drawingml/2006/main">
                  <a:graphicData uri="http://schemas.microsoft.com/office/word/2010/wordprocessingShape">
                    <wps:wsp>
                      <wps:cNvSpPr txBox="1"/>
                      <wps:spPr>
                        <a:xfrm rot="18361247">
                          <a:off x="0" y="0"/>
                          <a:ext cx="360578" cy="262890"/>
                        </a:xfrm>
                        <a:prstGeom prst="rect">
                          <a:avLst/>
                        </a:prstGeom>
                        <a:solidFill>
                          <a:sysClr val="window" lastClr="FFFFFF"/>
                        </a:solidFill>
                        <a:ln w="6350">
                          <a:solidFill>
                            <a:sysClr val="window" lastClr="FFFFFF"/>
                          </a:solidFill>
                        </a:ln>
                      </wps:spPr>
                      <wps:txbx>
                        <w:txbxContent>
                          <w:p w14:paraId="3B1A9FAE"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43F9" id="_x0000_s1116" type="#_x0000_t202" style="position:absolute;margin-left:56.35pt;margin-top:1.45pt;width:28.4pt;height:20.7pt;rotation:-3537582fd;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" fillcolor="window" strokecolor="window" strokeweight=".5pt">
                <v:textbox>
                  <w:txbxContent>
                    <w:p w14:paraId="3B1A9FAE" w14:textId="77777777" w:rsidR="00A545F2" w:rsidRPr="003246FC" w:rsidRDefault="00A545F2" w:rsidP="00A545F2">
                      <w:r w:rsidRPr="003246FC">
                        <w:rPr>
                          <w:rFonts w:eastAsia="Times New Roman" w:cs="Times New Roman"/>
                        </w:rPr>
                        <w:t>E</w:t>
                      </w:r>
                      <w:r w:rsidRPr="003246FC">
                        <w:rPr>
                          <w:rFonts w:eastAsia="Times New Roman" w:cs="Times New Roman"/>
                          <w:vertAlign w:val="subscript"/>
                        </w:rPr>
                        <w:t>1</w:t>
                      </w:r>
                    </w:p>
                  </w:txbxContent>
                </v:textbox>
              </v:shape>
            </w:pict>
          </mc:Fallback>
        </mc:AlternateContent>
      </w:r>
      <w:r w:rsidRPr="00A545F2">
        <w:rPr>
          <w:rFonts w:eastAsia="Times New Roman" w:cs="Times New Roman"/>
          <w:noProof/>
        </w:rPr>
        <mc:AlternateContent>
          <mc:Choice Requires="wps">
            <w:drawing>
              <wp:anchor distT="0" distB="0" distL="114300" distR="114300" simplePos="0" relativeHeight="252075008" behindDoc="0" locked="0" layoutInCell="1" allowOverlap="1" wp14:anchorId="474B76F0" wp14:editId="351EBE50">
                <wp:simplePos x="0" y="0"/>
                <wp:positionH relativeFrom="column">
                  <wp:posOffset>1015365</wp:posOffset>
                </wp:positionH>
                <wp:positionV relativeFrom="paragraph">
                  <wp:posOffset>75565</wp:posOffset>
                </wp:positionV>
                <wp:extent cx="283210" cy="0"/>
                <wp:effectExtent l="122555" t="0" r="86995" b="29845"/>
                <wp:wrapNone/>
                <wp:docPr id="1992794945"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a:off x="0" y="0"/>
                          <a:ext cx="283210" cy="0"/>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D671CA" id="Straight Arrow Connector 220" o:spid="_x0000_s1026" type="#_x0000_t32" style="position:absolute;margin-left:79.95pt;margin-top:5.95pt;width:22.3pt;height:0;rotation:120;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" strokeweight="2.25pt">
                <v:stroke endarrow="classic"/>
              </v:shape>
            </w:pict>
          </mc:Fallback>
        </mc:AlternateContent>
      </w:r>
      <w:r w:rsidRPr="00A545F2">
        <w:rPr>
          <w:rFonts w:eastAsia="Times New Roman" w:cs="Times New Roman"/>
          <w:iCs/>
          <w:sz w:val="20"/>
        </w:rPr>
        <w:t xml:space="preserve">                          </w:t>
      </w:r>
    </w:p>
    <w:p w14:paraId="014EBF6B"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Cs/>
          <w:i/>
          <w:sz w:val="22"/>
        </w:rPr>
        <w:t xml:space="preserve">           </w:t>
      </w:r>
      <w:r w:rsidRPr="00A545F2">
        <w:rPr>
          <w:rFonts w:ascii="Bookman Old Style" w:eastAsia="Times New Roman" w:hAnsi="Bookman Old Style" w:cs="Times New Roman"/>
          <w:bCs/>
          <w:i/>
          <w:sz w:val="22"/>
        </w:rPr>
        <w:tab/>
        <w:t xml:space="preserve">                 </w:t>
      </w:r>
    </w:p>
    <w:p w14:paraId="4512117C" w14:textId="77777777" w:rsidR="00A545F2" w:rsidRPr="00A545F2" w:rsidRDefault="00A545F2" w:rsidP="00A545F2">
      <w:pPr>
        <w:spacing w:after="0" w:line="240" w:lineRule="auto"/>
        <w:rPr>
          <w:rFonts w:eastAsia="Times New Roman" w:cs="Times New Roman"/>
          <w:iCs/>
          <w:sz w:val="20"/>
        </w:rPr>
      </w:pPr>
      <w:r w:rsidRPr="00A545F2">
        <w:rPr>
          <w:rFonts w:eastAsia="Times New Roman" w:cs="Times New Roman"/>
          <w:b/>
          <w:iCs/>
        </w:rPr>
        <w:tab/>
        <w:t xml:space="preserve">           </w:t>
      </w:r>
      <w:r w:rsidRPr="00A545F2">
        <w:rPr>
          <w:rFonts w:eastAsia="Times New Roman" w:cs="Times New Roman"/>
          <w:b/>
          <w:iCs/>
        </w:rPr>
        <w:tab/>
      </w:r>
      <w:r w:rsidRPr="00A545F2">
        <w:rPr>
          <w:rFonts w:eastAsia="Times New Roman" w:cs="Times New Roman"/>
          <w:b/>
          <w:iCs/>
        </w:rPr>
        <w:tab/>
      </w:r>
      <w:r w:rsidRPr="00A545F2">
        <w:rPr>
          <w:rFonts w:ascii="Bookman Old Style" w:eastAsia="Times New Roman" w:hAnsi="Bookman Old Style" w:cs="Times New Roman"/>
          <w:bCs/>
          <w:i/>
          <w:sz w:val="20"/>
        </w:rPr>
        <w:t>x</w:t>
      </w:r>
      <w:r w:rsidRPr="00A545F2">
        <w:rPr>
          <w:rFonts w:eastAsia="Times New Roman" w:cs="Times New Roman"/>
          <w:bCs/>
          <w:iCs/>
          <w:sz w:val="20"/>
        </w:rPr>
        <w:t>-axis</w:t>
      </w:r>
    </w:p>
    <w:p w14:paraId="6135A2EE" w14:textId="77777777" w:rsidR="00A545F2" w:rsidRPr="00A545F2" w:rsidRDefault="00A545F2" w:rsidP="00A545F2">
      <w:pPr>
        <w:spacing w:after="0" w:line="240" w:lineRule="auto"/>
        <w:rPr>
          <w:rFonts w:ascii="Bookman Old Style" w:eastAsia="Times New Roman" w:hAnsi="Bookman Old Style" w:cs="Times New Roman"/>
          <w:b/>
          <w:i/>
          <w:u w:val="single"/>
        </w:rPr>
      </w:pP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1899904" behindDoc="0" locked="0" layoutInCell="1" allowOverlap="1" wp14:anchorId="7777D6D4" wp14:editId="4B798611">
                <wp:simplePos x="0" y="0"/>
                <wp:positionH relativeFrom="column">
                  <wp:posOffset>835660</wp:posOffset>
                </wp:positionH>
                <wp:positionV relativeFrom="paragraph">
                  <wp:posOffset>6985</wp:posOffset>
                </wp:positionV>
                <wp:extent cx="45085" cy="45085"/>
                <wp:effectExtent l="0" t="0" r="12065" b="12065"/>
                <wp:wrapNone/>
                <wp:docPr id="723885458" name="Oval 2"/>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1B64E12" id="Oval 2" o:spid="_x0000_s1026" style="position:absolute;margin-left:65.8pt;margin-top:.55pt;width:3.55pt;height:3.55pt;z-index:251899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" fillcolor="#4472c4" strokecolor="#172c51" strokeweight="1pt">
                <v:stroke joinstyle="miter"/>
              </v:oval>
            </w:pict>
          </mc:Fallback>
        </mc:AlternateContent>
      </w: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1900928" behindDoc="0" locked="0" layoutInCell="1" allowOverlap="1" wp14:anchorId="1019082E" wp14:editId="2B5B838F">
                <wp:simplePos x="0" y="0"/>
                <wp:positionH relativeFrom="column">
                  <wp:posOffset>1615440</wp:posOffset>
                </wp:positionH>
                <wp:positionV relativeFrom="paragraph">
                  <wp:posOffset>14605</wp:posOffset>
                </wp:positionV>
                <wp:extent cx="45085" cy="45085"/>
                <wp:effectExtent l="0" t="0" r="12065" b="12065"/>
                <wp:wrapNone/>
                <wp:docPr id="411954035" name="Oval 2"/>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A49814" id="Oval 2" o:spid="_x0000_s1026" style="position:absolute;margin-left:127.2pt;margin-top:1.15pt;width:3.55pt;height:3.55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" fillcolor="#4472c4" strokecolor="#172c51" strokeweight="1pt">
                <v:stroke joinstyle="miter"/>
              </v:oval>
            </w:pict>
          </mc:Fallback>
        </mc:AlternateContent>
      </w:r>
      <w:r w:rsidRPr="00A545F2">
        <w:rPr>
          <w:rFonts w:eastAsia="Times New Roman" w:cs="Times New Roman"/>
          <w:bCs/>
          <w:iCs/>
          <w:noProof/>
        </w:rPr>
        <mc:AlternateContent>
          <mc:Choice Requires="wps">
            <w:drawing>
              <wp:anchor distT="0" distB="0" distL="114300" distR="114300" simplePos="0" relativeHeight="251898880" behindDoc="0" locked="0" layoutInCell="1" allowOverlap="1" wp14:anchorId="70D2DD49" wp14:editId="64803FA4">
                <wp:simplePos x="0" y="0"/>
                <wp:positionH relativeFrom="column">
                  <wp:posOffset>852072</wp:posOffset>
                </wp:positionH>
                <wp:positionV relativeFrom="paragraph">
                  <wp:posOffset>33655</wp:posOffset>
                </wp:positionV>
                <wp:extent cx="781539" cy="3908"/>
                <wp:effectExtent l="0" t="0" r="19050" b="34290"/>
                <wp:wrapNone/>
                <wp:docPr id="1716160130" name="Straight Connector 1"/>
                <wp:cNvGraphicFramePr/>
                <a:graphic xmlns:a="http://schemas.openxmlformats.org/drawingml/2006/main">
                  <a:graphicData uri="http://schemas.microsoft.com/office/word/2010/wordprocessingShape">
                    <wps:wsp>
                      <wps:cNvCnPr/>
                      <wps:spPr>
                        <a:xfrm flipH="1">
                          <a:off x="0" y="0"/>
                          <a:ext cx="781539" cy="3908"/>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78F46" id="Straight Connector 1" o:spid="_x0000_s1026" style="position:absolute;flip:x;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pt,2.65pt" to="12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" strokecolor="windowText" strokeweight="1pt">
                <v:stroke joinstyle="miter"/>
              </v:line>
            </w:pict>
          </mc:Fallback>
        </mc:AlternateContent>
      </w:r>
      <w:r w:rsidRPr="00A545F2">
        <w:rPr>
          <w:rFonts w:ascii="Bookman Old Style" w:eastAsia="Times New Roman" w:hAnsi="Bookman Old Style" w:cs="Times New Roman"/>
          <w:b/>
          <w:i/>
        </w:rPr>
        <w:tab/>
        <w:t xml:space="preserve">    </w:t>
      </w:r>
      <w:r w:rsidRPr="00A545F2">
        <w:rPr>
          <w:rFonts w:eastAsia="Times New Roman" w:cs="Times New Roman"/>
          <w:b/>
          <w:bCs/>
          <w:sz w:val="16"/>
        </w:rPr>
        <w:t>–</w:t>
      </w:r>
      <w:r w:rsidRPr="00A545F2">
        <w:rPr>
          <w:rFonts w:eastAsia="Times New Roman" w:cs="Times New Roman"/>
          <w:iCs/>
          <w:sz w:val="20"/>
        </w:rPr>
        <w:t>q</w:t>
      </w:r>
      <w:r w:rsidRPr="00A545F2">
        <w:rPr>
          <w:rFonts w:eastAsia="Times New Roman" w:cs="Times New Roman"/>
          <w:iCs/>
          <w:sz w:val="20"/>
          <w:vertAlign w:val="subscript"/>
        </w:rPr>
        <w:t>1</w:t>
      </w:r>
      <w:r w:rsidRPr="00A545F2">
        <w:rPr>
          <w:rFonts w:eastAsia="Times New Roman" w:cs="Times New Roman"/>
          <w:iCs/>
          <w:sz w:val="20"/>
        </w:rPr>
        <w:t xml:space="preserve">                         q</w:t>
      </w:r>
      <w:r w:rsidRPr="00A545F2">
        <w:rPr>
          <w:rFonts w:eastAsia="Times New Roman" w:cs="Times New Roman"/>
          <w:iCs/>
          <w:sz w:val="20"/>
          <w:vertAlign w:val="subscript"/>
        </w:rPr>
        <w:t>2</w:t>
      </w:r>
      <w:r w:rsidRPr="00A545F2">
        <w:rPr>
          <w:rFonts w:eastAsia="Times New Roman" w:cs="Times New Roman"/>
          <w:iCs/>
          <w:sz w:val="20"/>
        </w:rPr>
        <w:t xml:space="preserve">   </w:t>
      </w:r>
    </w:p>
    <w:p w14:paraId="61B86471" w14:textId="77777777" w:rsidR="00A545F2" w:rsidRPr="00A545F2" w:rsidRDefault="00A545F2" w:rsidP="00A545F2">
      <w:pPr>
        <w:spacing w:after="0" w:line="240" w:lineRule="auto"/>
        <w:rPr>
          <w:rFonts w:ascii="Bookman Old Style" w:eastAsia="Times New Roman" w:hAnsi="Bookman Old Style" w:cs="Times New Roman"/>
          <w:b/>
          <w:i/>
          <w:u w:val="single"/>
        </w:rPr>
      </w:pPr>
    </w:p>
    <w:p w14:paraId="79F23709"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5C365B5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Charge</w:t>
      </w:r>
      <w:r w:rsidRPr="00A545F2">
        <w:rPr>
          <w:rFonts w:eastAsia="Times New Roman" w:cs="Times New Roman"/>
          <w:bCs/>
          <w:iCs/>
        </w:rPr>
        <w:tab/>
        <w:t>q</w:t>
      </w:r>
      <w:r w:rsidRPr="00A545F2">
        <w:rPr>
          <w:rFonts w:eastAsia="Times New Roman" w:cs="Times New Roman"/>
          <w:bCs/>
          <w:iCs/>
          <w:vertAlign w:val="subscript"/>
        </w:rPr>
        <w:t>1</w:t>
      </w:r>
      <w:r w:rsidRPr="00A545F2">
        <w:rPr>
          <w:rFonts w:eastAsia="Times New Roman" w:cs="Times New Roman"/>
          <w:bCs/>
          <w:iCs/>
        </w:rPr>
        <w:t xml:space="preserve"> = </w:t>
      </w:r>
      <w:r w:rsidRPr="00A545F2">
        <w:rPr>
          <w:rFonts w:eastAsia="Times New Roman" w:cs="Times New Roman"/>
          <w:b/>
          <w:bCs/>
        </w:rPr>
        <w:t>–</w:t>
      </w:r>
      <w:r w:rsidRPr="00A545F2">
        <w:rPr>
          <w:rFonts w:eastAsia="Times New Roman" w:cs="Times New Roman"/>
          <w:bCs/>
          <w:iCs/>
        </w:rPr>
        <w:t xml:space="preserve"> 3.20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C.</w:t>
      </w:r>
    </w:p>
    <w:p w14:paraId="2C5BEBC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Distance  </w:t>
      </w:r>
      <w:r w:rsidRPr="00A545F2">
        <w:rPr>
          <w:rFonts w:ascii="Bookman Old Style" w:eastAsia="Times New Roman" w:hAnsi="Bookman Old Style" w:cs="Times New Roman"/>
          <w:bCs/>
          <w:i/>
        </w:rPr>
        <w:t>x</w:t>
      </w:r>
      <w:r w:rsidRPr="00A545F2">
        <w:rPr>
          <w:rFonts w:eastAsia="Times New Roman" w:cs="Times New Roman"/>
          <w:bCs/>
          <w:iCs/>
          <w:vertAlign w:val="subscript"/>
        </w:rPr>
        <w:t>1</w:t>
      </w:r>
      <w:r w:rsidRPr="00A545F2">
        <w:rPr>
          <w:rFonts w:eastAsia="Times New Roman" w:cs="Times New Roman"/>
          <w:bCs/>
          <w:iCs/>
        </w:rPr>
        <w:t>=</w:t>
      </w:r>
      <w:r w:rsidRPr="00A545F2">
        <w:rPr>
          <w:rFonts w:eastAsia="Times New Roman" w:cs="Times New Roman"/>
          <w:b/>
          <w:bCs/>
        </w:rPr>
        <w:t>–</w:t>
      </w:r>
      <w:r w:rsidRPr="00A545F2">
        <w:rPr>
          <w:rFonts w:eastAsia="Times New Roman" w:cs="Times New Roman"/>
          <w:bCs/>
          <w:iCs/>
        </w:rPr>
        <w:t xml:space="preserve"> 3.00 m.(along </w:t>
      </w:r>
      <w:r w:rsidRPr="00A545F2">
        <w:rPr>
          <w:rFonts w:ascii="Bookman Old Style" w:eastAsia="Times New Roman" w:hAnsi="Bookman Old Style" w:cs="Times New Roman"/>
          <w:bCs/>
          <w:i/>
        </w:rPr>
        <w:t>x</w:t>
      </w:r>
      <w:r w:rsidRPr="00A545F2">
        <w:rPr>
          <w:rFonts w:eastAsia="Times New Roman" w:cs="Times New Roman"/>
          <w:bCs/>
          <w:iCs/>
        </w:rPr>
        <w:t>-axis)</w:t>
      </w:r>
    </w:p>
    <w:p w14:paraId="5D7222B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Charge</w:t>
      </w:r>
      <w:r w:rsidRPr="00A545F2">
        <w:rPr>
          <w:rFonts w:eastAsia="Times New Roman" w:cs="Times New Roman"/>
          <w:bCs/>
          <w:iCs/>
        </w:rPr>
        <w:tab/>
        <w:t>q</w:t>
      </w:r>
      <w:r w:rsidRPr="00A545F2">
        <w:rPr>
          <w:rFonts w:eastAsia="Times New Roman" w:cs="Times New Roman"/>
          <w:bCs/>
          <w:iCs/>
          <w:vertAlign w:val="subscript"/>
        </w:rPr>
        <w:t>2</w:t>
      </w:r>
      <w:r w:rsidRPr="00A545F2">
        <w:rPr>
          <w:rFonts w:eastAsia="Times New Roman" w:cs="Times New Roman"/>
          <w:bCs/>
          <w:iCs/>
        </w:rPr>
        <w:t xml:space="preserve"> = 3.20</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19</w:t>
      </w:r>
      <w:r w:rsidRPr="00A545F2">
        <w:rPr>
          <w:rFonts w:eastAsia="Times New Roman" w:cs="Times New Roman"/>
          <w:bCs/>
          <w:iCs/>
        </w:rPr>
        <w:t xml:space="preserve"> C.</w:t>
      </w:r>
    </w:p>
    <w:p w14:paraId="7EA9A68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Distance  </w:t>
      </w:r>
      <w:r w:rsidRPr="00A545F2">
        <w:rPr>
          <w:rFonts w:ascii="Bookman Old Style" w:eastAsia="Times New Roman" w:hAnsi="Bookman Old Style" w:cs="Times New Roman"/>
          <w:bCs/>
          <w:i/>
        </w:rPr>
        <w:t>x</w:t>
      </w:r>
      <w:r w:rsidRPr="00A545F2">
        <w:rPr>
          <w:rFonts w:eastAsia="Times New Roman" w:cs="Times New Roman"/>
          <w:bCs/>
          <w:iCs/>
          <w:vertAlign w:val="subscript"/>
        </w:rPr>
        <w:t xml:space="preserve">2 </w:t>
      </w:r>
      <w:r w:rsidRPr="00A545F2">
        <w:rPr>
          <w:rFonts w:eastAsia="Times New Roman" w:cs="Times New Roman"/>
          <w:bCs/>
          <w:iCs/>
        </w:rPr>
        <w:t xml:space="preserve">= 3.00 m. (along </w:t>
      </w:r>
      <w:r w:rsidRPr="00A545F2">
        <w:rPr>
          <w:rFonts w:ascii="Bookman Old Style" w:eastAsia="Times New Roman" w:hAnsi="Bookman Old Style" w:cs="Times New Roman"/>
          <w:bCs/>
          <w:i/>
        </w:rPr>
        <w:t>x</w:t>
      </w:r>
      <w:r w:rsidRPr="00A545F2">
        <w:rPr>
          <w:rFonts w:eastAsia="Times New Roman" w:cs="Times New Roman"/>
          <w:bCs/>
          <w:iCs/>
        </w:rPr>
        <w:t>-axis)</w:t>
      </w:r>
    </w:p>
    <w:p w14:paraId="4D65AAA2"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Net electric field at point P</w:t>
      </w:r>
      <w:r w:rsidRPr="00A545F2">
        <w:rPr>
          <w:rFonts w:eastAsia="Times New Roman" w:cs="Times New Roman"/>
          <w:bCs/>
          <w:iCs/>
        </w:rPr>
        <w:tab/>
        <w:t>E =?</w:t>
      </w:r>
    </w:p>
    <w:p w14:paraId="504FE7C9"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 xml:space="preserve">Distance   </w:t>
      </w:r>
      <w:r w:rsidRPr="00A545F2">
        <w:rPr>
          <w:rFonts w:ascii="Bookman Old Style" w:eastAsia="Times New Roman" w:hAnsi="Bookman Old Style" w:cs="Times New Roman"/>
          <w:bCs/>
          <w:i/>
        </w:rPr>
        <w:t>y</w:t>
      </w:r>
      <w:r w:rsidRPr="00A545F2">
        <w:rPr>
          <w:rFonts w:eastAsia="Times New Roman" w:cs="Times New Roman"/>
          <w:bCs/>
          <w:iCs/>
        </w:rPr>
        <w:t xml:space="preserve">= 4.00 m.  (along </w:t>
      </w:r>
      <w:r w:rsidRPr="00A545F2">
        <w:rPr>
          <w:rFonts w:ascii="Bookman Old Style" w:eastAsia="Times New Roman" w:hAnsi="Bookman Old Style" w:cs="Times New Roman"/>
          <w:bCs/>
          <w:i/>
        </w:rPr>
        <w:t>y</w:t>
      </w:r>
      <w:r w:rsidRPr="00A545F2">
        <w:rPr>
          <w:rFonts w:eastAsia="Times New Roman" w:cs="Times New Roman"/>
          <w:bCs/>
          <w:iCs/>
        </w:rPr>
        <w:t>-axis)</w:t>
      </w:r>
    </w:p>
    <w:p w14:paraId="247BE92E"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r w:rsidRPr="00A545F2">
        <w:rPr>
          <w:rFonts w:ascii="Calibri" w:eastAsia="Calibri" w:hAnsi="Calibri"/>
          <w:sz w:val="22"/>
          <w:szCs w:val="22"/>
        </w:rPr>
        <w:t xml:space="preserve"> </w:t>
      </w:r>
    </w:p>
    <w:p w14:paraId="40AD576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Distance of q</w:t>
      </w:r>
      <w:r w:rsidRPr="00A545F2">
        <w:rPr>
          <w:rFonts w:eastAsia="Times New Roman" w:cs="Times New Roman"/>
          <w:bCs/>
          <w:iCs/>
          <w:vertAlign w:val="subscript"/>
        </w:rPr>
        <w:t>1</w:t>
      </w:r>
      <w:r w:rsidRPr="00A545F2">
        <w:rPr>
          <w:rFonts w:eastAsia="Times New Roman" w:cs="Times New Roman"/>
          <w:bCs/>
          <w:iCs/>
        </w:rPr>
        <w:t xml:space="preserve"> from P (Pythagoras theorem)</w:t>
      </w:r>
    </w:p>
    <w:p w14:paraId="54FF3ED8" w14:textId="77777777" w:rsidR="00A545F2" w:rsidRPr="00A545F2" w:rsidRDefault="00A545F2" w:rsidP="00A545F2">
      <w:pPr>
        <w:spacing w:after="0" w:line="240" w:lineRule="auto"/>
        <w:ind w:firstLine="720"/>
        <w:rPr>
          <w:rFonts w:eastAsia="Times New Roman" w:cs="Times New Roman"/>
          <w:bCs/>
          <w:iCs/>
        </w:rPr>
      </w:pPr>
      <w:r w:rsidRPr="00A545F2">
        <w:rPr>
          <w:rFonts w:ascii="Calibri" w:eastAsia="Calibri" w:hAnsi="Calibri"/>
          <w:noProof/>
          <w:sz w:val="22"/>
          <w:szCs w:val="22"/>
        </w:rPr>
        <mc:AlternateContent>
          <mc:Choice Requires="wps">
            <w:drawing>
              <wp:anchor distT="0" distB="0" distL="114300" distR="114300" simplePos="0" relativeHeight="252079104" behindDoc="0" locked="0" layoutInCell="1" allowOverlap="1" wp14:anchorId="271655D0" wp14:editId="1EE6E13C">
                <wp:simplePos x="0" y="0"/>
                <wp:positionH relativeFrom="column">
                  <wp:posOffset>1663065</wp:posOffset>
                </wp:positionH>
                <wp:positionV relativeFrom="paragraph">
                  <wp:posOffset>12065</wp:posOffset>
                </wp:positionV>
                <wp:extent cx="878305" cy="4011"/>
                <wp:effectExtent l="0" t="0" r="36195" b="34290"/>
                <wp:wrapNone/>
                <wp:docPr id="415933408" name="Straight Connector 415933408"/>
                <wp:cNvGraphicFramePr/>
                <a:graphic xmlns:a="http://schemas.openxmlformats.org/drawingml/2006/main">
                  <a:graphicData uri="http://schemas.microsoft.com/office/word/2010/wordprocessingShape">
                    <wps:wsp>
                      <wps:cNvCnPr/>
                      <wps:spPr>
                        <a:xfrm flipV="1">
                          <a:off x="0" y="0"/>
                          <a:ext cx="878305" cy="401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3DDB65" id="Straight Connector 415933408" o:spid="_x0000_s1026" style="position:absolute;flip:y;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5pt,.95pt" to="200.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"/>
            </w:pict>
          </mc:Fallback>
        </mc:AlternateContent>
      </w:r>
      <w:r w:rsidRPr="00A545F2">
        <w:rPr>
          <w:rFonts w:ascii="Calibri" w:eastAsia="Calibri" w:hAnsi="Calibri"/>
          <w:noProof/>
          <w:sz w:val="22"/>
          <w:szCs w:val="22"/>
        </w:rPr>
        <mc:AlternateContent>
          <mc:Choice Requires="wps">
            <w:drawing>
              <wp:anchor distT="0" distB="0" distL="114300" distR="114300" simplePos="0" relativeHeight="252078080" behindDoc="0" locked="0" layoutInCell="1" allowOverlap="1" wp14:anchorId="1A5B7804" wp14:editId="4217F44A">
                <wp:simplePos x="0" y="0"/>
                <wp:positionH relativeFrom="column">
                  <wp:posOffset>621030</wp:posOffset>
                </wp:positionH>
                <wp:positionV relativeFrom="paragraph">
                  <wp:posOffset>10795</wp:posOffset>
                </wp:positionV>
                <wp:extent cx="878205" cy="3810"/>
                <wp:effectExtent l="0" t="0" r="36195" b="34290"/>
                <wp:wrapNone/>
                <wp:docPr id="619379990" name="Straight Connector 619379990"/>
                <wp:cNvGraphicFramePr/>
                <a:graphic xmlns:a="http://schemas.openxmlformats.org/drawingml/2006/main">
                  <a:graphicData uri="http://schemas.microsoft.com/office/word/2010/wordprocessingShape">
                    <wps:wsp>
                      <wps:cNvCnPr/>
                      <wps:spPr>
                        <a:xfrm flipV="1">
                          <a:off x="0" y="0"/>
                          <a:ext cx="878205" cy="381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29921D5" id="Straight Connector 619379990"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85pt" to="118.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"/>
            </w:pict>
          </mc:Fallback>
        </mc:AlternateContent>
      </w:r>
      <w:r w:rsidRPr="00A545F2">
        <w:rPr>
          <w:rFonts w:eastAsia="Times New Roman" w:cs="Times New Roman"/>
          <w:bCs/>
          <w:iCs/>
        </w:rPr>
        <w:t>=</w:t>
      </w:r>
      <w:r w:rsidRPr="00A545F2">
        <w:rPr>
          <w:rFonts w:ascii="Symbol" w:eastAsia="Calibri" w:hAnsi="Symbol" w:cs="Symbol"/>
          <w:b/>
          <w:sz w:val="22"/>
          <w:szCs w:val="23"/>
        </w:rPr>
        <w:t></w:t>
      </w:r>
      <w:r w:rsidRPr="00A545F2">
        <w:rPr>
          <w:rFonts w:eastAsia="Times New Roman" w:cs="Times New Roman"/>
          <w:b/>
          <w:iCs/>
        </w:rPr>
        <w:t xml:space="preserve"> </w:t>
      </w:r>
      <w:r w:rsidRPr="00A545F2">
        <w:rPr>
          <w:rFonts w:eastAsia="Times New Roman" w:cs="Times New Roman"/>
          <w:bCs/>
          <w:iCs/>
        </w:rPr>
        <w:t>(</w:t>
      </w:r>
      <w:r w:rsidRPr="00A545F2">
        <w:rPr>
          <w:rFonts w:ascii="Bookman Old Style" w:eastAsia="Times New Roman" w:hAnsi="Bookman Old Style" w:cs="Times New Roman"/>
          <w:bCs/>
          <w:i/>
        </w:rPr>
        <w:t xml:space="preserve"> x</w:t>
      </w:r>
      <w:r w:rsidRPr="00A545F2">
        <w:rPr>
          <w:rFonts w:eastAsia="Times New Roman" w:cs="Times New Roman"/>
          <w:bCs/>
          <w:iCs/>
          <w:vertAlign w:val="subscript"/>
        </w:rPr>
        <w:t>1</w:t>
      </w:r>
      <w:r w:rsidRPr="00A545F2">
        <w:rPr>
          <w:rFonts w:eastAsia="Times New Roman" w:cs="Times New Roman"/>
          <w:bCs/>
          <w:iCs/>
        </w:rPr>
        <w:t>)</w:t>
      </w:r>
      <w:r w:rsidRPr="00A545F2">
        <w:rPr>
          <w:rFonts w:eastAsia="Times New Roman" w:cs="Times New Roman"/>
          <w:bCs/>
          <w:iCs/>
          <w:vertAlign w:val="superscript"/>
        </w:rPr>
        <w:t>2</w:t>
      </w:r>
      <w:r w:rsidRPr="00A545F2">
        <w:rPr>
          <w:rFonts w:eastAsia="Times New Roman" w:cs="Times New Roman"/>
          <w:bCs/>
          <w:iCs/>
        </w:rPr>
        <w:t xml:space="preserve"> +(</w:t>
      </w:r>
      <w:r w:rsidRPr="00A545F2">
        <w:rPr>
          <w:rFonts w:ascii="Bookman Old Style" w:eastAsia="Times New Roman" w:hAnsi="Bookman Old Style" w:cs="Times New Roman"/>
          <w:bCs/>
          <w:i/>
        </w:rPr>
        <w:t xml:space="preserve"> y</w:t>
      </w:r>
      <w:r w:rsidRPr="00A545F2">
        <w:rPr>
          <w:rFonts w:eastAsia="Times New Roman" w:cs="Times New Roman"/>
          <w:bCs/>
          <w:iCs/>
        </w:rPr>
        <w:t>)</w:t>
      </w:r>
      <w:r w:rsidRPr="00A545F2">
        <w:rPr>
          <w:rFonts w:eastAsia="Times New Roman" w:cs="Times New Roman"/>
          <w:bCs/>
          <w:iCs/>
          <w:vertAlign w:val="superscript"/>
        </w:rPr>
        <w:t xml:space="preserve">2 </w:t>
      </w:r>
      <w:r w:rsidRPr="00A545F2">
        <w:rPr>
          <w:rFonts w:eastAsia="Times New Roman" w:cs="Times New Roman"/>
          <w:bCs/>
          <w:iCs/>
        </w:rPr>
        <w:t xml:space="preserve">= </w:t>
      </w:r>
      <w:r w:rsidRPr="00A545F2">
        <w:rPr>
          <w:rFonts w:ascii="Symbol" w:eastAsia="Calibri" w:hAnsi="Symbol" w:cs="Symbol"/>
          <w:b/>
          <w:sz w:val="22"/>
          <w:szCs w:val="23"/>
        </w:rPr>
        <w:t></w:t>
      </w:r>
      <w:r w:rsidRPr="00A545F2">
        <w:rPr>
          <w:rFonts w:eastAsia="Times New Roman" w:cs="Times New Roman"/>
          <w:b/>
          <w:iCs/>
        </w:rPr>
        <w:t xml:space="preserve"> </w:t>
      </w:r>
      <w:r w:rsidRPr="00A545F2">
        <w:rPr>
          <w:rFonts w:eastAsia="Times New Roman" w:cs="Times New Roman"/>
          <w:bCs/>
          <w:iCs/>
        </w:rPr>
        <w:t xml:space="preserve"> (</w:t>
      </w:r>
      <w:r w:rsidRPr="00A545F2">
        <w:rPr>
          <w:rFonts w:eastAsia="Times New Roman" w:cs="Times New Roman"/>
          <w:b/>
          <w:bCs/>
        </w:rPr>
        <w:t>–</w:t>
      </w:r>
      <w:r w:rsidRPr="00A545F2">
        <w:rPr>
          <w:rFonts w:eastAsia="Times New Roman" w:cs="Times New Roman"/>
          <w:bCs/>
          <w:iCs/>
        </w:rPr>
        <w:t xml:space="preserve"> 3)</w:t>
      </w:r>
      <w:r w:rsidRPr="00A545F2">
        <w:rPr>
          <w:rFonts w:eastAsia="Times New Roman" w:cs="Times New Roman"/>
          <w:bCs/>
          <w:iCs/>
          <w:vertAlign w:val="superscript"/>
        </w:rPr>
        <w:t>2</w:t>
      </w:r>
      <w:r w:rsidRPr="00A545F2">
        <w:rPr>
          <w:rFonts w:eastAsia="Times New Roman" w:cs="Times New Roman"/>
          <w:bCs/>
          <w:iCs/>
        </w:rPr>
        <w:t xml:space="preserve"> + (4)</w:t>
      </w:r>
      <w:r w:rsidRPr="00A545F2">
        <w:rPr>
          <w:rFonts w:eastAsia="Times New Roman" w:cs="Times New Roman"/>
          <w:bCs/>
          <w:iCs/>
          <w:vertAlign w:val="superscript"/>
        </w:rPr>
        <w:t>2</w:t>
      </w:r>
      <w:r w:rsidRPr="00A545F2">
        <w:rPr>
          <w:rFonts w:eastAsia="Times New Roman" w:cs="Times New Roman"/>
          <w:bCs/>
          <w:iCs/>
        </w:rPr>
        <w:t xml:space="preserve"> </w:t>
      </w:r>
    </w:p>
    <w:p w14:paraId="5F1ACD4B" w14:textId="77777777" w:rsidR="00A545F2" w:rsidRPr="00A545F2" w:rsidRDefault="00A545F2" w:rsidP="00A545F2">
      <w:pPr>
        <w:spacing w:after="0" w:line="240" w:lineRule="auto"/>
        <w:ind w:firstLine="720"/>
        <w:rPr>
          <w:rFonts w:eastAsia="Times New Roman" w:cs="Times New Roman"/>
          <w:bCs/>
          <w:iCs/>
        </w:rPr>
      </w:pPr>
      <w:r w:rsidRPr="00A545F2">
        <w:rPr>
          <w:rFonts w:ascii="Calibri" w:eastAsia="Calibri" w:hAnsi="Calibri"/>
          <w:noProof/>
          <w:sz w:val="22"/>
          <w:szCs w:val="22"/>
        </w:rPr>
        <mc:AlternateContent>
          <mc:Choice Requires="wps">
            <w:drawing>
              <wp:anchor distT="0" distB="0" distL="114300" distR="114300" simplePos="0" relativeHeight="252081152" behindDoc="0" locked="0" layoutInCell="1" allowOverlap="1" wp14:anchorId="2C03959F" wp14:editId="208FCD54">
                <wp:simplePos x="0" y="0"/>
                <wp:positionH relativeFrom="column">
                  <wp:posOffset>662941</wp:posOffset>
                </wp:positionH>
                <wp:positionV relativeFrom="paragraph">
                  <wp:posOffset>12699</wp:posOffset>
                </wp:positionV>
                <wp:extent cx="434974" cy="1905"/>
                <wp:effectExtent l="0" t="0" r="22860" b="36195"/>
                <wp:wrapNone/>
                <wp:docPr id="1925129531" name="Straight Connector 1925129531"/>
                <wp:cNvGraphicFramePr/>
                <a:graphic xmlns:a="http://schemas.openxmlformats.org/drawingml/2006/main">
                  <a:graphicData uri="http://schemas.microsoft.com/office/word/2010/wordprocessingShape">
                    <wps:wsp>
                      <wps:cNvCnPr/>
                      <wps:spPr>
                        <a:xfrm>
                          <a:off x="0" y="0"/>
                          <a:ext cx="434974" cy="19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ED9135" id="Straight Connector 1925129531"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1pt" to="86.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"/>
            </w:pict>
          </mc:Fallback>
        </mc:AlternateContent>
      </w:r>
      <w:r w:rsidRPr="00A545F2">
        <w:rPr>
          <w:rFonts w:ascii="Calibri" w:eastAsia="Calibri" w:hAnsi="Calibri"/>
          <w:noProof/>
          <w:sz w:val="22"/>
          <w:szCs w:val="22"/>
        </w:rPr>
        <mc:AlternateContent>
          <mc:Choice Requires="wps">
            <w:drawing>
              <wp:anchor distT="0" distB="0" distL="114300" distR="114300" simplePos="0" relativeHeight="252080128" behindDoc="0" locked="0" layoutInCell="1" allowOverlap="1" wp14:anchorId="47C4DDD1" wp14:editId="667E6DA5">
                <wp:simplePos x="0" y="0"/>
                <wp:positionH relativeFrom="column">
                  <wp:posOffset>1381126</wp:posOffset>
                </wp:positionH>
                <wp:positionV relativeFrom="paragraph">
                  <wp:posOffset>5079</wp:posOffset>
                </wp:positionV>
                <wp:extent cx="281940" cy="1905"/>
                <wp:effectExtent l="0" t="0" r="22860" b="36195"/>
                <wp:wrapNone/>
                <wp:docPr id="1795228029" name="Straight Connector 1795228029"/>
                <wp:cNvGraphicFramePr/>
                <a:graphic xmlns:a="http://schemas.openxmlformats.org/drawingml/2006/main">
                  <a:graphicData uri="http://schemas.microsoft.com/office/word/2010/wordprocessingShape">
                    <wps:wsp>
                      <wps:cNvCnPr/>
                      <wps:spPr>
                        <a:xfrm flipV="1">
                          <a:off x="0" y="0"/>
                          <a:ext cx="281940" cy="19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F88F3D" id="Straight Connector 1795228029" o:spid="_x0000_s1026" style="position:absolute;flip:y;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75pt,.4pt" to="130.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"/>
            </w:pict>
          </mc:Fallback>
        </mc:AlternateContent>
      </w:r>
      <w:r w:rsidRPr="00A545F2">
        <w:rPr>
          <w:rFonts w:eastAsia="Times New Roman" w:cs="Times New Roman"/>
          <w:bCs/>
          <w:iCs/>
        </w:rPr>
        <w:t xml:space="preserve">= </w:t>
      </w:r>
      <w:r w:rsidRPr="00A545F2">
        <w:rPr>
          <w:rFonts w:ascii="Symbol" w:eastAsia="Calibri" w:hAnsi="Symbol" w:cs="Symbol"/>
          <w:b/>
          <w:sz w:val="22"/>
          <w:szCs w:val="23"/>
        </w:rPr>
        <w:t></w:t>
      </w:r>
      <w:r w:rsidRPr="00A545F2">
        <w:rPr>
          <w:rFonts w:eastAsia="Times New Roman" w:cs="Times New Roman"/>
          <w:b/>
          <w:iCs/>
        </w:rPr>
        <w:t xml:space="preserve"> </w:t>
      </w:r>
      <w:r w:rsidRPr="00A545F2">
        <w:rPr>
          <w:rFonts w:eastAsia="Times New Roman" w:cs="Times New Roman"/>
          <w:bCs/>
          <w:iCs/>
        </w:rPr>
        <w:t xml:space="preserve"> 9+16   =</w:t>
      </w:r>
      <w:r w:rsidRPr="00A545F2">
        <w:rPr>
          <w:rFonts w:ascii="Symbol" w:eastAsia="Calibri" w:hAnsi="Symbol" w:cs="Symbol"/>
          <w:b/>
          <w:sz w:val="22"/>
          <w:szCs w:val="23"/>
        </w:rPr>
        <w:t></w:t>
      </w:r>
      <w:r w:rsidRPr="00A545F2">
        <w:rPr>
          <w:rFonts w:eastAsia="Times New Roman" w:cs="Times New Roman"/>
          <w:b/>
          <w:iCs/>
        </w:rPr>
        <w:t xml:space="preserve"> </w:t>
      </w:r>
      <w:r w:rsidRPr="00A545F2">
        <w:rPr>
          <w:rFonts w:eastAsia="Times New Roman" w:cs="Times New Roman"/>
          <w:bCs/>
          <w:iCs/>
        </w:rPr>
        <w:t xml:space="preserve">25 = </w:t>
      </w:r>
      <w:r w:rsidRPr="00A545F2">
        <w:rPr>
          <w:rFonts w:eastAsia="Times New Roman" w:cs="Times New Roman"/>
          <w:b/>
          <w:iCs/>
        </w:rPr>
        <w:t>5 m</w:t>
      </w:r>
      <w:r w:rsidRPr="00A545F2">
        <w:rPr>
          <w:rFonts w:eastAsia="Times New Roman" w:cs="Times New Roman"/>
          <w:bCs/>
          <w:iCs/>
        </w:rPr>
        <w:t>.</w:t>
      </w:r>
    </w:p>
    <w:p w14:paraId="22429482" w14:textId="77777777" w:rsidR="00A545F2" w:rsidRPr="00A545F2" w:rsidRDefault="00A545F2" w:rsidP="00A545F2">
      <w:pPr>
        <w:spacing w:after="0" w:line="240" w:lineRule="auto"/>
        <w:rPr>
          <w:rFonts w:eastAsia="Times New Roman" w:cs="Times New Roman"/>
          <w:b/>
          <w:iCs/>
        </w:rPr>
      </w:pPr>
      <w:proofErr w:type="gramStart"/>
      <w:r w:rsidRPr="00A545F2">
        <w:rPr>
          <w:rFonts w:eastAsia="Times New Roman" w:cs="Times New Roman"/>
          <w:bCs/>
          <w:iCs/>
        </w:rPr>
        <w:t>Similarly</w:t>
      </w:r>
      <w:proofErr w:type="gramEnd"/>
      <w:r w:rsidRPr="00A545F2">
        <w:rPr>
          <w:rFonts w:eastAsia="Times New Roman" w:cs="Times New Roman"/>
          <w:bCs/>
          <w:iCs/>
        </w:rPr>
        <w:t xml:space="preserve"> distance of q</w:t>
      </w:r>
      <w:r w:rsidRPr="00A545F2">
        <w:rPr>
          <w:rFonts w:eastAsia="Times New Roman" w:cs="Times New Roman"/>
          <w:bCs/>
          <w:iCs/>
          <w:vertAlign w:val="subscript"/>
        </w:rPr>
        <w:t>2</w:t>
      </w:r>
      <w:r w:rsidRPr="00A545F2">
        <w:rPr>
          <w:rFonts w:eastAsia="Times New Roman" w:cs="Times New Roman"/>
          <w:bCs/>
          <w:iCs/>
        </w:rPr>
        <w:t xml:space="preserve"> from P = </w:t>
      </w:r>
      <w:r w:rsidRPr="00A545F2">
        <w:rPr>
          <w:rFonts w:eastAsia="Times New Roman" w:cs="Times New Roman"/>
          <w:b/>
          <w:iCs/>
        </w:rPr>
        <w:t>5 m.</w:t>
      </w:r>
    </w:p>
    <w:p w14:paraId="6F480608" w14:textId="77777777" w:rsidR="00A545F2" w:rsidRPr="00A545F2" w:rsidRDefault="00A545F2" w:rsidP="00A545F2">
      <w:pPr>
        <w:spacing w:after="0" w:line="240" w:lineRule="auto"/>
        <w:rPr>
          <w:rFonts w:eastAsia="Times New Roman" w:cs="Times New Roman"/>
          <w:b/>
          <w:iCs/>
        </w:rPr>
      </w:pPr>
      <w:r w:rsidRPr="00A545F2">
        <w:rPr>
          <w:rFonts w:eastAsia="Times New Roman" w:cs="Times New Roman"/>
          <w:b/>
          <w:iCs/>
        </w:rPr>
        <w:tab/>
      </w:r>
      <w:r w:rsidRPr="00A545F2">
        <w:rPr>
          <w:rFonts w:eastAsia="Times New Roman" w:cs="Times New Roman"/>
          <w:bCs/>
          <w:iCs/>
        </w:rPr>
        <w:t>(a) Electric field due to q</w:t>
      </w:r>
      <w:r w:rsidRPr="00A545F2">
        <w:rPr>
          <w:rFonts w:eastAsia="Times New Roman" w:cs="Times New Roman"/>
          <w:bCs/>
          <w:iCs/>
          <w:vertAlign w:val="subscript"/>
        </w:rPr>
        <w:t>1</w:t>
      </w:r>
      <w:r w:rsidRPr="00A545F2">
        <w:rPr>
          <w:rFonts w:eastAsia="Times New Roman" w:cs="Times New Roman"/>
          <w:bCs/>
          <w:iCs/>
        </w:rPr>
        <w:t>:</w:t>
      </w:r>
    </w:p>
    <w:p w14:paraId="391C53B2" w14:textId="7777777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sz w:val="22"/>
        </w:rPr>
        <w:t>E</w:t>
      </w:r>
      <w:r w:rsidRPr="00A545F2">
        <w:rPr>
          <w:rFonts w:eastAsia="Times New Roman" w:cs="Times New Roman"/>
          <w:sz w:val="22"/>
          <w:vertAlign w:val="subscript"/>
        </w:rPr>
        <w:t>1</w:t>
      </w:r>
      <w:r w:rsidRPr="00A545F2">
        <w:rPr>
          <w:rFonts w:eastAsia="Times New Roman" w:cs="Times New Roman"/>
          <w:sz w:val="22"/>
        </w:rPr>
        <w:t>= k</w:t>
      </w:r>
      <w:r w:rsidRPr="00A545F2">
        <w:rPr>
          <w:rFonts w:eastAsia="Times New Roman" w:cs="Times New Roman"/>
          <w:sz w:val="22"/>
          <w:u w:val="single"/>
        </w:rPr>
        <w:t xml:space="preserve"> </w:t>
      </w:r>
      <w:r w:rsidRPr="00A545F2">
        <w:rPr>
          <w:rFonts w:eastAsia="Times New Roman" w:cs="Times New Roman"/>
          <w:bCs/>
          <w:iCs/>
          <w:sz w:val="22"/>
          <w:u w:val="single"/>
        </w:rPr>
        <w:t>q</w:t>
      </w:r>
      <w:r w:rsidRPr="00A545F2">
        <w:rPr>
          <w:rFonts w:eastAsia="Times New Roman" w:cs="Times New Roman"/>
          <w:bCs/>
          <w:iCs/>
          <w:sz w:val="22"/>
          <w:u w:val="single"/>
          <w:vertAlign w:val="subscript"/>
        </w:rPr>
        <w:t>1</w:t>
      </w:r>
      <w:r w:rsidRPr="00A545F2">
        <w:rPr>
          <w:rFonts w:eastAsia="Times New Roman" w:cs="Times New Roman"/>
          <w:sz w:val="22"/>
          <w:u w:val="single"/>
        </w:rPr>
        <w:t xml:space="preserve"> </w:t>
      </w:r>
      <w:r w:rsidRPr="00A545F2">
        <w:rPr>
          <w:rFonts w:eastAsia="Times New Roman" w:cs="Times New Roman"/>
          <w:sz w:val="22"/>
        </w:rPr>
        <w:t xml:space="preserve">= </w:t>
      </w:r>
      <w:r w:rsidRPr="00A545F2">
        <w:rPr>
          <w:rFonts w:eastAsia="Times New Roman" w:cs="Times New Roman"/>
          <w:bCs/>
          <w:iCs/>
          <w:sz w:val="22"/>
          <w:u w:val="single"/>
        </w:rPr>
        <w:t>9</w:t>
      </w:r>
      <w:r w:rsidRPr="00A545F2">
        <w:rPr>
          <w:rFonts w:ascii="Symbol" w:eastAsia="Calibri" w:hAnsi="Symbol" w:cs="Symbol"/>
          <w:b/>
          <w:sz w:val="22"/>
          <w:szCs w:val="23"/>
          <w:u w:val="single"/>
        </w:rPr>
        <w:t></w:t>
      </w:r>
      <w:r w:rsidRPr="00A545F2">
        <w:rPr>
          <w:rFonts w:eastAsia="Times New Roman" w:cs="Times New Roman"/>
          <w:bCs/>
          <w:iCs/>
          <w:sz w:val="22"/>
          <w:u w:val="single"/>
        </w:rPr>
        <w:t>10</w:t>
      </w:r>
      <w:r w:rsidRPr="00A545F2">
        <w:rPr>
          <w:rFonts w:eastAsia="Times New Roman" w:cs="Times New Roman"/>
          <w:bCs/>
          <w:iCs/>
          <w:sz w:val="22"/>
          <w:u w:val="single"/>
          <w:vertAlign w:val="superscript"/>
        </w:rPr>
        <w:t>9</w:t>
      </w:r>
      <w:r w:rsidRPr="00A545F2">
        <w:rPr>
          <w:rFonts w:ascii="Symbol" w:eastAsia="Calibri" w:hAnsi="Symbol" w:cs="Symbol"/>
          <w:b/>
          <w:sz w:val="22"/>
          <w:szCs w:val="23"/>
          <w:u w:val="single"/>
        </w:rPr>
        <w:t></w:t>
      </w:r>
      <w:r w:rsidRPr="00A545F2">
        <w:rPr>
          <w:rFonts w:eastAsia="Times New Roman" w:cs="Times New Roman"/>
          <w:bCs/>
          <w:iCs/>
          <w:sz w:val="22"/>
          <w:u w:val="single"/>
        </w:rPr>
        <w:t>3.20</w:t>
      </w:r>
      <w:r w:rsidRPr="00A545F2">
        <w:rPr>
          <w:rFonts w:ascii="Symbol" w:eastAsia="Calibri" w:hAnsi="Symbol" w:cs="Symbol"/>
          <w:b/>
          <w:sz w:val="22"/>
          <w:szCs w:val="23"/>
          <w:u w:val="single"/>
        </w:rPr>
        <w:t></w:t>
      </w:r>
      <w:r w:rsidRPr="00A545F2">
        <w:rPr>
          <w:rFonts w:eastAsia="Times New Roman"/>
          <w:sz w:val="22"/>
          <w:szCs w:val="23"/>
          <w:u w:val="single"/>
        </w:rPr>
        <w:t>10</w:t>
      </w:r>
      <w:r w:rsidRPr="00A545F2">
        <w:rPr>
          <w:rFonts w:eastAsia="Times New Roman" w:cs="Times New Roman"/>
          <w:b/>
          <w:bCs/>
          <w:sz w:val="22"/>
          <w:u w:val="single"/>
          <w:vertAlign w:val="superscript"/>
        </w:rPr>
        <w:t>–</w:t>
      </w:r>
      <w:r w:rsidRPr="00A545F2">
        <w:rPr>
          <w:rFonts w:eastAsia="Times New Roman"/>
          <w:sz w:val="22"/>
          <w:szCs w:val="23"/>
          <w:u w:val="single"/>
          <w:vertAlign w:val="superscript"/>
        </w:rPr>
        <w:t>19</w:t>
      </w:r>
      <w:r w:rsidRPr="00A545F2">
        <w:rPr>
          <w:rFonts w:eastAsia="Times New Roman"/>
          <w:sz w:val="22"/>
          <w:szCs w:val="23"/>
        </w:rPr>
        <w:t>=</w:t>
      </w:r>
      <w:r w:rsidRPr="00A545F2">
        <w:rPr>
          <w:rFonts w:eastAsia="Times New Roman" w:cs="Times New Roman"/>
          <w:b/>
          <w:iCs/>
          <w:sz w:val="22"/>
        </w:rPr>
        <w:t>1.152</w:t>
      </w:r>
      <w:r w:rsidRPr="00A545F2">
        <w:rPr>
          <w:rFonts w:ascii="Symbol" w:eastAsia="Calibri" w:hAnsi="Symbol" w:cs="Symbol"/>
          <w:b/>
          <w:sz w:val="22"/>
          <w:szCs w:val="23"/>
        </w:rPr>
        <w:t></w:t>
      </w:r>
      <w:r w:rsidRPr="00A545F2">
        <w:rPr>
          <w:rFonts w:eastAsia="Times New Roman"/>
          <w:b/>
          <w:sz w:val="22"/>
          <w:szCs w:val="23"/>
        </w:rPr>
        <w:t>10</w:t>
      </w:r>
      <w:r w:rsidRPr="00A545F2">
        <w:rPr>
          <w:rFonts w:eastAsia="Times New Roman" w:cs="Times New Roman"/>
          <w:b/>
          <w:sz w:val="22"/>
          <w:vertAlign w:val="superscript"/>
        </w:rPr>
        <w:t>–</w:t>
      </w:r>
      <w:r w:rsidRPr="00A545F2">
        <w:rPr>
          <w:rFonts w:eastAsia="Times New Roman"/>
          <w:b/>
          <w:sz w:val="22"/>
          <w:szCs w:val="23"/>
          <w:vertAlign w:val="superscript"/>
        </w:rPr>
        <w:t>10</w:t>
      </w:r>
      <w:r w:rsidRPr="00A545F2">
        <w:rPr>
          <w:rFonts w:eastAsia="Times New Roman" w:cs="Times New Roman"/>
          <w:b/>
          <w:sz w:val="22"/>
        </w:rPr>
        <w:t xml:space="preserve"> N/C</w:t>
      </w:r>
    </w:p>
    <w:p w14:paraId="0EC3B7FF" w14:textId="77777777" w:rsidR="00A545F2" w:rsidRPr="00A545F2" w:rsidRDefault="00A545F2" w:rsidP="00A545F2">
      <w:pPr>
        <w:spacing w:after="0" w:line="240" w:lineRule="auto"/>
        <w:rPr>
          <w:rFonts w:eastAsia="Times New Roman" w:cs="Times New Roman"/>
          <w:bCs/>
          <w:iCs/>
          <w:vertAlign w:val="superscript"/>
        </w:rPr>
      </w:pPr>
      <w:r w:rsidRPr="00A545F2">
        <w:rPr>
          <w:rFonts w:eastAsia="Times New Roman" w:cs="Times New Roman"/>
          <w:bCs/>
          <w:iCs/>
        </w:rPr>
        <w:t xml:space="preserve">         5</w:t>
      </w:r>
      <w:r w:rsidRPr="00A545F2">
        <w:rPr>
          <w:rFonts w:eastAsia="Times New Roman" w:cs="Times New Roman"/>
          <w:bCs/>
          <w:iCs/>
          <w:vertAlign w:val="superscript"/>
        </w:rPr>
        <w:t>2</w:t>
      </w:r>
      <w:r w:rsidRPr="00A545F2">
        <w:rPr>
          <w:rFonts w:eastAsia="Times New Roman" w:cs="Times New Roman"/>
          <w:bCs/>
          <w:iCs/>
        </w:rPr>
        <w:tab/>
        <w:t xml:space="preserve">   25</w:t>
      </w:r>
    </w:p>
    <w:p w14:paraId="05766D6F"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(E</w:t>
      </w:r>
      <w:r w:rsidRPr="00A545F2">
        <w:rPr>
          <w:rFonts w:eastAsia="Times New Roman" w:cs="Times New Roman"/>
          <w:bCs/>
          <w:iCs/>
          <w:vertAlign w:val="subscript"/>
        </w:rPr>
        <w:t>1</w:t>
      </w:r>
      <w:r w:rsidRPr="00A545F2">
        <w:rPr>
          <w:rFonts w:eastAsia="Times New Roman" w:cs="Times New Roman"/>
          <w:bCs/>
          <w:iCs/>
        </w:rPr>
        <w:t xml:space="preserve"> is directed towards q</w:t>
      </w:r>
      <w:r w:rsidRPr="00A545F2">
        <w:rPr>
          <w:rFonts w:eastAsia="Times New Roman" w:cs="Times New Roman"/>
          <w:bCs/>
          <w:iCs/>
          <w:vertAlign w:val="subscript"/>
        </w:rPr>
        <w:t>1</w:t>
      </w:r>
      <w:r w:rsidRPr="00A545F2">
        <w:rPr>
          <w:rFonts w:eastAsia="Times New Roman" w:cs="Times New Roman"/>
          <w:bCs/>
          <w:iCs/>
        </w:rPr>
        <w:t xml:space="preserve"> as shown)</w:t>
      </w:r>
    </w:p>
    <w:p w14:paraId="2B50ECDA"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Electric field due to q</w:t>
      </w:r>
      <w:r w:rsidRPr="00A545F2">
        <w:rPr>
          <w:rFonts w:eastAsia="Times New Roman" w:cs="Times New Roman"/>
          <w:bCs/>
          <w:iCs/>
          <w:vertAlign w:val="subscript"/>
        </w:rPr>
        <w:t>2</w:t>
      </w:r>
      <w:r w:rsidRPr="00A545F2">
        <w:rPr>
          <w:rFonts w:eastAsia="Times New Roman" w:cs="Times New Roman"/>
          <w:bCs/>
          <w:iCs/>
        </w:rPr>
        <w:t>:</w:t>
      </w:r>
    </w:p>
    <w:p w14:paraId="5A9B4381" w14:textId="7777777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sz w:val="22"/>
        </w:rPr>
        <w:t>E</w:t>
      </w:r>
      <w:r w:rsidRPr="00A545F2">
        <w:rPr>
          <w:rFonts w:eastAsia="Times New Roman" w:cs="Times New Roman"/>
          <w:sz w:val="22"/>
          <w:vertAlign w:val="subscript"/>
        </w:rPr>
        <w:t>2</w:t>
      </w:r>
      <w:r w:rsidRPr="00A545F2">
        <w:rPr>
          <w:rFonts w:eastAsia="Times New Roman" w:cs="Times New Roman"/>
          <w:sz w:val="22"/>
        </w:rPr>
        <w:t>= k</w:t>
      </w:r>
      <w:r w:rsidRPr="00A545F2">
        <w:rPr>
          <w:rFonts w:eastAsia="Times New Roman" w:cs="Times New Roman"/>
          <w:sz w:val="22"/>
          <w:u w:val="single"/>
        </w:rPr>
        <w:t xml:space="preserve"> </w:t>
      </w:r>
      <w:r w:rsidRPr="00A545F2">
        <w:rPr>
          <w:rFonts w:eastAsia="Times New Roman" w:cs="Times New Roman"/>
          <w:bCs/>
          <w:iCs/>
          <w:sz w:val="22"/>
          <w:u w:val="single"/>
        </w:rPr>
        <w:t>q</w:t>
      </w:r>
      <w:r w:rsidRPr="00A545F2">
        <w:rPr>
          <w:rFonts w:eastAsia="Times New Roman" w:cs="Times New Roman"/>
          <w:bCs/>
          <w:iCs/>
          <w:sz w:val="22"/>
          <w:u w:val="single"/>
          <w:vertAlign w:val="subscript"/>
        </w:rPr>
        <w:t>2</w:t>
      </w:r>
      <w:r w:rsidRPr="00A545F2">
        <w:rPr>
          <w:rFonts w:eastAsia="Times New Roman" w:cs="Times New Roman"/>
          <w:sz w:val="22"/>
          <w:u w:val="single"/>
        </w:rPr>
        <w:t xml:space="preserve"> </w:t>
      </w:r>
      <w:r w:rsidRPr="00A545F2">
        <w:rPr>
          <w:rFonts w:eastAsia="Times New Roman" w:cs="Times New Roman"/>
          <w:sz w:val="22"/>
        </w:rPr>
        <w:t xml:space="preserve">= </w:t>
      </w:r>
      <w:r w:rsidRPr="00A545F2">
        <w:rPr>
          <w:rFonts w:eastAsia="Times New Roman" w:cs="Times New Roman"/>
          <w:bCs/>
          <w:iCs/>
          <w:sz w:val="22"/>
          <w:u w:val="single"/>
        </w:rPr>
        <w:t>9</w:t>
      </w:r>
      <w:r w:rsidRPr="00A545F2">
        <w:rPr>
          <w:rFonts w:ascii="Symbol" w:eastAsia="Calibri" w:hAnsi="Symbol" w:cs="Symbol"/>
          <w:b/>
          <w:sz w:val="22"/>
          <w:szCs w:val="23"/>
          <w:u w:val="single"/>
        </w:rPr>
        <w:t></w:t>
      </w:r>
      <w:r w:rsidRPr="00A545F2">
        <w:rPr>
          <w:rFonts w:eastAsia="Times New Roman" w:cs="Times New Roman"/>
          <w:bCs/>
          <w:iCs/>
          <w:sz w:val="22"/>
          <w:u w:val="single"/>
        </w:rPr>
        <w:t>10</w:t>
      </w:r>
      <w:r w:rsidRPr="00A545F2">
        <w:rPr>
          <w:rFonts w:eastAsia="Times New Roman" w:cs="Times New Roman"/>
          <w:bCs/>
          <w:iCs/>
          <w:sz w:val="22"/>
          <w:u w:val="single"/>
          <w:vertAlign w:val="superscript"/>
        </w:rPr>
        <w:t>9</w:t>
      </w:r>
      <w:r w:rsidRPr="00A545F2">
        <w:rPr>
          <w:rFonts w:ascii="Symbol" w:eastAsia="Calibri" w:hAnsi="Symbol" w:cs="Symbol"/>
          <w:b/>
          <w:sz w:val="22"/>
          <w:szCs w:val="23"/>
          <w:u w:val="single"/>
        </w:rPr>
        <w:t></w:t>
      </w:r>
      <w:r w:rsidRPr="00A545F2">
        <w:rPr>
          <w:rFonts w:eastAsia="Times New Roman" w:cs="Times New Roman"/>
          <w:bCs/>
          <w:iCs/>
          <w:sz w:val="22"/>
          <w:u w:val="single"/>
        </w:rPr>
        <w:t>3.20</w:t>
      </w:r>
      <w:r w:rsidRPr="00A545F2">
        <w:rPr>
          <w:rFonts w:ascii="Symbol" w:eastAsia="Calibri" w:hAnsi="Symbol" w:cs="Symbol"/>
          <w:b/>
          <w:sz w:val="22"/>
          <w:szCs w:val="23"/>
          <w:u w:val="single"/>
        </w:rPr>
        <w:t></w:t>
      </w:r>
      <w:r w:rsidRPr="00A545F2">
        <w:rPr>
          <w:rFonts w:eastAsia="Times New Roman"/>
          <w:sz w:val="22"/>
          <w:szCs w:val="23"/>
          <w:u w:val="single"/>
        </w:rPr>
        <w:t>10</w:t>
      </w:r>
      <w:r w:rsidRPr="00A545F2">
        <w:rPr>
          <w:rFonts w:eastAsia="Times New Roman" w:cs="Times New Roman"/>
          <w:b/>
          <w:bCs/>
          <w:sz w:val="22"/>
          <w:u w:val="single"/>
          <w:vertAlign w:val="superscript"/>
        </w:rPr>
        <w:t>–</w:t>
      </w:r>
      <w:r w:rsidRPr="00A545F2">
        <w:rPr>
          <w:rFonts w:eastAsia="Times New Roman"/>
          <w:sz w:val="22"/>
          <w:szCs w:val="23"/>
          <w:u w:val="single"/>
          <w:vertAlign w:val="superscript"/>
        </w:rPr>
        <w:t>19</w:t>
      </w:r>
      <w:r w:rsidRPr="00A545F2">
        <w:rPr>
          <w:rFonts w:eastAsia="Times New Roman"/>
          <w:sz w:val="22"/>
          <w:szCs w:val="23"/>
        </w:rPr>
        <w:t>=</w:t>
      </w:r>
      <w:r w:rsidRPr="00A545F2">
        <w:rPr>
          <w:rFonts w:eastAsia="Times New Roman" w:cs="Times New Roman"/>
          <w:b/>
          <w:iCs/>
          <w:sz w:val="22"/>
        </w:rPr>
        <w:t>1.152</w:t>
      </w:r>
      <w:r w:rsidRPr="00A545F2">
        <w:rPr>
          <w:rFonts w:ascii="Symbol" w:eastAsia="Calibri" w:hAnsi="Symbol" w:cs="Symbol"/>
          <w:b/>
          <w:sz w:val="22"/>
          <w:szCs w:val="23"/>
        </w:rPr>
        <w:t></w:t>
      </w:r>
      <w:r w:rsidRPr="00A545F2">
        <w:rPr>
          <w:rFonts w:eastAsia="Times New Roman"/>
          <w:b/>
          <w:sz w:val="22"/>
          <w:szCs w:val="23"/>
        </w:rPr>
        <w:t>10</w:t>
      </w:r>
      <w:r w:rsidRPr="00A545F2">
        <w:rPr>
          <w:rFonts w:eastAsia="Times New Roman" w:cs="Times New Roman"/>
          <w:b/>
          <w:sz w:val="22"/>
          <w:vertAlign w:val="superscript"/>
        </w:rPr>
        <w:t>–</w:t>
      </w:r>
      <w:r w:rsidRPr="00A545F2">
        <w:rPr>
          <w:rFonts w:eastAsia="Times New Roman"/>
          <w:b/>
          <w:sz w:val="22"/>
          <w:szCs w:val="23"/>
          <w:vertAlign w:val="superscript"/>
        </w:rPr>
        <w:t>10</w:t>
      </w:r>
      <w:r w:rsidRPr="00A545F2">
        <w:rPr>
          <w:rFonts w:eastAsia="Times New Roman" w:cs="Times New Roman"/>
          <w:b/>
          <w:sz w:val="22"/>
        </w:rPr>
        <w:t xml:space="preserve"> N/C</w:t>
      </w:r>
    </w:p>
    <w:p w14:paraId="1179A3AD" w14:textId="77777777" w:rsidR="00A545F2" w:rsidRPr="00A545F2" w:rsidRDefault="00A545F2" w:rsidP="00A545F2">
      <w:pPr>
        <w:spacing w:after="0" w:line="240" w:lineRule="auto"/>
        <w:rPr>
          <w:rFonts w:eastAsia="Times New Roman" w:cs="Times New Roman"/>
          <w:bCs/>
          <w:iCs/>
          <w:vertAlign w:val="superscript"/>
        </w:rPr>
      </w:pPr>
      <w:r w:rsidRPr="00A545F2">
        <w:rPr>
          <w:rFonts w:eastAsia="Times New Roman" w:cs="Times New Roman"/>
          <w:bCs/>
          <w:iCs/>
        </w:rPr>
        <w:t xml:space="preserve">        5</w:t>
      </w:r>
      <w:r w:rsidRPr="00A545F2">
        <w:rPr>
          <w:rFonts w:eastAsia="Times New Roman" w:cs="Times New Roman"/>
          <w:bCs/>
          <w:iCs/>
          <w:vertAlign w:val="superscript"/>
        </w:rPr>
        <w:t>2</w:t>
      </w:r>
      <w:r w:rsidRPr="00A545F2">
        <w:rPr>
          <w:rFonts w:eastAsia="Times New Roman" w:cs="Times New Roman"/>
          <w:bCs/>
          <w:iCs/>
        </w:rPr>
        <w:tab/>
        <w:t xml:space="preserve">       25</w:t>
      </w:r>
    </w:p>
    <w:p w14:paraId="0288E856"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w:t>
      </w:r>
      <w:r w:rsidRPr="00A545F2">
        <w:rPr>
          <w:rFonts w:eastAsia="Times New Roman" w:cs="Times New Roman"/>
          <w:bCs/>
          <w:iCs/>
          <w:vertAlign w:val="subscript"/>
        </w:rPr>
        <w:t>2</w:t>
      </w:r>
      <w:r w:rsidRPr="00A545F2">
        <w:rPr>
          <w:rFonts w:eastAsia="Times New Roman" w:cs="Times New Roman"/>
          <w:bCs/>
          <w:iCs/>
        </w:rPr>
        <w:t xml:space="preserve"> is directed </w:t>
      </w:r>
      <w:r w:rsidRPr="00A545F2">
        <w:rPr>
          <w:rFonts w:eastAsia="Times New Roman" w:cs="Times New Roman"/>
          <w:b/>
          <w:iCs/>
          <w:u w:val="single"/>
        </w:rPr>
        <w:t>away</w:t>
      </w:r>
      <w:r w:rsidRPr="00A545F2">
        <w:rPr>
          <w:rFonts w:eastAsia="Times New Roman" w:cs="Times New Roman"/>
          <w:bCs/>
          <w:iCs/>
        </w:rPr>
        <w:t xml:space="preserve"> from q</w:t>
      </w:r>
      <w:r w:rsidRPr="00A545F2">
        <w:rPr>
          <w:rFonts w:eastAsia="Times New Roman" w:cs="Times New Roman"/>
          <w:bCs/>
          <w:iCs/>
          <w:vertAlign w:val="subscript"/>
        </w:rPr>
        <w:t>2</w:t>
      </w:r>
      <w:r w:rsidRPr="00A545F2">
        <w:rPr>
          <w:rFonts w:eastAsia="Times New Roman" w:cs="Times New Roman"/>
          <w:bCs/>
          <w:iCs/>
        </w:rPr>
        <w:t xml:space="preserve"> as shown)</w:t>
      </w:r>
    </w:p>
    <w:p w14:paraId="5945DF77"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lastRenderedPageBreak/>
        <w:t xml:space="preserve">  Net electric field (Electric intensity) at point P will be equal to the resultant of </w:t>
      </w:r>
      <w:r w:rsidRPr="00A545F2">
        <w:rPr>
          <w:rFonts w:eastAsia="Times New Roman" w:cs="Times New Roman"/>
          <w:b/>
          <w:bCs/>
          <w:iCs/>
        </w:rPr>
        <w:t>E</w:t>
      </w:r>
      <w:r w:rsidRPr="00A545F2">
        <w:rPr>
          <w:rFonts w:eastAsia="Times New Roman" w:cs="Times New Roman"/>
          <w:b/>
          <w:bCs/>
          <w:iCs/>
          <w:vertAlign w:val="subscript"/>
        </w:rPr>
        <w:t>1</w:t>
      </w:r>
      <w:r w:rsidRPr="00A545F2">
        <w:rPr>
          <w:rFonts w:eastAsia="Times New Roman" w:cs="Times New Roman"/>
          <w:bCs/>
          <w:iCs/>
        </w:rPr>
        <w:t xml:space="preserve"> and </w:t>
      </w:r>
      <w:r w:rsidRPr="00A545F2">
        <w:rPr>
          <w:rFonts w:eastAsia="Times New Roman" w:cs="Times New Roman"/>
          <w:b/>
          <w:bCs/>
          <w:iCs/>
        </w:rPr>
        <w:t>E</w:t>
      </w:r>
      <w:r w:rsidRPr="00A545F2">
        <w:rPr>
          <w:rFonts w:eastAsia="Times New Roman" w:cs="Times New Roman"/>
          <w:b/>
          <w:bCs/>
          <w:iCs/>
          <w:vertAlign w:val="subscript"/>
        </w:rPr>
        <w:t>2</w:t>
      </w:r>
      <w:r w:rsidRPr="00A545F2">
        <w:rPr>
          <w:rFonts w:eastAsia="Times New Roman" w:cs="Times New Roman"/>
          <w:bCs/>
          <w:iCs/>
        </w:rPr>
        <w:t>.</w:t>
      </w:r>
    </w:p>
    <w:p w14:paraId="689AC93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Resolving </w:t>
      </w:r>
      <w:r w:rsidRPr="00A545F2">
        <w:rPr>
          <w:rFonts w:eastAsia="Times New Roman" w:cs="Times New Roman"/>
          <w:b/>
          <w:bCs/>
          <w:iCs/>
        </w:rPr>
        <w:t>E</w:t>
      </w:r>
      <w:r w:rsidRPr="00A545F2">
        <w:rPr>
          <w:rFonts w:eastAsia="Times New Roman" w:cs="Times New Roman"/>
          <w:b/>
          <w:bCs/>
          <w:iCs/>
          <w:vertAlign w:val="subscript"/>
        </w:rPr>
        <w:t>1</w:t>
      </w:r>
      <w:r w:rsidRPr="00A545F2">
        <w:rPr>
          <w:rFonts w:eastAsia="Times New Roman" w:cs="Times New Roman"/>
          <w:bCs/>
          <w:iCs/>
        </w:rPr>
        <w:t xml:space="preserve"> and </w:t>
      </w:r>
      <w:r w:rsidRPr="00A545F2">
        <w:rPr>
          <w:rFonts w:eastAsia="Times New Roman" w:cs="Times New Roman"/>
          <w:b/>
          <w:iCs/>
        </w:rPr>
        <w:t>E</w:t>
      </w:r>
      <w:r w:rsidRPr="00A545F2">
        <w:rPr>
          <w:rFonts w:eastAsia="Times New Roman" w:cs="Times New Roman"/>
          <w:b/>
          <w:iCs/>
          <w:vertAlign w:val="subscript"/>
        </w:rPr>
        <w:t>2</w:t>
      </w:r>
      <w:r w:rsidRPr="00A545F2">
        <w:rPr>
          <w:rFonts w:eastAsia="Times New Roman" w:cs="Times New Roman"/>
          <w:bCs/>
          <w:iCs/>
        </w:rPr>
        <w:tab/>
      </w:r>
      <w:r w:rsidRPr="00A545F2">
        <w:rPr>
          <w:rFonts w:eastAsia="Times New Roman" w:cs="Times New Roman"/>
          <w:bCs/>
          <w:iCs/>
        </w:rPr>
        <w:tab/>
        <w:t xml:space="preserve">       </w:t>
      </w:r>
      <w:proofErr w:type="spellStart"/>
      <w:r w:rsidRPr="00A545F2">
        <w:rPr>
          <w:rFonts w:eastAsia="Times New Roman" w:cs="Times New Roman"/>
          <w:bCs/>
          <w:iCs/>
        </w:rPr>
        <w:t>E</w:t>
      </w:r>
      <w:r w:rsidRPr="00A545F2">
        <w:rPr>
          <w:rFonts w:eastAsia="Times New Roman" w:cs="Times New Roman"/>
          <w:bCs/>
          <w:iCs/>
          <w:vertAlign w:val="subscript"/>
        </w:rPr>
        <w:t>2</w:t>
      </w:r>
      <w:proofErr w:type="spellEnd"/>
      <w:r w:rsidRPr="00A545F2">
        <w:rPr>
          <w:rFonts w:eastAsia="Times New Roman" w:cs="Times New Roman"/>
          <w:bCs/>
          <w:iCs/>
        </w:rPr>
        <w:tab/>
      </w:r>
    </w:p>
    <w:p w14:paraId="15267D41"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noProof/>
        </w:rPr>
        <mc:AlternateContent>
          <mc:Choice Requires="wps">
            <w:drawing>
              <wp:anchor distT="0" distB="0" distL="114300" distR="114300" simplePos="0" relativeHeight="252083200" behindDoc="0" locked="0" layoutInCell="1" allowOverlap="1" wp14:anchorId="1B41412A" wp14:editId="316DA327">
                <wp:simplePos x="0" y="0"/>
                <wp:positionH relativeFrom="column">
                  <wp:posOffset>2309812</wp:posOffset>
                </wp:positionH>
                <wp:positionV relativeFrom="paragraph">
                  <wp:posOffset>93136</wp:posOffset>
                </wp:positionV>
                <wp:extent cx="196215" cy="391160"/>
                <wp:effectExtent l="0" t="116522" r="0" b="106363"/>
                <wp:wrapNone/>
                <wp:docPr id="1838140100"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flipH="1">
                          <a:off x="0" y="0"/>
                          <a:ext cx="196215" cy="391160"/>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60218D" id="Straight Arrow Connector 220" o:spid="_x0000_s1026" type="#_x0000_t32" style="position:absolute;margin-left:181.85pt;margin-top:7.35pt;width:15.45pt;height:30.8pt;rotation:-120;flip:x;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" strokeweight="2.25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2089344" behindDoc="0" locked="0" layoutInCell="1" allowOverlap="1" wp14:anchorId="5618E02A" wp14:editId="135C92A9">
                <wp:simplePos x="0" y="0"/>
                <wp:positionH relativeFrom="column">
                  <wp:posOffset>2376170</wp:posOffset>
                </wp:positionH>
                <wp:positionV relativeFrom="paragraph">
                  <wp:posOffset>177692</wp:posOffset>
                </wp:positionV>
                <wp:extent cx="305435" cy="202565"/>
                <wp:effectExtent l="0" t="62865" r="0" b="31750"/>
                <wp:wrapNone/>
                <wp:docPr id="89973113"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flipH="1">
                          <a:off x="0" y="0"/>
                          <a:ext cx="305435" cy="202565"/>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A03B96" id="Straight Arrow Connector 220" o:spid="_x0000_s1026" type="#_x0000_t32" style="position:absolute;margin-left:187.1pt;margin-top:14pt;width:24.05pt;height:15.95pt;rotation:-120;flip:x;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" strokeweight="2.25pt">
                <v:stroke endarrow="classic"/>
              </v:shape>
            </w:pict>
          </mc:Fallback>
        </mc:AlternateContent>
      </w:r>
      <w:r w:rsidRPr="00A545F2">
        <w:rPr>
          <w:rFonts w:eastAsia="Times New Roman" w:cs="Times New Roman"/>
          <w:bCs/>
          <w:iCs/>
        </w:rPr>
        <w:t>into components we see</w:t>
      </w:r>
      <w:r w:rsidRPr="00A545F2">
        <w:rPr>
          <w:rFonts w:eastAsia="Times New Roman" w:cs="Times New Roman"/>
          <w:bCs/>
          <w:iCs/>
        </w:rPr>
        <w:tab/>
        <w:t xml:space="preserve">     </w:t>
      </w:r>
      <w:r w:rsidRPr="00A545F2">
        <w:rPr>
          <w:rFonts w:eastAsia="Times New Roman" w:cs="Times New Roman"/>
          <w:bCs/>
          <w:iCs/>
        </w:rPr>
        <w:tab/>
        <w:t xml:space="preserve">      </w:t>
      </w:r>
      <w:r w:rsidRPr="00A545F2">
        <w:rPr>
          <w:rFonts w:eastAsia="Times New Roman" w:cs="Times New Roman"/>
          <w:sz w:val="16"/>
        </w:rPr>
        <w:t>E</w:t>
      </w:r>
      <w:r w:rsidRPr="00A545F2">
        <w:rPr>
          <w:rFonts w:eastAsia="Times New Roman" w:cs="Times New Roman"/>
          <w:sz w:val="16"/>
          <w:vertAlign w:val="subscript"/>
        </w:rPr>
        <w:t>2</w:t>
      </w:r>
      <w:r w:rsidRPr="00A545F2">
        <w:rPr>
          <w:rFonts w:eastAsia="Times New Roman" w:cs="Times New Roman"/>
          <w:sz w:val="16"/>
        </w:rPr>
        <w:t xml:space="preserve"> Sin 60</w:t>
      </w:r>
      <w:r w:rsidRPr="00A545F2">
        <w:rPr>
          <w:rFonts w:ascii="Symbol" w:eastAsia="Calibri" w:hAnsi="Symbol" w:cs="Symbol"/>
          <w:b/>
          <w:sz w:val="16"/>
          <w:szCs w:val="23"/>
        </w:rPr>
        <w:t></w:t>
      </w:r>
    </w:p>
    <w:p w14:paraId="009FEF86" w14:textId="77777777" w:rsidR="00A545F2" w:rsidRPr="00A545F2" w:rsidRDefault="00A545F2" w:rsidP="00A545F2">
      <w:pPr>
        <w:spacing w:after="0" w:line="240" w:lineRule="auto"/>
        <w:rPr>
          <w:rFonts w:eastAsia="Times New Roman" w:cs="Times New Roman"/>
          <w:bCs/>
          <w:iCs/>
          <w:sz w:val="16"/>
        </w:rPr>
      </w:pPr>
      <w:r w:rsidRPr="00A545F2">
        <w:rPr>
          <w:rFonts w:eastAsia="Times New Roman" w:cs="Times New Roman"/>
          <w:bCs/>
          <w:iCs/>
          <w:noProof/>
        </w:rPr>
        <mc:AlternateContent>
          <mc:Choice Requires="wps">
            <w:drawing>
              <wp:anchor distT="0" distB="0" distL="114300" distR="114300" simplePos="0" relativeHeight="252085248" behindDoc="0" locked="0" layoutInCell="1" allowOverlap="1" wp14:anchorId="61732A58" wp14:editId="1A2C60B7">
                <wp:simplePos x="0" y="0"/>
                <wp:positionH relativeFrom="column">
                  <wp:posOffset>2446973</wp:posOffset>
                </wp:positionH>
                <wp:positionV relativeFrom="paragraph">
                  <wp:posOffset>131654</wp:posOffset>
                </wp:positionV>
                <wp:extent cx="99060" cy="144145"/>
                <wp:effectExtent l="15557" t="3493" r="0" b="11747"/>
                <wp:wrapNone/>
                <wp:docPr id="291714967" name="Arc 3528"/>
                <wp:cNvGraphicFramePr/>
                <a:graphic xmlns:a="http://schemas.openxmlformats.org/drawingml/2006/main">
                  <a:graphicData uri="http://schemas.microsoft.com/office/word/2010/wordprocessingShape">
                    <wps:wsp>
                      <wps:cNvSpPr/>
                      <wps:spPr>
                        <a:xfrm rot="13765882">
                          <a:off x="0" y="0"/>
                          <a:ext cx="99060" cy="14414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8C0AF" id="Arc 3528" o:spid="_x0000_s1026" style="position:absolute;margin-left:192.7pt;margin-top:10.35pt;width:7.8pt;height:11.35pt;rotation:-8556946fd;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" path="m49530,nsc76885,,99060,32268,99060,72073r-49530,l49530,xem49530,nfc76885,,99060,32268,99060,72073e" filled="f" strokecolor="windowText" strokeweight="1pt">
                <v:stroke joinstyle="miter"/>
                <v:path arrowok="t" o:connecttype="custom" o:connectlocs="49530,0;99060,72073" o:connectangles="0,0"/>
              </v:shape>
            </w:pict>
          </mc:Fallback>
        </mc:AlternateContent>
      </w:r>
      <w:r w:rsidRPr="00A545F2">
        <w:rPr>
          <w:rFonts w:eastAsia="Times New Roman" w:cs="Times New Roman"/>
          <w:noProof/>
        </w:rPr>
        <mc:AlternateContent>
          <mc:Choice Requires="wps">
            <w:drawing>
              <wp:anchor distT="0" distB="0" distL="114300" distR="114300" simplePos="0" relativeHeight="252087296" behindDoc="0" locked="0" layoutInCell="1" allowOverlap="1" wp14:anchorId="338711CA" wp14:editId="5FC24CE5">
                <wp:simplePos x="0" y="0"/>
                <wp:positionH relativeFrom="column">
                  <wp:posOffset>2368550</wp:posOffset>
                </wp:positionH>
                <wp:positionV relativeFrom="paragraph">
                  <wp:posOffset>166897</wp:posOffset>
                </wp:positionV>
                <wp:extent cx="95885" cy="167005"/>
                <wp:effectExtent l="59690" t="35560" r="0" b="40005"/>
                <wp:wrapNone/>
                <wp:docPr id="30794887"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a:off x="0" y="0"/>
                          <a:ext cx="95885" cy="167005"/>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99FF20" id="Straight Arrow Connector 220" o:spid="_x0000_s1026" type="#_x0000_t32" style="position:absolute;margin-left:186.5pt;margin-top:13.15pt;width:7.55pt;height:13.15pt;rotation:120;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" strokeweight="2.25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2088320" behindDoc="0" locked="0" layoutInCell="1" allowOverlap="1" wp14:anchorId="3C0CD737" wp14:editId="53A933A5">
                <wp:simplePos x="0" y="0"/>
                <wp:positionH relativeFrom="column">
                  <wp:posOffset>2185035</wp:posOffset>
                </wp:positionH>
                <wp:positionV relativeFrom="paragraph">
                  <wp:posOffset>170072</wp:posOffset>
                </wp:positionV>
                <wp:extent cx="95885" cy="167005"/>
                <wp:effectExtent l="59690" t="35560" r="0" b="40005"/>
                <wp:wrapNone/>
                <wp:docPr id="982105708"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a:off x="0" y="0"/>
                          <a:ext cx="95885" cy="167005"/>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CFF985" id="Straight Arrow Connector 220" o:spid="_x0000_s1026" type="#_x0000_t32" style="position:absolute;margin-left:172.05pt;margin-top:13.4pt;width:7.55pt;height:13.15pt;rotation:120;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" strokeweight="2.25pt">
                <v:stroke endarrow="classic"/>
              </v:shape>
            </w:pict>
          </mc:Fallback>
        </mc:AlternateContent>
      </w:r>
      <w:r w:rsidRPr="00A545F2">
        <w:rPr>
          <w:rFonts w:eastAsia="Times New Roman" w:cs="Times New Roman"/>
          <w:bCs/>
          <w:iCs/>
          <w:noProof/>
        </w:rPr>
        <mc:AlternateContent>
          <mc:Choice Requires="wps">
            <w:drawing>
              <wp:anchor distT="0" distB="0" distL="114300" distR="114300" simplePos="0" relativeHeight="252086272" behindDoc="0" locked="0" layoutInCell="1" allowOverlap="1" wp14:anchorId="1D2F128A" wp14:editId="31E70A8E">
                <wp:simplePos x="0" y="0"/>
                <wp:positionH relativeFrom="column">
                  <wp:posOffset>2481466</wp:posOffset>
                </wp:positionH>
                <wp:positionV relativeFrom="paragraph">
                  <wp:posOffset>129540</wp:posOffset>
                </wp:positionV>
                <wp:extent cx="99060" cy="144145"/>
                <wp:effectExtent l="19050" t="0" r="0" b="8255"/>
                <wp:wrapNone/>
                <wp:docPr id="405394583" name="Arc 3528"/>
                <wp:cNvGraphicFramePr/>
                <a:graphic xmlns:a="http://schemas.openxmlformats.org/drawingml/2006/main">
                  <a:graphicData uri="http://schemas.microsoft.com/office/word/2010/wordprocessingShape">
                    <wps:wsp>
                      <wps:cNvSpPr/>
                      <wps:spPr>
                        <a:xfrm rot="11468907">
                          <a:off x="0" y="0"/>
                          <a:ext cx="99060" cy="144145"/>
                        </a:xfrm>
                        <a:prstGeom prst="arc">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ED0E2" id="Arc 3528" o:spid="_x0000_s1026" style="position:absolute;margin-left:195.4pt;margin-top:10.2pt;width:7.8pt;height:11.35pt;rotation:-11065855fd;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14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" path="m49530,nsc76885,,99060,32268,99060,72073r-49530,l49530,xem49530,nfc76885,,99060,32268,99060,72073e" filled="f" strokecolor="windowText" strokeweight="1pt">
                <v:stroke joinstyle="miter"/>
                <v:path arrowok="t" o:connecttype="custom" o:connectlocs="49530,0;99060,72073" o:connectangles="0,0"/>
              </v:shape>
            </w:pict>
          </mc:Fallback>
        </mc:AlternateContent>
      </w:r>
      <w:r w:rsidRPr="00A545F2">
        <w:rPr>
          <w:rFonts w:eastAsia="Times New Roman" w:cs="Times New Roman"/>
          <w:bCs/>
          <w:iCs/>
        </w:rPr>
        <w:t>that E</w:t>
      </w:r>
      <w:r w:rsidRPr="00A545F2">
        <w:rPr>
          <w:rFonts w:eastAsia="Times New Roman" w:cs="Times New Roman"/>
          <w:bCs/>
          <w:iCs/>
          <w:vertAlign w:val="subscript"/>
        </w:rPr>
        <w:t>1</w:t>
      </w:r>
      <w:r w:rsidRPr="00A545F2">
        <w:rPr>
          <w:rFonts w:eastAsia="Times New Roman" w:cs="Times New Roman"/>
          <w:bCs/>
          <w:iCs/>
        </w:rPr>
        <w:t xml:space="preserve"> Sin 60</w:t>
      </w:r>
      <w:r w:rsidRPr="00A545F2">
        <w:rPr>
          <w:rFonts w:ascii="Symbol" w:eastAsia="Calibri" w:hAnsi="Symbol" w:cs="Symbol"/>
          <w:b/>
          <w:szCs w:val="23"/>
        </w:rPr>
        <w:t></w:t>
      </w:r>
      <w:r w:rsidRPr="00A545F2">
        <w:rPr>
          <w:rFonts w:eastAsia="Times New Roman" w:cs="Times New Roman"/>
          <w:bCs/>
          <w:iCs/>
        </w:rPr>
        <w:t xml:space="preserve"> is</w:t>
      </w:r>
      <w:r w:rsidRPr="00A545F2">
        <w:rPr>
          <w:rFonts w:eastAsia="Times New Roman" w:cs="Times New Roman"/>
          <w:bCs/>
          <w:iCs/>
        </w:rPr>
        <w:tab/>
        <w:t xml:space="preserve">         </w:t>
      </w:r>
      <w:r w:rsidRPr="00A545F2">
        <w:rPr>
          <w:rFonts w:eastAsia="Times New Roman" w:cs="Times New Roman"/>
          <w:sz w:val="16"/>
        </w:rPr>
        <w:t>E</w:t>
      </w:r>
      <w:r w:rsidRPr="00A545F2">
        <w:rPr>
          <w:rFonts w:eastAsia="Times New Roman" w:cs="Times New Roman"/>
          <w:sz w:val="16"/>
          <w:vertAlign w:val="subscript"/>
        </w:rPr>
        <w:t>2</w:t>
      </w:r>
      <w:r w:rsidRPr="00A545F2">
        <w:rPr>
          <w:rFonts w:eastAsia="Times New Roman" w:cs="Times New Roman"/>
          <w:sz w:val="16"/>
        </w:rPr>
        <w:t>Cos 60</w:t>
      </w:r>
      <w:r w:rsidRPr="00A545F2">
        <w:rPr>
          <w:rFonts w:ascii="Symbol" w:eastAsia="Calibri" w:hAnsi="Symbol" w:cs="Symbol"/>
          <w:b/>
          <w:sz w:val="16"/>
          <w:szCs w:val="23"/>
        </w:rPr>
        <w:t></w:t>
      </w:r>
      <w:r w:rsidRPr="00A545F2">
        <w:rPr>
          <w:rFonts w:eastAsia="Times New Roman" w:cs="Times New Roman"/>
          <w:bCs/>
          <w:iCs/>
        </w:rPr>
        <w:t xml:space="preserve">  </w:t>
      </w:r>
      <w:r w:rsidRPr="00A545F2">
        <w:rPr>
          <w:rFonts w:eastAsia="Times New Roman" w:cs="Times New Roman"/>
          <w:bCs/>
          <w:iCs/>
          <w:sz w:val="16"/>
        </w:rPr>
        <w:t>60</w:t>
      </w:r>
      <w:r w:rsidRPr="00A545F2">
        <w:rPr>
          <w:rFonts w:ascii="Symbol" w:eastAsia="Calibri" w:hAnsi="Symbol" w:cs="Symbol"/>
          <w:b/>
          <w:sz w:val="16"/>
          <w:szCs w:val="23"/>
        </w:rPr>
        <w:t></w:t>
      </w:r>
      <w:r w:rsidRPr="00A545F2">
        <w:rPr>
          <w:rFonts w:ascii="Symbol" w:eastAsia="Calibri" w:hAnsi="Symbol" w:cs="Symbol"/>
          <w:b/>
          <w:sz w:val="16"/>
          <w:szCs w:val="23"/>
        </w:rPr>
        <w:tab/>
        <w:t xml:space="preserve">  </w:t>
      </w:r>
    </w:p>
    <w:p w14:paraId="12B4910B"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Cs/>
          <w:i/>
          <w:noProof/>
          <w:sz w:val="22"/>
        </w:rPr>
        <mc:AlternateContent>
          <mc:Choice Requires="wps">
            <w:drawing>
              <wp:anchor distT="0" distB="0" distL="114300" distR="114300" simplePos="0" relativeHeight="252084224" behindDoc="0" locked="0" layoutInCell="1" allowOverlap="1" wp14:anchorId="078CBBF0" wp14:editId="3D128B34">
                <wp:simplePos x="0" y="0"/>
                <wp:positionH relativeFrom="column">
                  <wp:posOffset>2160270</wp:posOffset>
                </wp:positionH>
                <wp:positionV relativeFrom="paragraph">
                  <wp:posOffset>48787</wp:posOffset>
                </wp:positionV>
                <wp:extent cx="796925" cy="19685"/>
                <wp:effectExtent l="0" t="0" r="22225" b="37465"/>
                <wp:wrapNone/>
                <wp:docPr id="961356910" name="Straight Connector 3527"/>
                <wp:cNvGraphicFramePr/>
                <a:graphic xmlns:a="http://schemas.openxmlformats.org/drawingml/2006/main">
                  <a:graphicData uri="http://schemas.microsoft.com/office/word/2010/wordprocessingShape">
                    <wps:wsp>
                      <wps:cNvCnPr/>
                      <wps:spPr>
                        <a:xfrm flipV="1">
                          <a:off x="0" y="0"/>
                          <a:ext cx="796925" cy="19685"/>
                        </a:xfrm>
                        <a:prstGeom prst="line">
                          <a:avLst/>
                        </a:prstGeom>
                        <a:noFill/>
                        <a:ln w="12700"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C5D8672" id="Straight Connector 3527" o:spid="_x0000_s1026" style="position:absolute;flip:y;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1pt,3.85pt" to="232.8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" strokecolor="windowText" strokeweight="1pt">
                <v:stroke dashstyle="dash"/>
              </v:line>
            </w:pict>
          </mc:Fallback>
        </mc:AlternateContent>
      </w:r>
      <w:r w:rsidRPr="00A545F2">
        <w:rPr>
          <w:rFonts w:eastAsia="Times New Roman" w:cs="Times New Roman"/>
          <w:noProof/>
        </w:rPr>
        <mc:AlternateContent>
          <mc:Choice Requires="wps">
            <w:drawing>
              <wp:anchor distT="0" distB="0" distL="114300" distR="114300" simplePos="0" relativeHeight="252082176" behindDoc="0" locked="0" layoutInCell="1" allowOverlap="1" wp14:anchorId="0B731965" wp14:editId="59A1E073">
                <wp:simplePos x="0" y="0"/>
                <wp:positionH relativeFrom="column">
                  <wp:posOffset>2240306</wp:posOffset>
                </wp:positionH>
                <wp:positionV relativeFrom="paragraph">
                  <wp:posOffset>185737</wp:posOffset>
                </wp:positionV>
                <wp:extent cx="433070" cy="45085"/>
                <wp:effectExtent l="117792" t="0" r="84773" b="27622"/>
                <wp:wrapNone/>
                <wp:docPr id="612990347"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7200000" flipV="1">
                          <a:off x="0" y="0"/>
                          <a:ext cx="433070" cy="45085"/>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4C1DBA" id="Straight Arrow Connector 220" o:spid="_x0000_s1026" type="#_x0000_t32" style="position:absolute;margin-left:176.4pt;margin-top:14.6pt;width:34.1pt;height:3.55pt;rotation:-120;flip:y;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" strokeweight="2.25pt">
                <v:stroke endarrow="classic"/>
              </v:shape>
            </w:pict>
          </mc:Fallback>
        </mc:AlternateContent>
      </w:r>
      <w:r w:rsidRPr="00A545F2">
        <w:rPr>
          <w:rFonts w:eastAsia="Times New Roman" w:cs="Times New Roman"/>
          <w:noProof/>
        </w:rPr>
        <mc:AlternateContent>
          <mc:Choice Requires="wps">
            <w:drawing>
              <wp:anchor distT="0" distB="0" distL="114300" distR="114300" simplePos="0" relativeHeight="252090368" behindDoc="0" locked="0" layoutInCell="1" allowOverlap="1" wp14:anchorId="322C94CA" wp14:editId="7354CA45">
                <wp:simplePos x="0" y="0"/>
                <wp:positionH relativeFrom="column">
                  <wp:posOffset>2397239</wp:posOffset>
                </wp:positionH>
                <wp:positionV relativeFrom="paragraph">
                  <wp:posOffset>83820</wp:posOffset>
                </wp:positionV>
                <wp:extent cx="305435" cy="202565"/>
                <wp:effectExtent l="0" t="43815" r="0" b="69850"/>
                <wp:wrapNone/>
                <wp:docPr id="1912916366" name="Straight Arrow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8000000" flipH="1">
                          <a:off x="0" y="0"/>
                          <a:ext cx="305435" cy="202565"/>
                        </a:xfrm>
                        <a:prstGeom prst="straightConnector1">
                          <a:avLst/>
                        </a:prstGeom>
                        <a:noFill/>
                        <a:ln w="2857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7613A9" id="Straight Arrow Connector 220" o:spid="_x0000_s1026" type="#_x0000_t32" style="position:absolute;margin-left:188.75pt;margin-top:6.6pt;width:24.05pt;height:15.95pt;rotation:60;flip:x;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" strokeweight="2.25pt">
                <v:stroke endarrow="classic"/>
              </v:shape>
            </w:pict>
          </mc:Fallback>
        </mc:AlternateContent>
      </w:r>
      <w:r w:rsidRPr="00A545F2">
        <w:rPr>
          <w:rFonts w:eastAsia="Times New Roman" w:cs="Times New Roman"/>
          <w:bCs/>
          <w:iCs/>
        </w:rPr>
        <w:t>cancelled</w:t>
      </w:r>
      <w:r w:rsidRPr="00A545F2">
        <w:rPr>
          <w:rFonts w:eastAsia="Times New Roman" w:cs="Times New Roman"/>
        </w:rPr>
        <w:t xml:space="preserve"> by E</w:t>
      </w:r>
      <w:r w:rsidRPr="00A545F2">
        <w:rPr>
          <w:rFonts w:eastAsia="Times New Roman" w:cs="Times New Roman"/>
          <w:vertAlign w:val="subscript"/>
        </w:rPr>
        <w:t>2</w:t>
      </w:r>
      <w:r w:rsidRPr="00A545F2">
        <w:rPr>
          <w:rFonts w:eastAsia="Times New Roman" w:cs="Times New Roman"/>
        </w:rPr>
        <w:t xml:space="preserve"> Sin 60</w:t>
      </w:r>
      <w:r w:rsidRPr="00A545F2">
        <w:rPr>
          <w:rFonts w:ascii="Symbol" w:eastAsia="Calibri" w:hAnsi="Symbol" w:cs="Symbol"/>
          <w:b/>
          <w:szCs w:val="23"/>
        </w:rPr>
        <w:t xml:space="preserve">.    </w:t>
      </w:r>
      <w:r w:rsidRPr="00A545F2">
        <w:rPr>
          <w:rFonts w:eastAsia="Times New Roman" w:cs="Times New Roman"/>
          <w:sz w:val="16"/>
        </w:rPr>
        <w:t>E</w:t>
      </w:r>
      <w:r w:rsidRPr="00A545F2">
        <w:rPr>
          <w:rFonts w:eastAsia="Times New Roman" w:cs="Times New Roman"/>
          <w:sz w:val="16"/>
          <w:vertAlign w:val="subscript"/>
        </w:rPr>
        <w:t>1</w:t>
      </w:r>
      <w:r w:rsidRPr="00A545F2">
        <w:rPr>
          <w:rFonts w:eastAsia="Times New Roman" w:cs="Times New Roman"/>
          <w:sz w:val="16"/>
        </w:rPr>
        <w:t>Cos 60</w:t>
      </w:r>
      <w:r w:rsidRPr="00A545F2">
        <w:rPr>
          <w:rFonts w:ascii="Symbol" w:eastAsia="Calibri" w:hAnsi="Symbol" w:cs="Symbol"/>
          <w:b/>
          <w:sz w:val="16"/>
          <w:szCs w:val="23"/>
        </w:rPr>
        <w:t></w:t>
      </w:r>
      <w:r w:rsidRPr="00A545F2">
        <w:rPr>
          <w:rFonts w:ascii="Symbol" w:eastAsia="Calibri" w:hAnsi="Symbol" w:cs="Symbol"/>
          <w:b/>
          <w:szCs w:val="23"/>
        </w:rPr>
        <w:t xml:space="preserve">  </w:t>
      </w:r>
      <w:r w:rsidRPr="00A545F2">
        <w:rPr>
          <w:rFonts w:eastAsia="Times New Roman" w:cs="Times New Roman"/>
          <w:bCs/>
          <w:iCs/>
          <w:sz w:val="16"/>
        </w:rPr>
        <w:t>60</w:t>
      </w:r>
      <w:r w:rsidRPr="00A545F2">
        <w:rPr>
          <w:rFonts w:ascii="Symbol" w:eastAsia="Calibri" w:hAnsi="Symbol" w:cs="Symbol"/>
          <w:b/>
          <w:sz w:val="16"/>
          <w:szCs w:val="23"/>
        </w:rPr>
        <w:t></w:t>
      </w:r>
    </w:p>
    <w:p w14:paraId="342D10A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(E</w:t>
      </w:r>
      <w:r w:rsidRPr="00A545F2">
        <w:rPr>
          <w:rFonts w:eastAsia="Times New Roman" w:cs="Times New Roman"/>
          <w:bCs/>
          <w:iCs/>
          <w:vertAlign w:val="subscript"/>
        </w:rPr>
        <w:t>1</w:t>
      </w:r>
      <w:r w:rsidRPr="00A545F2">
        <w:rPr>
          <w:rFonts w:eastAsia="Times New Roman" w:cs="Times New Roman"/>
          <w:bCs/>
          <w:iCs/>
        </w:rPr>
        <w:t xml:space="preserve"> Sin 60</w:t>
      </w:r>
      <w:r w:rsidRPr="00A545F2">
        <w:rPr>
          <w:rFonts w:ascii="Symbol" w:eastAsia="Calibri" w:hAnsi="Symbol" w:cs="Symbol"/>
          <w:b/>
          <w:szCs w:val="23"/>
        </w:rPr>
        <w:t xml:space="preserve"> </w:t>
      </w:r>
      <w:r w:rsidRPr="00A545F2">
        <w:rPr>
          <w:rFonts w:eastAsia="Times New Roman" w:cs="Times New Roman"/>
          <w:bCs/>
          <w:iCs/>
        </w:rPr>
        <w:t>and E</w:t>
      </w:r>
      <w:r w:rsidRPr="00A545F2">
        <w:rPr>
          <w:rFonts w:eastAsia="Times New Roman" w:cs="Times New Roman"/>
          <w:bCs/>
          <w:iCs/>
          <w:vertAlign w:val="subscript"/>
        </w:rPr>
        <w:t>2</w:t>
      </w:r>
      <w:r w:rsidRPr="00A545F2">
        <w:rPr>
          <w:rFonts w:eastAsia="Times New Roman" w:cs="Times New Roman"/>
          <w:bCs/>
          <w:iCs/>
        </w:rPr>
        <w:t xml:space="preserve"> Sin 60</w:t>
      </w:r>
      <w:r w:rsidRPr="00A545F2">
        <w:rPr>
          <w:rFonts w:ascii="Symbol" w:eastAsia="Calibri" w:hAnsi="Symbol" w:cs="Symbol"/>
          <w:b/>
          <w:szCs w:val="23"/>
        </w:rPr>
        <w:t></w:t>
      </w:r>
      <w:r w:rsidRPr="00A545F2">
        <w:rPr>
          <w:rFonts w:ascii="Symbol" w:eastAsia="Calibri" w:hAnsi="Symbol" w:cs="Symbol"/>
          <w:b/>
          <w:szCs w:val="23"/>
        </w:rPr>
        <w:tab/>
        <w:t xml:space="preserve">          </w:t>
      </w:r>
      <w:r w:rsidRPr="00A545F2">
        <w:rPr>
          <w:rFonts w:eastAsia="Times New Roman" w:cs="Times New Roman"/>
          <w:bCs/>
          <w:iCs/>
        </w:rPr>
        <w:t>E</w:t>
      </w:r>
      <w:r w:rsidRPr="00A545F2">
        <w:rPr>
          <w:rFonts w:eastAsia="Times New Roman" w:cs="Times New Roman"/>
          <w:bCs/>
          <w:iCs/>
          <w:vertAlign w:val="subscript"/>
        </w:rPr>
        <w:t>1</w:t>
      </w:r>
      <w:r w:rsidRPr="00A545F2">
        <w:rPr>
          <w:rFonts w:ascii="Symbol" w:eastAsia="Calibri" w:hAnsi="Symbol" w:cs="Symbol"/>
          <w:b/>
          <w:szCs w:val="23"/>
        </w:rPr>
        <w:t xml:space="preserve">     </w:t>
      </w:r>
      <w:r w:rsidRPr="00A545F2">
        <w:rPr>
          <w:rFonts w:eastAsia="Times New Roman" w:cs="Times New Roman"/>
          <w:sz w:val="16"/>
        </w:rPr>
        <w:t>E</w:t>
      </w:r>
      <w:r w:rsidRPr="00A545F2">
        <w:rPr>
          <w:rFonts w:eastAsia="Times New Roman" w:cs="Times New Roman"/>
          <w:sz w:val="16"/>
          <w:vertAlign w:val="subscript"/>
        </w:rPr>
        <w:t>1</w:t>
      </w:r>
      <w:r w:rsidRPr="00A545F2">
        <w:rPr>
          <w:rFonts w:eastAsia="Times New Roman" w:cs="Times New Roman"/>
          <w:sz w:val="16"/>
        </w:rPr>
        <w:t xml:space="preserve"> Sin 60</w:t>
      </w:r>
      <w:r w:rsidRPr="00A545F2">
        <w:rPr>
          <w:rFonts w:ascii="Symbol" w:eastAsia="Calibri" w:hAnsi="Symbol" w:cs="Symbol"/>
          <w:b/>
          <w:sz w:val="16"/>
          <w:szCs w:val="23"/>
        </w:rPr>
        <w:t></w:t>
      </w:r>
    </w:p>
    <w:p w14:paraId="3FE51B8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are equal and opposite)</w:t>
      </w:r>
    </w:p>
    <w:p w14:paraId="535E7428" w14:textId="77777777" w:rsidR="00A545F2" w:rsidRPr="00A545F2" w:rsidRDefault="00A545F2" w:rsidP="00A545F2">
      <w:pPr>
        <w:spacing w:after="0" w:line="240" w:lineRule="auto"/>
        <w:rPr>
          <w:rFonts w:eastAsia="Times New Roman" w:cs="Times New Roman"/>
          <w:bCs/>
          <w:iCs/>
          <w:sz w:val="16"/>
        </w:rPr>
      </w:pPr>
      <w:r w:rsidRPr="00A545F2">
        <w:rPr>
          <w:rFonts w:eastAsia="Times New Roman" w:cs="Times New Roman"/>
          <w:bCs/>
          <w:iCs/>
        </w:rPr>
        <w:t>Hence the net electric field at point P will be:</w:t>
      </w:r>
    </w:p>
    <w:p w14:paraId="699AFDCB" w14:textId="77777777" w:rsidR="00A545F2" w:rsidRPr="00A545F2" w:rsidRDefault="00A545F2" w:rsidP="00A545F2">
      <w:pPr>
        <w:spacing w:after="0" w:line="240" w:lineRule="auto"/>
        <w:ind w:firstLine="720"/>
        <w:rPr>
          <w:rFonts w:ascii="Symbol" w:eastAsia="Calibri" w:hAnsi="Symbol" w:cs="Symbol"/>
          <w:b/>
          <w:szCs w:val="23"/>
        </w:rPr>
      </w:pPr>
      <w:r w:rsidRPr="00A545F2">
        <w:rPr>
          <w:rFonts w:eastAsia="Times New Roman" w:cs="Times New Roman"/>
          <w:bCs/>
          <w:iCs/>
        </w:rPr>
        <w:t xml:space="preserve">E = </w:t>
      </w:r>
      <w:r w:rsidRPr="00A545F2">
        <w:rPr>
          <w:rFonts w:eastAsia="Times New Roman" w:cs="Times New Roman"/>
        </w:rPr>
        <w:t>E</w:t>
      </w:r>
      <w:r w:rsidRPr="00A545F2">
        <w:rPr>
          <w:rFonts w:eastAsia="Times New Roman" w:cs="Times New Roman"/>
          <w:vertAlign w:val="subscript"/>
        </w:rPr>
        <w:t>1</w:t>
      </w:r>
      <w:r w:rsidRPr="00A545F2">
        <w:rPr>
          <w:rFonts w:eastAsia="Times New Roman" w:cs="Times New Roman"/>
        </w:rPr>
        <w:t xml:space="preserve"> Cos 60</w:t>
      </w:r>
      <w:r w:rsidRPr="00A545F2">
        <w:rPr>
          <w:rFonts w:ascii="Symbol" w:eastAsia="Calibri" w:hAnsi="Symbol" w:cs="Symbol"/>
          <w:b/>
          <w:szCs w:val="23"/>
        </w:rPr>
        <w:t></w:t>
      </w:r>
      <w:r w:rsidRPr="00A545F2">
        <w:rPr>
          <w:rFonts w:eastAsia="Times New Roman" w:cs="Times New Roman"/>
          <w:bCs/>
          <w:iCs/>
        </w:rPr>
        <w:t xml:space="preserve"> +</w:t>
      </w:r>
      <w:r w:rsidRPr="00A545F2">
        <w:rPr>
          <w:rFonts w:eastAsia="Times New Roman" w:cs="Times New Roman"/>
        </w:rPr>
        <w:t xml:space="preserve"> E</w:t>
      </w:r>
      <w:r w:rsidRPr="00A545F2">
        <w:rPr>
          <w:rFonts w:eastAsia="Times New Roman" w:cs="Times New Roman"/>
          <w:vertAlign w:val="subscript"/>
        </w:rPr>
        <w:t>2</w:t>
      </w:r>
      <w:r w:rsidRPr="00A545F2">
        <w:rPr>
          <w:rFonts w:eastAsia="Times New Roman" w:cs="Times New Roman"/>
        </w:rPr>
        <w:t xml:space="preserve"> Cos 60</w:t>
      </w:r>
      <w:r w:rsidRPr="00A545F2">
        <w:rPr>
          <w:rFonts w:ascii="Symbol" w:eastAsia="Calibri" w:hAnsi="Symbol" w:cs="Symbol"/>
          <w:b/>
          <w:szCs w:val="23"/>
        </w:rPr>
        <w:t></w:t>
      </w:r>
    </w:p>
    <w:p w14:paraId="7A0737B9" w14:textId="77777777" w:rsidR="00A545F2" w:rsidRPr="00A545F2" w:rsidRDefault="00A545F2" w:rsidP="00A545F2">
      <w:pPr>
        <w:spacing w:after="0" w:line="240" w:lineRule="auto"/>
        <w:rPr>
          <w:rFonts w:ascii="Symbol" w:eastAsia="Calibri" w:hAnsi="Symbol" w:cs="Symbol"/>
          <w:b/>
          <w:szCs w:val="23"/>
        </w:rPr>
      </w:pPr>
      <w:r w:rsidRPr="00A545F2">
        <w:rPr>
          <w:rFonts w:ascii="Symbol" w:eastAsia="Calibri" w:hAnsi="Symbol" w:cs="Symbol"/>
          <w:b/>
          <w:szCs w:val="23"/>
        </w:rPr>
        <w:t>(</w:t>
      </w:r>
      <w:r w:rsidRPr="00A545F2">
        <w:rPr>
          <w:rFonts w:eastAsia="Times New Roman" w:cs="Times New Roman"/>
        </w:rPr>
        <w:t xml:space="preserve"> E</w:t>
      </w:r>
      <w:r w:rsidRPr="00A545F2">
        <w:rPr>
          <w:rFonts w:eastAsia="Times New Roman" w:cs="Times New Roman"/>
          <w:vertAlign w:val="subscript"/>
        </w:rPr>
        <w:t xml:space="preserve">1 </w:t>
      </w:r>
      <w:r w:rsidRPr="00A545F2">
        <w:rPr>
          <w:rFonts w:eastAsia="Times New Roman" w:cs="Times New Roman"/>
        </w:rPr>
        <w:t>Cos 60</w:t>
      </w:r>
      <w:r w:rsidRPr="00A545F2">
        <w:rPr>
          <w:rFonts w:ascii="Symbol" w:eastAsia="Calibri" w:hAnsi="Symbol" w:cs="Symbol"/>
          <w:b/>
          <w:szCs w:val="23"/>
        </w:rPr>
        <w:t></w:t>
      </w:r>
      <w:r w:rsidRPr="00A545F2">
        <w:rPr>
          <w:rFonts w:eastAsia="Times New Roman" w:cs="Times New Roman"/>
          <w:bCs/>
          <w:iCs/>
        </w:rPr>
        <w:t xml:space="preserve"> and </w:t>
      </w:r>
      <w:r w:rsidRPr="00A545F2">
        <w:rPr>
          <w:rFonts w:eastAsia="Times New Roman" w:cs="Times New Roman"/>
        </w:rPr>
        <w:t>E</w:t>
      </w:r>
      <w:r w:rsidRPr="00A545F2">
        <w:rPr>
          <w:rFonts w:eastAsia="Times New Roman" w:cs="Times New Roman"/>
          <w:vertAlign w:val="subscript"/>
        </w:rPr>
        <w:t xml:space="preserve">2 </w:t>
      </w:r>
      <w:r w:rsidRPr="00A545F2">
        <w:rPr>
          <w:rFonts w:eastAsia="Times New Roman" w:cs="Times New Roman"/>
        </w:rPr>
        <w:t>Cos 60</w:t>
      </w:r>
      <w:r w:rsidRPr="00A545F2">
        <w:rPr>
          <w:rFonts w:ascii="Symbol" w:eastAsia="Calibri" w:hAnsi="Symbol" w:cs="Symbol"/>
          <w:b/>
          <w:szCs w:val="23"/>
        </w:rPr>
        <w:t xml:space="preserve"> </w:t>
      </w:r>
      <w:r w:rsidRPr="00A545F2">
        <w:rPr>
          <w:rFonts w:eastAsia="Times New Roman" w:cs="Times New Roman"/>
          <w:bCs/>
          <w:iCs/>
        </w:rPr>
        <w:t>are in the same direction</w:t>
      </w:r>
      <w:r w:rsidRPr="00A545F2">
        <w:rPr>
          <w:rFonts w:ascii="Symbol" w:eastAsia="Calibri" w:hAnsi="Symbol" w:cs="Symbol"/>
          <w:b/>
          <w:szCs w:val="23"/>
        </w:rPr>
        <w:t>)</w:t>
      </w:r>
    </w:p>
    <w:p w14:paraId="01F1B264" w14:textId="77777777" w:rsidR="00A545F2" w:rsidRPr="00A545F2" w:rsidRDefault="00A545F2" w:rsidP="00A545F2">
      <w:pPr>
        <w:spacing w:after="0" w:line="240" w:lineRule="auto"/>
        <w:rPr>
          <w:rFonts w:eastAsia="Calibri" w:cs="Symbol"/>
          <w:bCs/>
          <w:szCs w:val="23"/>
        </w:rPr>
      </w:pPr>
      <w:r w:rsidRPr="00A545F2">
        <w:rPr>
          <w:rFonts w:eastAsia="Calibri" w:cs="Symbol"/>
          <w:bCs/>
          <w:szCs w:val="23"/>
        </w:rPr>
        <w:tab/>
        <w:t>E =</w:t>
      </w:r>
      <w:r w:rsidRPr="00A545F2">
        <w:rPr>
          <w:rFonts w:eastAsia="Times New Roman"/>
          <w:szCs w:val="23"/>
        </w:rPr>
        <w:t>1.152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10</w:t>
      </w:r>
      <w:r w:rsidRPr="00A545F2">
        <w:rPr>
          <w:rFonts w:ascii="Symbol" w:eastAsia="Calibri" w:hAnsi="Symbol" w:cs="Symbol"/>
          <w:bCs/>
          <w:szCs w:val="23"/>
        </w:rPr>
        <w:t></w:t>
      </w:r>
      <w:r w:rsidRPr="00A545F2">
        <w:rPr>
          <w:rFonts w:eastAsia="Calibri" w:cs="Symbol"/>
          <w:bCs/>
          <w:szCs w:val="23"/>
        </w:rPr>
        <w:t>0.5+</w:t>
      </w:r>
      <w:r w:rsidRPr="00A545F2">
        <w:rPr>
          <w:rFonts w:eastAsia="Times New Roman"/>
          <w:szCs w:val="23"/>
        </w:rPr>
        <w:t>1.152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10</w:t>
      </w:r>
      <w:r w:rsidRPr="00A545F2">
        <w:rPr>
          <w:rFonts w:ascii="Symbol" w:eastAsia="Calibri" w:hAnsi="Symbol" w:cs="Symbol"/>
          <w:bCs/>
          <w:szCs w:val="23"/>
        </w:rPr>
        <w:t></w:t>
      </w:r>
      <w:r w:rsidRPr="00A545F2">
        <w:rPr>
          <w:rFonts w:eastAsia="Calibri" w:cs="Symbol"/>
          <w:bCs/>
          <w:szCs w:val="23"/>
        </w:rPr>
        <w:t>0.5</w:t>
      </w:r>
    </w:p>
    <w:p w14:paraId="3055554F" w14:textId="77777777" w:rsidR="00A545F2" w:rsidRPr="00A545F2" w:rsidRDefault="00A545F2" w:rsidP="00A545F2">
      <w:pPr>
        <w:spacing w:after="0" w:line="240" w:lineRule="auto"/>
        <w:rPr>
          <w:rFonts w:eastAsia="Calibri" w:cs="Symbol"/>
          <w:b/>
          <w:szCs w:val="23"/>
          <w:vertAlign w:val="subscript"/>
        </w:rPr>
      </w:pPr>
      <w:r w:rsidRPr="00A545F2">
        <w:rPr>
          <w:rFonts w:eastAsia="Calibri" w:cs="Symbol"/>
          <w:bCs/>
          <w:szCs w:val="23"/>
        </w:rPr>
        <w:tab/>
      </w:r>
      <w:r w:rsidRPr="00A545F2">
        <w:rPr>
          <w:rFonts w:eastAsia="Calibri" w:cs="Symbol"/>
          <w:b/>
          <w:szCs w:val="23"/>
        </w:rPr>
        <w:t xml:space="preserve">E = </w:t>
      </w:r>
      <w:r w:rsidRPr="00A545F2">
        <w:rPr>
          <w:rFonts w:eastAsia="Times New Roman" w:cs="Times New Roman"/>
          <w:b/>
          <w:iCs/>
          <w:u w:val="single"/>
        </w:rPr>
        <w:t>1.152</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10</w:t>
      </w:r>
      <w:r w:rsidRPr="00A545F2">
        <w:rPr>
          <w:rFonts w:eastAsia="Times New Roman" w:cs="Times New Roman"/>
          <w:b/>
          <w:u w:val="single"/>
        </w:rPr>
        <w:t xml:space="preserve"> N/C</w:t>
      </w:r>
      <w:r w:rsidRPr="00A545F2">
        <w:rPr>
          <w:rFonts w:eastAsia="Times New Roman" w:cs="Times New Roman"/>
          <w:b/>
        </w:rPr>
        <w:t>.</w:t>
      </w:r>
    </w:p>
    <w:p w14:paraId="54B68D45" w14:textId="77777777" w:rsidR="00A545F2" w:rsidRPr="00A545F2" w:rsidRDefault="00A545F2" w:rsidP="00A545F2">
      <w:pPr>
        <w:spacing w:after="0" w:line="240" w:lineRule="auto"/>
        <w:rPr>
          <w:rFonts w:eastAsia="Times New Roman" w:cs="Times New Roman"/>
          <w:bCs/>
          <w:iCs/>
        </w:rPr>
      </w:pPr>
      <w:r w:rsidRPr="00A545F2">
        <w:rPr>
          <w:rFonts w:eastAsia="Calibri" w:cs="Symbol"/>
          <w:bCs/>
          <w:szCs w:val="23"/>
        </w:rPr>
        <w:t xml:space="preserve">Net electric field </w:t>
      </w:r>
      <w:r w:rsidRPr="00A545F2">
        <w:rPr>
          <w:rFonts w:eastAsia="Calibri" w:cs="Symbol"/>
          <w:b/>
          <w:szCs w:val="23"/>
        </w:rPr>
        <w:t>E</w:t>
      </w:r>
      <w:r w:rsidRPr="00A545F2">
        <w:rPr>
          <w:rFonts w:eastAsia="Calibri" w:cs="Symbol"/>
          <w:bCs/>
          <w:szCs w:val="23"/>
        </w:rPr>
        <w:t xml:space="preserve"> is directed along </w:t>
      </w:r>
      <w:r w:rsidRPr="00A545F2">
        <w:rPr>
          <w:rFonts w:eastAsia="Times New Roman" w:cs="Times New Roman"/>
          <w:b/>
          <w:u w:val="single"/>
        </w:rPr>
        <w:t>–</w:t>
      </w:r>
      <w:r w:rsidRPr="00A545F2">
        <w:rPr>
          <w:rFonts w:eastAsia="Calibri" w:cs="Symbol"/>
          <w:b/>
          <w:szCs w:val="23"/>
          <w:u w:val="single"/>
        </w:rPr>
        <w:t xml:space="preserve"> x-axis</w:t>
      </w:r>
      <w:r w:rsidRPr="00A545F2">
        <w:rPr>
          <w:rFonts w:eastAsia="Calibri" w:cs="Symbol"/>
          <w:bCs/>
          <w:szCs w:val="23"/>
        </w:rPr>
        <w:t>.</w:t>
      </w:r>
    </w:p>
    <w:p w14:paraId="7A566B2D" w14:textId="77777777" w:rsidR="00A545F2" w:rsidRPr="00A545F2" w:rsidRDefault="00A545F2" w:rsidP="00A545F2">
      <w:pPr>
        <w:spacing w:after="0" w:line="240" w:lineRule="auto"/>
        <w:rPr>
          <w:rFonts w:eastAsia="Times New Roman" w:cs="Times New Roman"/>
          <w:b/>
          <w:iCs/>
          <w:sz w:val="23"/>
        </w:rPr>
      </w:pPr>
      <w:r w:rsidRPr="00A545F2">
        <w:rPr>
          <w:rFonts w:ascii="Bookman Old Style" w:eastAsia="Times New Roman" w:hAnsi="Bookman Old Style" w:cs="Times New Roman"/>
          <w:b/>
          <w:i/>
          <w:szCs w:val="23"/>
          <w:u w:val="single"/>
        </w:rPr>
        <w:t>Q.No.7</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sz w:val="23"/>
        </w:rPr>
        <w:t xml:space="preserve">A proton and an electron form two corners of an equilateral triangle of side length 5 </w:t>
      </w:r>
      <w:r w:rsidRPr="00A545F2">
        <w:rPr>
          <w:rFonts w:ascii="Symbol" w:eastAsia="Times New Roman" w:hAnsi="Symbol" w:cs="Times New Roman"/>
          <w:b/>
          <w:iCs/>
          <w:sz w:val="23"/>
        </w:rPr>
        <w:t>m</w:t>
      </w:r>
      <w:r w:rsidRPr="00A545F2">
        <w:rPr>
          <w:rFonts w:eastAsia="Times New Roman" w:cs="Times New Roman"/>
          <w:b/>
          <w:iCs/>
          <w:sz w:val="23"/>
        </w:rPr>
        <w:t>m. What is the magnitude of net electric field these two particles produce at the third corner?</w:t>
      </w:r>
    </w:p>
    <w:p w14:paraId="605A98C1"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0EA30440"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See solution of </w:t>
      </w:r>
      <w:r w:rsidRPr="00A545F2">
        <w:rPr>
          <w:rFonts w:eastAsia="Times New Roman" w:cs="Times New Roman"/>
          <w:bCs/>
          <w:iCs/>
          <w:szCs w:val="23"/>
        </w:rPr>
        <w:t>Q.No.5.</w:t>
      </w:r>
    </w:p>
    <w:p w14:paraId="1EE6C074" w14:textId="77777777" w:rsidR="00A545F2" w:rsidRPr="00A545F2" w:rsidRDefault="00A545F2" w:rsidP="00A545F2">
      <w:pPr>
        <w:spacing w:after="0" w:line="240" w:lineRule="auto"/>
        <w:rPr>
          <w:rFonts w:eastAsia="Times New Roman" w:cs="Times New Roman"/>
          <w:bCs/>
          <w:iCs/>
        </w:rPr>
      </w:pPr>
      <w:r w:rsidRPr="00A545F2">
        <w:rPr>
          <w:rFonts w:ascii="Bookman Old Style" w:eastAsia="Times New Roman" w:hAnsi="Bookman Old Style" w:cs="Times New Roman"/>
          <w:b/>
          <w:i/>
          <w:szCs w:val="23"/>
          <w:u w:val="single"/>
        </w:rPr>
        <w:t>Q.No.8</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rPr>
        <w:t xml:space="preserve"> </w:t>
      </w:r>
      <w:r w:rsidRPr="00A545F2">
        <w:rPr>
          <w:rFonts w:eastAsia="Times New Roman" w:cs="Times New Roman"/>
          <w:b/>
          <w:iCs/>
        </w:rPr>
        <w:t xml:space="preserve">The square surface shown in fig, measures 3.2 mm on each side. It is immersed in a uniform electric field with magnitude E = 1800 N/C and with field lines at an angle of </w:t>
      </w:r>
      <w:r w:rsidRPr="00A545F2">
        <w:rPr>
          <w:rFonts w:ascii="Symbol" w:eastAsia="Times New Roman" w:hAnsi="Symbol" w:cs="Times New Roman"/>
          <w:b/>
          <w:iCs/>
        </w:rPr>
        <w:t>q</w:t>
      </w:r>
      <w:r w:rsidRPr="00A545F2">
        <w:rPr>
          <w:rFonts w:eastAsia="Times New Roman" w:cs="Times New Roman"/>
          <w:b/>
          <w:iCs/>
        </w:rPr>
        <w:t xml:space="preserve"> = 35</w:t>
      </w:r>
      <w:r w:rsidRPr="00A545F2">
        <w:rPr>
          <w:rFonts w:ascii="Symbol" w:eastAsia="Calibri" w:hAnsi="Symbol" w:cs="Symbol"/>
          <w:b/>
          <w:szCs w:val="23"/>
        </w:rPr>
        <w:t></w:t>
      </w:r>
      <w:r w:rsidRPr="00A545F2">
        <w:rPr>
          <w:rFonts w:eastAsia="Times New Roman" w:cs="Times New Roman"/>
          <w:b/>
          <w:iCs/>
        </w:rPr>
        <w:t xml:space="preserve"> with a normal to the surface, as shown</w:t>
      </w:r>
      <w:r w:rsidRPr="00A545F2">
        <w:rPr>
          <w:rFonts w:eastAsia="Times New Roman" w:cs="Times New Roman"/>
          <w:bCs/>
          <w:iCs/>
        </w:rPr>
        <w:t xml:space="preserve">. </w:t>
      </w:r>
    </w:p>
    <w:p w14:paraId="1571D445" w14:textId="77777777" w:rsidR="00A545F2" w:rsidRPr="00A545F2" w:rsidRDefault="00A545F2" w:rsidP="00A545F2">
      <w:pPr>
        <w:spacing w:after="0" w:line="240" w:lineRule="auto"/>
        <w:rPr>
          <w:rFonts w:eastAsia="Times New Roman" w:cs="Times New Roman"/>
          <w:bCs/>
          <w:iCs/>
          <w:sz w:val="22"/>
        </w:rPr>
      </w:pPr>
      <w:r w:rsidRPr="00A545F2">
        <w:rPr>
          <w:rFonts w:eastAsia="Times New Roman" w:cs="Times New Roman"/>
          <w:bCs/>
          <w:iCs/>
          <w:noProof/>
        </w:rPr>
        <mc:AlternateContent>
          <mc:Choice Requires="wps">
            <w:drawing>
              <wp:anchor distT="0" distB="0" distL="114300" distR="114300" simplePos="0" relativeHeight="251896832" behindDoc="0" locked="0" layoutInCell="1" allowOverlap="1" wp14:anchorId="16E09E72" wp14:editId="422B4C1D">
                <wp:simplePos x="0" y="0"/>
                <wp:positionH relativeFrom="column">
                  <wp:posOffset>1479951</wp:posOffset>
                </wp:positionH>
                <wp:positionV relativeFrom="paragraph">
                  <wp:posOffset>79802</wp:posOffset>
                </wp:positionV>
                <wp:extent cx="45719" cy="412690"/>
                <wp:effectExtent l="38100" t="38100" r="50165" b="26035"/>
                <wp:wrapNone/>
                <wp:docPr id="97713465" name="Straight Arrow Connector 3"/>
                <wp:cNvGraphicFramePr/>
                <a:graphic xmlns:a="http://schemas.openxmlformats.org/drawingml/2006/main">
                  <a:graphicData uri="http://schemas.microsoft.com/office/word/2010/wordprocessingShape">
                    <wps:wsp>
                      <wps:cNvCnPr/>
                      <wps:spPr>
                        <a:xfrm flipV="1">
                          <a:off x="0" y="0"/>
                          <a:ext cx="45719" cy="412690"/>
                        </a:xfrm>
                        <a:prstGeom prst="straightConnector1">
                          <a:avLst/>
                        </a:prstGeom>
                        <a:noFill/>
                        <a:ln w="6350" cap="flat" cmpd="sng" algn="ctr">
                          <a:solidFill>
                            <a:sysClr val="windowText" lastClr="000000">
                              <a:lumMod val="95000"/>
                              <a:lumOff val="5000"/>
                            </a:sysClr>
                          </a:solidFill>
                          <a:prstDash val="solid"/>
                          <a:miter lim="800000"/>
                          <a:headEnd type="none"/>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50530298" id="Straight Arrow Connector 3" o:spid="_x0000_s1026" type="#_x0000_t32" style="position:absolute;margin-left:116.55pt;margin-top:6.3pt;width:3.6pt;height:32.5pt;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" strokecolor="#0d0d0d" strokeweight=".5pt">
                <v:stroke end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95808" behindDoc="0" locked="0" layoutInCell="1" allowOverlap="1" wp14:anchorId="1213C011" wp14:editId="1ABC0340">
                <wp:simplePos x="0" y="0"/>
                <wp:positionH relativeFrom="column">
                  <wp:posOffset>554700</wp:posOffset>
                </wp:positionH>
                <wp:positionV relativeFrom="paragraph">
                  <wp:posOffset>40005</wp:posOffset>
                </wp:positionV>
                <wp:extent cx="1316990" cy="488315"/>
                <wp:effectExtent l="38100" t="0" r="35560" b="64135"/>
                <wp:wrapNone/>
                <wp:docPr id="530282065"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19156D33" id="Straight Arrow Connector 2" o:spid="_x0000_s1026" type="#_x0000_t32" style="position:absolute;margin-left:43.7pt;margin-top:3.15pt;width:103.7pt;height:38.45pt;flip:y;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94784" behindDoc="0" locked="0" layoutInCell="1" allowOverlap="1" wp14:anchorId="39D57522" wp14:editId="4CFB6CBF">
                <wp:simplePos x="0" y="0"/>
                <wp:positionH relativeFrom="column">
                  <wp:posOffset>581660</wp:posOffset>
                </wp:positionH>
                <wp:positionV relativeFrom="paragraph">
                  <wp:posOffset>107605</wp:posOffset>
                </wp:positionV>
                <wp:extent cx="1316990" cy="488315"/>
                <wp:effectExtent l="38100" t="0" r="35560" b="64135"/>
                <wp:wrapNone/>
                <wp:docPr id="1154628426"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3F385FE8" id="Straight Arrow Connector 2" o:spid="_x0000_s1026" type="#_x0000_t32" style="position:absolute;margin-left:45.8pt;margin-top:8.45pt;width:103.7pt;height:38.45pt;flip:y;z-index:251894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" strokecolor="windowText" strokeweight=".5pt">
                <v:stroke startarrow="classic" joinstyle="miter"/>
              </v:shape>
            </w:pict>
          </mc:Fallback>
        </mc:AlternateContent>
      </w:r>
      <w:r w:rsidRPr="00A545F2">
        <w:rPr>
          <w:rFonts w:eastAsia="Times New Roman" w:cs="Times New Roman"/>
          <w:bCs/>
          <w:iCs/>
        </w:rPr>
        <w:tab/>
      </w:r>
      <w:r w:rsidRPr="00A545F2">
        <w:rPr>
          <w:rFonts w:eastAsia="Times New Roman" w:cs="Times New Roman"/>
          <w:bCs/>
          <w:iCs/>
        </w:rPr>
        <w:tab/>
      </w:r>
      <w:r w:rsidRPr="00A545F2">
        <w:rPr>
          <w:rFonts w:eastAsia="Times New Roman" w:cs="Times New Roman"/>
          <w:bCs/>
          <w:iCs/>
          <w:sz w:val="22"/>
        </w:rPr>
        <w:t>Normal</w:t>
      </w:r>
    </w:p>
    <w:p w14:paraId="4AE92266"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1888640" behindDoc="0" locked="0" layoutInCell="1" allowOverlap="1" wp14:anchorId="6487BB98" wp14:editId="463498C0">
                <wp:simplePos x="0" y="0"/>
                <wp:positionH relativeFrom="column">
                  <wp:posOffset>664845</wp:posOffset>
                </wp:positionH>
                <wp:positionV relativeFrom="paragraph">
                  <wp:posOffset>141950</wp:posOffset>
                </wp:positionV>
                <wp:extent cx="1316990" cy="488315"/>
                <wp:effectExtent l="38100" t="0" r="35560" b="64135"/>
                <wp:wrapNone/>
                <wp:docPr id="474656435"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131F5BAA" id="Straight Arrow Connector 2" o:spid="_x0000_s1026" type="#_x0000_t32" style="position:absolute;margin-left:52.35pt;margin-top:11.2pt;width:103.7pt;height:38.45pt;flip:y;z-index:25188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87616" behindDoc="0" locked="0" layoutInCell="1" allowOverlap="1" wp14:anchorId="6AD4D21E" wp14:editId="018DB6F9">
                <wp:simplePos x="0" y="0"/>
                <wp:positionH relativeFrom="column">
                  <wp:posOffset>628995</wp:posOffset>
                </wp:positionH>
                <wp:positionV relativeFrom="paragraph">
                  <wp:posOffset>77470</wp:posOffset>
                </wp:positionV>
                <wp:extent cx="1316990" cy="488315"/>
                <wp:effectExtent l="38100" t="0" r="35560" b="64135"/>
                <wp:wrapNone/>
                <wp:docPr id="53850317"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7EE4620C" id="Straight Arrow Connector 2" o:spid="_x0000_s1026" type="#_x0000_t32" style="position:absolute;margin-left:49.55pt;margin-top:6.1pt;width:103.7pt;height:38.45pt;flip:y;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86592" behindDoc="0" locked="0" layoutInCell="1" allowOverlap="1" wp14:anchorId="34B11B7D" wp14:editId="09786A9F">
                <wp:simplePos x="0" y="0"/>
                <wp:positionH relativeFrom="column">
                  <wp:posOffset>607695</wp:posOffset>
                </wp:positionH>
                <wp:positionV relativeFrom="paragraph">
                  <wp:posOffset>4445</wp:posOffset>
                </wp:positionV>
                <wp:extent cx="1317483" cy="488924"/>
                <wp:effectExtent l="38100" t="0" r="35560" b="64135"/>
                <wp:wrapNone/>
                <wp:docPr id="1781352327" name="Straight Arrow Connector 2"/>
                <wp:cNvGraphicFramePr/>
                <a:graphic xmlns:a="http://schemas.openxmlformats.org/drawingml/2006/main">
                  <a:graphicData uri="http://schemas.microsoft.com/office/word/2010/wordprocessingShape">
                    <wps:wsp>
                      <wps:cNvCnPr/>
                      <wps:spPr>
                        <a:xfrm flipV="1">
                          <a:off x="0" y="0"/>
                          <a:ext cx="1317483" cy="488924"/>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6C0ECD3B" id="Straight Arrow Connector 2" o:spid="_x0000_s1026" type="#_x0000_t32" style="position:absolute;margin-left:47.85pt;margin-top:.35pt;width:103.75pt;height:38.5pt;flip:y;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" strokecolor="windowText" strokeweight=".5pt">
                <v:stroke startarrow="classic" joinstyle="miter"/>
              </v:shape>
            </w:pict>
          </mc:Fallback>
        </mc:AlternateContent>
      </w:r>
    </w:p>
    <w:p w14:paraId="6CD979E5"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1891712" behindDoc="0" locked="0" layoutInCell="1" allowOverlap="1" wp14:anchorId="6B9F1D6E" wp14:editId="5238E7FA">
                <wp:simplePos x="0" y="0"/>
                <wp:positionH relativeFrom="column">
                  <wp:posOffset>767715</wp:posOffset>
                </wp:positionH>
                <wp:positionV relativeFrom="paragraph">
                  <wp:posOffset>177510</wp:posOffset>
                </wp:positionV>
                <wp:extent cx="1316990" cy="488315"/>
                <wp:effectExtent l="38100" t="0" r="35560" b="64135"/>
                <wp:wrapNone/>
                <wp:docPr id="1793092133"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073F8E08" id="Straight Arrow Connector 2" o:spid="_x0000_s1026" type="#_x0000_t32" style="position:absolute;margin-left:60.45pt;margin-top:14pt;width:103.7pt;height:38.45pt;flip:y;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90688" behindDoc="0" locked="0" layoutInCell="1" allowOverlap="1" wp14:anchorId="6C285056" wp14:editId="619EF05F">
                <wp:simplePos x="0" y="0"/>
                <wp:positionH relativeFrom="column">
                  <wp:posOffset>739140</wp:posOffset>
                </wp:positionH>
                <wp:positionV relativeFrom="paragraph">
                  <wp:posOffset>108875</wp:posOffset>
                </wp:positionV>
                <wp:extent cx="1316990" cy="488315"/>
                <wp:effectExtent l="38100" t="0" r="35560" b="64135"/>
                <wp:wrapNone/>
                <wp:docPr id="957219209"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1E29FC29" id="Straight Arrow Connector 2" o:spid="_x0000_s1026" type="#_x0000_t32" style="position:absolute;margin-left:58.2pt;margin-top:8.55pt;width:103.7pt;height:38.45pt;flip:y;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89664" behindDoc="0" locked="0" layoutInCell="1" allowOverlap="1" wp14:anchorId="2978538A" wp14:editId="0829A59C">
                <wp:simplePos x="0" y="0"/>
                <wp:positionH relativeFrom="column">
                  <wp:posOffset>700115</wp:posOffset>
                </wp:positionH>
                <wp:positionV relativeFrom="paragraph">
                  <wp:posOffset>38735</wp:posOffset>
                </wp:positionV>
                <wp:extent cx="1316990" cy="488315"/>
                <wp:effectExtent l="38100" t="0" r="35560" b="64135"/>
                <wp:wrapNone/>
                <wp:docPr id="1174625336"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020E01C9" id="Straight Arrow Connector 2" o:spid="_x0000_s1026" type="#_x0000_t32" style="position:absolute;margin-left:55.15pt;margin-top:3.05pt;width:103.7pt;height:38.45pt;flip:y;z-index:251889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85568" behindDoc="0" locked="0" layoutInCell="1" allowOverlap="1" wp14:anchorId="40C3084B" wp14:editId="15220F0C">
                <wp:simplePos x="0" y="0"/>
                <wp:positionH relativeFrom="column">
                  <wp:posOffset>1016104</wp:posOffset>
                </wp:positionH>
                <wp:positionV relativeFrom="paragraph">
                  <wp:posOffset>11378</wp:posOffset>
                </wp:positionV>
                <wp:extent cx="921735" cy="358296"/>
                <wp:effectExtent l="19050" t="0" r="31115" b="22860"/>
                <wp:wrapNone/>
                <wp:docPr id="108637957" name="Parallelogram 1"/>
                <wp:cNvGraphicFramePr/>
                <a:graphic xmlns:a="http://schemas.openxmlformats.org/drawingml/2006/main">
                  <a:graphicData uri="http://schemas.microsoft.com/office/word/2010/wordprocessingShape">
                    <wps:wsp>
                      <wps:cNvSpPr/>
                      <wps:spPr>
                        <a:xfrm>
                          <a:off x="0" y="0"/>
                          <a:ext cx="921735" cy="358296"/>
                        </a:xfrm>
                        <a:prstGeom prst="parallelogram">
                          <a:avLst/>
                        </a:prstGeom>
                        <a:solidFill>
                          <a:sysClr val="window" lastClr="FFFFFF">
                            <a:lumMod val="85000"/>
                          </a:sys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A8BCE" id="Parallelogram 1" o:spid="_x0000_s1026" type="#_x0000_t7" style="position:absolute;margin-left:80pt;margin-top:.9pt;width:72.6pt;height:28.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" adj="2099" fillcolor="#d9d9d9" strokecolor="#172c51" strokeweight="1pt"/>
            </w:pict>
          </mc:Fallback>
        </mc:AlternateContent>
      </w:r>
    </w:p>
    <w:p w14:paraId="6E26340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noProof/>
        </w:rPr>
        <mc:AlternateContent>
          <mc:Choice Requires="wps">
            <w:drawing>
              <wp:anchor distT="0" distB="0" distL="114300" distR="114300" simplePos="0" relativeHeight="251893760" behindDoc="0" locked="0" layoutInCell="1" allowOverlap="1" wp14:anchorId="56A8051E" wp14:editId="06D92DDD">
                <wp:simplePos x="0" y="0"/>
                <wp:positionH relativeFrom="column">
                  <wp:posOffset>845820</wp:posOffset>
                </wp:positionH>
                <wp:positionV relativeFrom="paragraph">
                  <wp:posOffset>129885</wp:posOffset>
                </wp:positionV>
                <wp:extent cx="1316990" cy="488315"/>
                <wp:effectExtent l="38100" t="0" r="35560" b="64135"/>
                <wp:wrapNone/>
                <wp:docPr id="989405528"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52747320" id="Straight Arrow Connector 2" o:spid="_x0000_s1026" type="#_x0000_t32" style="position:absolute;margin-left:66.6pt;margin-top:10.25pt;width:103.7pt;height:38.45pt;flip:y;z-index:251893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" strokecolor="windowText" strokeweight=".5pt">
                <v:stroke startarrow="classic" joinstyle="miter"/>
              </v:shape>
            </w:pict>
          </mc:Fallback>
        </mc:AlternateContent>
      </w:r>
      <w:r w:rsidRPr="00A545F2">
        <w:rPr>
          <w:rFonts w:eastAsia="Times New Roman" w:cs="Times New Roman"/>
          <w:bCs/>
          <w:iCs/>
          <w:noProof/>
        </w:rPr>
        <mc:AlternateContent>
          <mc:Choice Requires="wps">
            <w:drawing>
              <wp:anchor distT="0" distB="0" distL="114300" distR="114300" simplePos="0" relativeHeight="251892736" behindDoc="0" locked="0" layoutInCell="1" allowOverlap="1" wp14:anchorId="54C12238" wp14:editId="104A9B42">
                <wp:simplePos x="0" y="0"/>
                <wp:positionH relativeFrom="column">
                  <wp:posOffset>802005</wp:posOffset>
                </wp:positionH>
                <wp:positionV relativeFrom="paragraph">
                  <wp:posOffset>68290</wp:posOffset>
                </wp:positionV>
                <wp:extent cx="1316990" cy="488315"/>
                <wp:effectExtent l="38100" t="0" r="35560" b="64135"/>
                <wp:wrapNone/>
                <wp:docPr id="1601114" name="Straight Arrow Connector 2"/>
                <wp:cNvGraphicFramePr/>
                <a:graphic xmlns:a="http://schemas.openxmlformats.org/drawingml/2006/main">
                  <a:graphicData uri="http://schemas.microsoft.com/office/word/2010/wordprocessingShape">
                    <wps:wsp>
                      <wps:cNvCnPr/>
                      <wps:spPr>
                        <a:xfrm flipV="1">
                          <a:off x="0" y="0"/>
                          <a:ext cx="1316990" cy="488315"/>
                        </a:xfrm>
                        <a:prstGeom prst="straightConnector1">
                          <a:avLst/>
                        </a:prstGeom>
                        <a:noFill/>
                        <a:ln w="6350" cap="flat" cmpd="sng" algn="ctr">
                          <a:solidFill>
                            <a:sysClr val="windowText" lastClr="000000"/>
                          </a:solidFill>
                          <a:prstDash val="solid"/>
                          <a:miter lim="800000"/>
                          <a:headEnd type="stealth"/>
                          <a:tailEnd type="none"/>
                        </a:ln>
                        <a:effectLst/>
                      </wps:spPr>
                      <wps:bodyPr/>
                    </wps:wsp>
                  </a:graphicData>
                </a:graphic>
              </wp:anchor>
            </w:drawing>
          </mc:Choice>
          <mc:Fallback>
            <w:pict>
              <v:shape w14:anchorId="0CDBA5B5" id="Straight Arrow Connector 2" o:spid="_x0000_s1026" type="#_x0000_t32" style="position:absolute;margin-left:63.15pt;margin-top:5.4pt;width:103.7pt;height:38.45pt;flip:y;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" strokecolor="windowText" strokeweight=".5pt">
                <v:stroke startarrow="classic" joinstyle="miter"/>
              </v:shape>
            </w:pict>
          </mc:Fallback>
        </mc:AlternateContent>
      </w:r>
    </w:p>
    <w:p w14:paraId="4AA72233" w14:textId="77777777" w:rsidR="00A545F2" w:rsidRPr="00A545F2" w:rsidRDefault="00A545F2" w:rsidP="00A545F2">
      <w:pPr>
        <w:spacing w:after="0" w:line="240" w:lineRule="auto"/>
        <w:rPr>
          <w:rFonts w:eastAsia="Times New Roman" w:cs="Times New Roman"/>
          <w:bCs/>
          <w:iCs/>
        </w:rPr>
      </w:pPr>
    </w:p>
    <w:p w14:paraId="08D7CBC8" w14:textId="77777777" w:rsidR="00A545F2" w:rsidRPr="00A545F2" w:rsidRDefault="00A545F2" w:rsidP="00A545F2">
      <w:pPr>
        <w:spacing w:after="0" w:line="240" w:lineRule="auto"/>
        <w:rPr>
          <w:rFonts w:eastAsia="Times New Roman" w:cs="Times New Roman"/>
          <w:bCs/>
          <w:iCs/>
        </w:rPr>
      </w:pPr>
    </w:p>
    <w:p w14:paraId="59B1758C" w14:textId="77777777" w:rsidR="00A545F2" w:rsidRPr="00A545F2" w:rsidRDefault="00A545F2" w:rsidP="00A545F2">
      <w:pPr>
        <w:spacing w:after="0" w:line="240" w:lineRule="auto"/>
        <w:rPr>
          <w:rFonts w:eastAsia="Times New Roman" w:cs="Times New Roman"/>
          <w:bCs/>
          <w:iCs/>
        </w:rPr>
      </w:pPr>
    </w:p>
    <w:p w14:paraId="07F7570D" w14:textId="77777777" w:rsidR="00A545F2" w:rsidRPr="00A545F2" w:rsidRDefault="00A545F2" w:rsidP="00A545F2">
      <w:pPr>
        <w:spacing w:after="0" w:line="240" w:lineRule="auto"/>
        <w:rPr>
          <w:rFonts w:eastAsia="Times New Roman" w:cs="Times New Roman"/>
          <w:b/>
          <w:iCs/>
        </w:rPr>
      </w:pPr>
      <w:r w:rsidRPr="00A545F2">
        <w:rPr>
          <w:rFonts w:eastAsia="Times New Roman" w:cs="Times New Roman"/>
          <w:bCs/>
          <w:iCs/>
        </w:rPr>
        <w:t xml:space="preserve">Take that normal to be directed “outward” as though the surface were one face of a box. </w:t>
      </w:r>
      <w:r w:rsidRPr="00A545F2">
        <w:rPr>
          <w:rFonts w:eastAsia="Times New Roman" w:cs="Times New Roman"/>
          <w:bCs/>
          <w:iCs/>
          <w:sz w:val="22"/>
        </w:rPr>
        <w:t>Calculate the electric flux through the surface.</w:t>
      </w:r>
    </w:p>
    <w:p w14:paraId="36D3435F"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61CC6F7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Length of each side L = 3.2 mm </w:t>
      </w:r>
    </w:p>
    <w:p w14:paraId="7ADC63BE" w14:textId="77777777" w:rsidR="00A545F2" w:rsidRPr="00A545F2" w:rsidRDefault="00A545F2" w:rsidP="00A545F2">
      <w:pPr>
        <w:spacing w:after="0" w:line="240" w:lineRule="auto"/>
        <w:ind w:left="2160" w:firstLine="720"/>
        <w:rPr>
          <w:rFonts w:eastAsia="Times New Roman" w:cs="Times New Roman"/>
        </w:rPr>
      </w:pPr>
      <w:r w:rsidRPr="00A545F2">
        <w:rPr>
          <w:rFonts w:eastAsia="Times New Roman" w:cs="Times New Roman"/>
        </w:rPr>
        <w:t xml:space="preserve">   = 3.2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3</w:t>
      </w:r>
      <w:r w:rsidRPr="00A545F2">
        <w:rPr>
          <w:rFonts w:eastAsia="Times New Roman" w:cs="Times New Roman"/>
        </w:rPr>
        <w:t xml:space="preserve"> m</w:t>
      </w:r>
    </w:p>
    <w:p w14:paraId="73EB6F7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Area of square A =3.2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3</w:t>
      </w:r>
      <w:r w:rsidRPr="00A545F2">
        <w:rPr>
          <w:rFonts w:ascii="Symbol" w:eastAsia="Calibri" w:hAnsi="Symbol" w:cs="Symbol"/>
          <w:bCs/>
          <w:szCs w:val="23"/>
        </w:rPr>
        <w:t></w:t>
      </w:r>
      <w:r w:rsidRPr="00A545F2">
        <w:rPr>
          <w:rFonts w:eastAsia="Times New Roman" w:cs="Times New Roman"/>
        </w:rPr>
        <w:t>3.2</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 xml:space="preserve">3 </w:t>
      </w:r>
      <w:r w:rsidRPr="00A545F2">
        <w:rPr>
          <w:rFonts w:eastAsia="Times New Roman" w:cs="Times New Roman"/>
        </w:rPr>
        <w:t>m</w:t>
      </w:r>
      <w:r w:rsidRPr="00A545F2">
        <w:rPr>
          <w:rFonts w:eastAsia="Times New Roman"/>
          <w:bCs/>
          <w:szCs w:val="23"/>
          <w:vertAlign w:val="superscript"/>
        </w:rPr>
        <w:t>2</w:t>
      </w:r>
    </w:p>
    <w:p w14:paraId="2A20741D" w14:textId="77777777" w:rsidR="00A545F2" w:rsidRPr="00A545F2" w:rsidRDefault="00A545F2" w:rsidP="00A545F2">
      <w:pPr>
        <w:spacing w:after="0" w:line="240" w:lineRule="auto"/>
        <w:rPr>
          <w:rFonts w:eastAsia="Times New Roman"/>
          <w:bCs/>
          <w:szCs w:val="23"/>
        </w:rPr>
      </w:pPr>
      <w:r w:rsidRPr="00A545F2">
        <w:rPr>
          <w:rFonts w:eastAsia="Times New Roman" w:cs="Times New Roman"/>
        </w:rPr>
        <w:tab/>
      </w:r>
      <w:r w:rsidRPr="00A545F2">
        <w:rPr>
          <w:rFonts w:eastAsia="Times New Roman" w:cs="Times New Roman"/>
        </w:rPr>
        <w:tab/>
      </w:r>
      <w:r w:rsidRPr="00A545F2">
        <w:rPr>
          <w:rFonts w:eastAsia="Times New Roman" w:cs="Times New Roman"/>
        </w:rPr>
        <w:tab/>
        <w:t xml:space="preserve">    = 1.024</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5</w:t>
      </w:r>
      <w:r w:rsidRPr="00A545F2">
        <w:rPr>
          <w:rFonts w:eastAsia="Times New Roman" w:cs="Times New Roman"/>
        </w:rPr>
        <w:t xml:space="preserve"> m</w:t>
      </w:r>
      <w:r w:rsidRPr="00A545F2">
        <w:rPr>
          <w:rFonts w:eastAsia="Times New Roman"/>
          <w:bCs/>
          <w:szCs w:val="23"/>
          <w:vertAlign w:val="superscript"/>
        </w:rPr>
        <w:t>2</w:t>
      </w:r>
    </w:p>
    <w:p w14:paraId="3A133974" w14:textId="77777777" w:rsidR="00A545F2" w:rsidRPr="00A545F2" w:rsidRDefault="00A545F2" w:rsidP="00A545F2">
      <w:pPr>
        <w:spacing w:after="0" w:line="240" w:lineRule="auto"/>
        <w:ind w:firstLine="720"/>
        <w:rPr>
          <w:rFonts w:eastAsia="Times New Roman" w:cs="Times New Roman"/>
        </w:rPr>
      </w:pPr>
      <w:r w:rsidRPr="00A545F2">
        <w:rPr>
          <w:rFonts w:eastAsia="Times New Roman"/>
          <w:bCs/>
          <w:szCs w:val="23"/>
        </w:rPr>
        <w:t xml:space="preserve">(Vector area </w:t>
      </w:r>
      <w:r w:rsidRPr="00A545F2">
        <w:rPr>
          <w:rFonts w:eastAsia="Times New Roman"/>
          <w:b/>
          <w:szCs w:val="23"/>
        </w:rPr>
        <w:t>A</w:t>
      </w:r>
      <w:r w:rsidRPr="00A545F2">
        <w:rPr>
          <w:rFonts w:eastAsia="Times New Roman"/>
          <w:bCs/>
          <w:szCs w:val="23"/>
        </w:rPr>
        <w:t xml:space="preserve"> is taken along the outward drawn normal to the surface)</w:t>
      </w:r>
    </w:p>
    <w:p w14:paraId="0E8FE478"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bCs/>
          <w:iCs/>
        </w:rPr>
        <w:t>Magnitude of electric field E = 1800 N/C</w:t>
      </w:r>
    </w:p>
    <w:p w14:paraId="413C9474" w14:textId="77777777" w:rsidR="00A545F2" w:rsidRPr="00A545F2" w:rsidRDefault="00A545F2" w:rsidP="00A545F2">
      <w:pPr>
        <w:spacing w:after="0" w:line="240" w:lineRule="auto"/>
        <w:rPr>
          <w:rFonts w:ascii="Symbol" w:eastAsia="Calibri" w:hAnsi="Symbol" w:cs="Symbol"/>
          <w:b/>
          <w:szCs w:val="23"/>
        </w:rPr>
      </w:pPr>
      <w:r w:rsidRPr="00A545F2">
        <w:rPr>
          <w:rFonts w:eastAsia="Times New Roman" w:cs="Times New Roman"/>
        </w:rPr>
        <w:tab/>
        <w:t>Angle with the normal</w:t>
      </w:r>
      <w:r w:rsidRPr="00A545F2">
        <w:rPr>
          <w:rFonts w:eastAsia="Times New Roman" w:cs="Times New Roman"/>
        </w:rPr>
        <w:tab/>
        <w:t xml:space="preserve"> </w:t>
      </w:r>
      <w:r w:rsidRPr="00A545F2">
        <w:rPr>
          <w:rFonts w:eastAsia="Times New Roman" w:cs="Times New Roman"/>
          <w:bCs/>
          <w:iCs/>
        </w:rPr>
        <w:t>= 35</w:t>
      </w:r>
      <w:r w:rsidRPr="00A545F2">
        <w:rPr>
          <w:rFonts w:ascii="Symbol" w:eastAsia="Calibri" w:hAnsi="Symbol" w:cs="Symbol"/>
          <w:b/>
          <w:szCs w:val="23"/>
        </w:rPr>
        <w:t></w:t>
      </w:r>
    </w:p>
    <w:p w14:paraId="4C17FD35" w14:textId="77777777" w:rsidR="00A545F2" w:rsidRPr="00A545F2" w:rsidRDefault="00A545F2" w:rsidP="00A545F2">
      <w:pPr>
        <w:spacing w:after="0" w:line="240" w:lineRule="auto"/>
        <w:rPr>
          <w:rFonts w:eastAsia="Calibri" w:cs="Symbol"/>
          <w:bCs/>
          <w:szCs w:val="23"/>
        </w:rPr>
      </w:pPr>
      <w:r w:rsidRPr="00A545F2">
        <w:rPr>
          <w:rFonts w:eastAsia="Calibri" w:cs="Symbol"/>
          <w:bCs/>
          <w:szCs w:val="23"/>
        </w:rPr>
        <w:t xml:space="preserve">   Angle between </w:t>
      </w:r>
      <w:r w:rsidRPr="00A545F2">
        <w:rPr>
          <w:rFonts w:eastAsia="Calibri" w:cs="Symbol"/>
          <w:b/>
          <w:szCs w:val="23"/>
        </w:rPr>
        <w:t>E</w:t>
      </w:r>
      <w:r w:rsidRPr="00A545F2">
        <w:rPr>
          <w:rFonts w:eastAsia="Calibri" w:cs="Symbol"/>
          <w:bCs/>
          <w:szCs w:val="23"/>
        </w:rPr>
        <w:t xml:space="preserve"> and the normal (or </w:t>
      </w:r>
      <w:r w:rsidRPr="00A545F2">
        <w:rPr>
          <w:rFonts w:eastAsia="Calibri" w:cs="Symbol"/>
          <w:b/>
          <w:szCs w:val="23"/>
        </w:rPr>
        <w:t>A</w:t>
      </w:r>
      <w:r w:rsidRPr="00A545F2">
        <w:rPr>
          <w:rFonts w:eastAsia="Calibri" w:cs="Symbol"/>
          <w:bCs/>
          <w:szCs w:val="23"/>
        </w:rPr>
        <w:t>)</w:t>
      </w:r>
    </w:p>
    <w:p w14:paraId="4F59B6A4" w14:textId="77777777" w:rsidR="00A545F2" w:rsidRPr="00A545F2" w:rsidRDefault="00A545F2" w:rsidP="00A545F2">
      <w:pPr>
        <w:spacing w:after="0" w:line="240" w:lineRule="auto"/>
        <w:ind w:left="2160"/>
        <w:rPr>
          <w:rFonts w:eastAsia="Times New Roman" w:cs="Times New Roman"/>
          <w:bCs/>
        </w:rPr>
      </w:pPr>
      <w:r w:rsidRPr="00A545F2">
        <w:rPr>
          <w:rFonts w:ascii="Symbol" w:eastAsia="Times New Roman" w:hAnsi="Symbol" w:cs="Times New Roman"/>
          <w:bCs/>
          <w:iCs/>
        </w:rPr>
        <w:t>q</w:t>
      </w:r>
      <w:r w:rsidRPr="00A545F2">
        <w:rPr>
          <w:rFonts w:eastAsia="Calibri" w:cs="Symbol"/>
          <w:bCs/>
          <w:szCs w:val="23"/>
        </w:rPr>
        <w:t xml:space="preserve"> = 180</w:t>
      </w:r>
      <w:r w:rsidRPr="00A545F2">
        <w:rPr>
          <w:rFonts w:eastAsia="Times New Roman" w:cs="Times New Roman"/>
          <w:bCs/>
        </w:rPr>
        <w:t>–</w:t>
      </w:r>
      <w:r w:rsidRPr="00A545F2">
        <w:rPr>
          <w:rFonts w:eastAsia="Calibri" w:cs="Symbol"/>
          <w:bCs/>
          <w:szCs w:val="23"/>
        </w:rPr>
        <w:t>35 = 145</w:t>
      </w:r>
      <w:r w:rsidRPr="00A545F2">
        <w:rPr>
          <w:rFonts w:ascii="Symbol" w:eastAsia="Calibri" w:hAnsi="Symbol" w:cs="Symbol"/>
          <w:b/>
          <w:szCs w:val="23"/>
        </w:rPr>
        <w:t></w:t>
      </w:r>
    </w:p>
    <w:p w14:paraId="3FC089FE" w14:textId="77777777" w:rsidR="00A545F2" w:rsidRPr="00A545F2" w:rsidRDefault="00A545F2" w:rsidP="00A545F2">
      <w:pPr>
        <w:spacing w:after="0" w:line="240" w:lineRule="auto"/>
        <w:rPr>
          <w:rFonts w:ascii="Symbol" w:eastAsia="Times New Roman" w:hAnsi="Symbol" w:cs="Times New Roman"/>
          <w:bCs/>
          <w:iCs/>
        </w:rPr>
      </w:pPr>
      <w:r w:rsidRPr="00A545F2">
        <w:rPr>
          <w:rFonts w:eastAsia="Times New Roman" w:cs="Times New Roman"/>
        </w:rPr>
        <w:t xml:space="preserve"> </w:t>
      </w:r>
      <w:r w:rsidRPr="00A545F2">
        <w:rPr>
          <w:rFonts w:eastAsia="Times New Roman" w:cs="Times New Roman"/>
        </w:rPr>
        <w:tab/>
      </w:r>
      <w:r w:rsidRPr="00A545F2">
        <w:rPr>
          <w:rFonts w:eastAsia="Times New Roman" w:cs="Times New Roman"/>
          <w:bCs/>
          <w:iCs/>
        </w:rPr>
        <w:t>Electric flux</w:t>
      </w:r>
      <w:r w:rsidRPr="00A545F2">
        <w:rPr>
          <w:rFonts w:eastAsia="Times New Roman" w:cs="Times New Roman"/>
          <w:bCs/>
          <w:iCs/>
        </w:rPr>
        <w:tab/>
      </w:r>
      <w:r w:rsidRPr="00A545F2">
        <w:rPr>
          <w:rFonts w:eastAsia="Times New Roman" w:cs="Times New Roman"/>
          <w:bCs/>
          <w:iCs/>
        </w:rPr>
        <w:tab/>
      </w:r>
      <w:r w:rsidRPr="00A545F2">
        <w:rPr>
          <w:rFonts w:eastAsia="Times New Roman" w:cs="Times New Roman"/>
          <w:bCs/>
          <w:iCs/>
        </w:rPr>
        <w:tab/>
      </w:r>
      <w:r w:rsidRPr="00A545F2">
        <w:rPr>
          <w:rFonts w:ascii="Symbol" w:eastAsia="Times New Roman" w:hAnsi="Symbol" w:cs="Times New Roman"/>
          <w:bCs/>
          <w:iCs/>
        </w:rPr>
        <w:t>f</w:t>
      </w:r>
      <w:r w:rsidRPr="00A545F2">
        <w:rPr>
          <w:rFonts w:eastAsia="Times New Roman" w:cs="Times New Roman"/>
          <w:bCs/>
          <w:iCs/>
        </w:rPr>
        <w:t xml:space="preserve"> =?</w:t>
      </w:r>
    </w:p>
    <w:p w14:paraId="587ABC00"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778B26F6"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Electric flux through the surface is given by:</w:t>
      </w:r>
    </w:p>
    <w:p w14:paraId="306298D7" w14:textId="77777777" w:rsidR="00A545F2" w:rsidRPr="00A545F2" w:rsidRDefault="00A545F2" w:rsidP="00A545F2">
      <w:pPr>
        <w:spacing w:after="0" w:line="240" w:lineRule="auto"/>
        <w:ind w:firstLine="720"/>
        <w:rPr>
          <w:rFonts w:eastAsia="Times New Roman" w:cs="Times New Roman"/>
          <w:bCs/>
          <w:iCs/>
        </w:rPr>
      </w:pPr>
      <w:r w:rsidRPr="00A545F2">
        <w:rPr>
          <w:rFonts w:ascii="Symbol" w:eastAsia="Times New Roman" w:hAnsi="Symbol" w:cs="Times New Roman"/>
          <w:bCs/>
          <w:iCs/>
        </w:rPr>
        <w:t>f</w:t>
      </w:r>
      <w:r w:rsidRPr="00A545F2">
        <w:rPr>
          <w:rFonts w:eastAsia="Times New Roman" w:cs="Times New Roman"/>
          <w:bCs/>
          <w:iCs/>
        </w:rPr>
        <w:t xml:space="preserve"> = E A Cos </w:t>
      </w:r>
      <w:r w:rsidRPr="00A545F2">
        <w:rPr>
          <w:rFonts w:ascii="Symbol" w:eastAsia="Times New Roman" w:hAnsi="Symbol" w:cs="Times New Roman"/>
          <w:bCs/>
          <w:iCs/>
        </w:rPr>
        <w:t>q</w:t>
      </w:r>
    </w:p>
    <w:p w14:paraId="518E321E" w14:textId="77777777" w:rsidR="00A545F2" w:rsidRPr="00A545F2" w:rsidRDefault="00A545F2" w:rsidP="00A545F2">
      <w:pPr>
        <w:spacing w:after="0" w:line="240" w:lineRule="auto"/>
        <w:ind w:firstLine="720"/>
        <w:rPr>
          <w:rFonts w:eastAsia="Times New Roman" w:cs="Times New Roman"/>
          <w:bCs/>
          <w:iCs/>
        </w:rPr>
      </w:pPr>
      <w:r w:rsidRPr="00A545F2">
        <w:rPr>
          <w:rFonts w:ascii="Symbol" w:eastAsia="Times New Roman" w:hAnsi="Symbol" w:cs="Times New Roman"/>
          <w:bCs/>
          <w:iCs/>
        </w:rPr>
        <w:t>f</w:t>
      </w:r>
      <w:r w:rsidRPr="00A545F2">
        <w:rPr>
          <w:rFonts w:eastAsia="Times New Roman" w:cs="Times New Roman"/>
          <w:bCs/>
          <w:iCs/>
        </w:rPr>
        <w:t xml:space="preserve"> = 1800 </w:t>
      </w:r>
      <w:r w:rsidRPr="00A545F2">
        <w:rPr>
          <w:rFonts w:ascii="Symbol" w:eastAsia="Calibri" w:hAnsi="Symbol" w:cs="Symbol"/>
          <w:bCs/>
          <w:szCs w:val="23"/>
        </w:rPr>
        <w:t></w:t>
      </w:r>
      <w:r w:rsidRPr="00A545F2">
        <w:rPr>
          <w:rFonts w:eastAsia="Times New Roman" w:cs="Times New Roman"/>
          <w:bCs/>
          <w:iCs/>
        </w:rPr>
        <w:t xml:space="preserve"> </w:t>
      </w:r>
      <w:r w:rsidRPr="00A545F2">
        <w:rPr>
          <w:rFonts w:eastAsia="Times New Roman" w:cs="Times New Roman"/>
        </w:rPr>
        <w:t>1.024</w:t>
      </w:r>
      <w:r w:rsidRPr="00A545F2">
        <w:rPr>
          <w:rFonts w:ascii="Symbol" w:eastAsia="Calibri" w:hAnsi="Symbol" w:cs="Symbol"/>
          <w:bCs/>
          <w:szCs w:val="23"/>
        </w:rPr>
        <w:t></w:t>
      </w:r>
      <w:r w:rsidRPr="00A545F2">
        <w:rPr>
          <w:rFonts w:eastAsia="Times New Roman"/>
          <w:bCs/>
          <w:szCs w:val="23"/>
        </w:rPr>
        <w:t>10</w:t>
      </w:r>
      <w:r w:rsidRPr="00A545F2">
        <w:rPr>
          <w:rFonts w:eastAsia="Times New Roman" w:cs="Times New Roman"/>
          <w:bCs/>
          <w:vertAlign w:val="superscript"/>
        </w:rPr>
        <w:t>–</w:t>
      </w:r>
      <w:r w:rsidRPr="00A545F2">
        <w:rPr>
          <w:rFonts w:eastAsia="Times New Roman"/>
          <w:bCs/>
          <w:szCs w:val="23"/>
          <w:vertAlign w:val="superscript"/>
        </w:rPr>
        <w:t>5</w:t>
      </w:r>
      <w:r w:rsidRPr="00A545F2">
        <w:rPr>
          <w:rFonts w:eastAsia="Times New Roman" w:cs="Times New Roman"/>
        </w:rPr>
        <w:t xml:space="preserve"> Cos 145</w:t>
      </w:r>
      <w:r w:rsidRPr="00A545F2">
        <w:rPr>
          <w:rFonts w:ascii="Symbol" w:eastAsia="Calibri" w:hAnsi="Symbol" w:cs="Symbol"/>
          <w:b/>
          <w:szCs w:val="23"/>
        </w:rPr>
        <w:t></w:t>
      </w:r>
    </w:p>
    <w:p w14:paraId="572583B6" w14:textId="77777777" w:rsidR="00A545F2" w:rsidRPr="00A545F2" w:rsidRDefault="00A545F2" w:rsidP="00A545F2">
      <w:pPr>
        <w:spacing w:after="0" w:line="240" w:lineRule="auto"/>
        <w:ind w:firstLine="720"/>
        <w:rPr>
          <w:rFonts w:eastAsia="Times New Roman" w:cs="Times New Roman"/>
          <w:bCs/>
          <w:iCs/>
        </w:rPr>
      </w:pPr>
      <w:r w:rsidRPr="00A545F2">
        <w:rPr>
          <w:rFonts w:ascii="Symbol" w:eastAsia="Times New Roman" w:hAnsi="Symbol" w:cs="Times New Roman"/>
          <w:bCs/>
          <w:iCs/>
        </w:rPr>
        <w:t>f</w:t>
      </w:r>
      <w:r w:rsidRPr="00A545F2">
        <w:rPr>
          <w:rFonts w:eastAsia="Times New Roman" w:cs="Times New Roman"/>
          <w:bCs/>
          <w:iCs/>
        </w:rPr>
        <w:t xml:space="preserve"> = </w:t>
      </w:r>
      <w:r w:rsidRPr="00A545F2">
        <w:rPr>
          <w:rFonts w:eastAsia="Times New Roman" w:cs="Times New Roman"/>
          <w:bCs/>
        </w:rPr>
        <w:t>–</w:t>
      </w:r>
      <w:r w:rsidRPr="00A545F2">
        <w:rPr>
          <w:rFonts w:eastAsia="Times New Roman" w:cs="Times New Roman"/>
          <w:bCs/>
          <w:iCs/>
        </w:rPr>
        <w:t xml:space="preserve"> </w:t>
      </w:r>
      <w:r w:rsidRPr="00A545F2">
        <w:rPr>
          <w:rFonts w:eastAsia="Times New Roman" w:cs="Times New Roman"/>
          <w:b/>
          <w:iCs/>
          <w:u w:val="single"/>
        </w:rPr>
        <w:t xml:space="preserve">1.51 </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2</w:t>
      </w:r>
      <w:r w:rsidRPr="00A545F2">
        <w:rPr>
          <w:rFonts w:eastAsia="Times New Roman"/>
          <w:b/>
          <w:szCs w:val="23"/>
          <w:u w:val="single"/>
        </w:rPr>
        <w:t xml:space="preserve"> N m</w:t>
      </w:r>
      <w:r w:rsidRPr="00A545F2">
        <w:rPr>
          <w:rFonts w:eastAsia="Times New Roman"/>
          <w:b/>
          <w:szCs w:val="23"/>
          <w:u w:val="single"/>
          <w:vertAlign w:val="superscript"/>
        </w:rPr>
        <w:t>2</w:t>
      </w:r>
      <w:r w:rsidRPr="00A545F2">
        <w:rPr>
          <w:rFonts w:eastAsia="Times New Roman"/>
          <w:b/>
          <w:szCs w:val="23"/>
          <w:u w:val="single"/>
        </w:rPr>
        <w:t>/C.</w:t>
      </w:r>
    </w:p>
    <w:p w14:paraId="553ABCA6" w14:textId="77777777" w:rsidR="00A545F2" w:rsidRPr="00A545F2" w:rsidRDefault="00A545F2" w:rsidP="00A545F2">
      <w:pPr>
        <w:spacing w:after="0" w:line="240" w:lineRule="auto"/>
        <w:rPr>
          <w:rFonts w:eastAsia="Times New Roman" w:cs="Times New Roman"/>
          <w:b/>
          <w:iCs/>
        </w:rPr>
      </w:pPr>
      <w:r w:rsidRPr="00A545F2">
        <w:rPr>
          <w:rFonts w:ascii="Bookman Old Style" w:eastAsia="Times New Roman" w:hAnsi="Bookman Old Style" w:cs="Times New Roman"/>
          <w:b/>
          <w:i/>
          <w:szCs w:val="23"/>
          <w:u w:val="single"/>
        </w:rPr>
        <w:t>Q.No.9</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sz w:val="22"/>
        </w:rPr>
        <w:t xml:space="preserve"> </w:t>
      </w:r>
      <w:r w:rsidRPr="00A545F2">
        <w:rPr>
          <w:rFonts w:eastAsia="Times New Roman" w:cs="Times New Roman"/>
          <w:b/>
          <w:iCs/>
          <w:sz w:val="22"/>
        </w:rPr>
        <w:t>An electron is liberated from the lower</w:t>
      </w:r>
      <w:r w:rsidRPr="00A545F2">
        <w:rPr>
          <w:rFonts w:eastAsia="Times New Roman" w:cs="Times New Roman"/>
          <w:b/>
          <w:iCs/>
        </w:rPr>
        <w:t xml:space="preserve"> of two large parallel metal plates separated by a distance h = 2 cm. The upper plate has a potential of 2400 V relative to the lower. How long does the electron take to reach it?</w:t>
      </w:r>
    </w:p>
    <w:p w14:paraId="49641CD9" w14:textId="77777777"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t>Data</w:t>
      </w:r>
      <w:r w:rsidRPr="00A545F2">
        <w:rPr>
          <w:rFonts w:ascii="Bookman Old Style" w:eastAsia="Times New Roman" w:hAnsi="Bookman Old Style" w:cs="Times New Roman"/>
          <w:b/>
        </w:rPr>
        <w:t>:</w:t>
      </w:r>
    </w:p>
    <w:p w14:paraId="20B383EE" w14:textId="77777777" w:rsidR="00A545F2" w:rsidRPr="00A545F2" w:rsidRDefault="00A545F2" w:rsidP="00A545F2">
      <w:pPr>
        <w:spacing w:after="0" w:line="240" w:lineRule="auto"/>
        <w:ind w:firstLine="720"/>
        <w:rPr>
          <w:rFonts w:eastAsia="Times New Roman" w:cs="Times New Roman"/>
          <w:bCs/>
          <w:iCs/>
        </w:rPr>
      </w:pPr>
      <w:r w:rsidRPr="00A545F2">
        <w:rPr>
          <w:rFonts w:eastAsia="Times New Roman" w:cs="Times New Roman"/>
          <w:bCs/>
          <w:iCs/>
        </w:rPr>
        <w:t>Charge on electron e = 1.6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 xml:space="preserve">19 </w:t>
      </w:r>
      <w:r w:rsidRPr="00A545F2">
        <w:rPr>
          <w:rFonts w:eastAsia="Times New Roman"/>
          <w:szCs w:val="23"/>
        </w:rPr>
        <w:t>C</w:t>
      </w:r>
    </w:p>
    <w:p w14:paraId="21D905CC"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Mass of electron </w:t>
      </w:r>
      <w:r w:rsidRPr="00A545F2">
        <w:rPr>
          <w:rFonts w:eastAsia="Times New Roman" w:cs="Times New Roman"/>
          <w:bCs/>
          <w:iCs/>
        </w:rPr>
        <w:tab/>
        <w:t>m = 9.1</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31</w:t>
      </w:r>
      <w:r w:rsidRPr="00A545F2">
        <w:rPr>
          <w:rFonts w:eastAsia="Times New Roman" w:cs="Times New Roman"/>
          <w:bCs/>
          <w:iCs/>
        </w:rPr>
        <w:t>kg.</w:t>
      </w:r>
    </w:p>
    <w:p w14:paraId="1DC02FC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Separation of plates S = 2 cm.= 0.02 m</w:t>
      </w:r>
    </w:p>
    <w:p w14:paraId="70F51EB5"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Potential difference V = 2400 volt.</w:t>
      </w:r>
    </w:p>
    <w:p w14:paraId="06A801EA"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Time taken</w:t>
      </w:r>
      <w:r w:rsidRPr="00A545F2">
        <w:rPr>
          <w:rFonts w:eastAsia="Times New Roman" w:cs="Times New Roman"/>
          <w:bCs/>
          <w:iCs/>
        </w:rPr>
        <w:tab/>
      </w:r>
      <w:r w:rsidRPr="00A545F2">
        <w:rPr>
          <w:rFonts w:eastAsia="Times New Roman" w:cs="Times New Roman"/>
          <w:bCs/>
          <w:iCs/>
        </w:rPr>
        <w:tab/>
        <w:t>t =?</w:t>
      </w:r>
    </w:p>
    <w:p w14:paraId="765E20B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Initial velocity of electron v</w:t>
      </w:r>
      <w:r w:rsidRPr="00A545F2">
        <w:rPr>
          <w:rFonts w:ascii="Bookman Old Style" w:eastAsia="Times New Roman" w:hAnsi="Bookman Old Style" w:cs="Times New Roman"/>
          <w:bCs/>
          <w:i/>
          <w:vertAlign w:val="subscript"/>
        </w:rPr>
        <w:t>i</w:t>
      </w:r>
      <w:r w:rsidRPr="00A545F2">
        <w:rPr>
          <w:rFonts w:eastAsia="Times New Roman" w:cs="Times New Roman"/>
          <w:bCs/>
          <w:iCs/>
        </w:rPr>
        <w:t xml:space="preserve"> =0</w:t>
      </w:r>
    </w:p>
    <w:p w14:paraId="141AA504"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5D394053"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F = q E</w:t>
      </w:r>
      <w:r w:rsidRPr="00A545F2">
        <w:rPr>
          <w:rFonts w:eastAsia="Times New Roman" w:cs="Times New Roman"/>
          <w:bCs/>
          <w:iCs/>
        </w:rPr>
        <w:tab/>
        <w:t xml:space="preserve">and </w:t>
      </w:r>
      <w:r w:rsidRPr="00A545F2">
        <w:rPr>
          <w:rFonts w:eastAsia="Times New Roman" w:cs="Times New Roman"/>
          <w:bCs/>
          <w:iCs/>
        </w:rPr>
        <w:tab/>
        <w:t>E = V/d</w:t>
      </w:r>
    </w:p>
    <w:p w14:paraId="7865A0FE"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F = </w:t>
      </w:r>
      <w:r w:rsidRPr="00A545F2">
        <w:rPr>
          <w:rFonts w:eastAsia="Times New Roman" w:cs="Times New Roman"/>
          <w:bCs/>
          <w:iCs/>
          <w:u w:val="single"/>
        </w:rPr>
        <w:t xml:space="preserve">q V </w:t>
      </w:r>
      <w:r w:rsidRPr="00A545F2">
        <w:rPr>
          <w:rFonts w:eastAsia="Times New Roman" w:cs="Times New Roman"/>
          <w:bCs/>
          <w:iCs/>
        </w:rPr>
        <w:t xml:space="preserve">= </w:t>
      </w:r>
      <w:r w:rsidRPr="00A545F2">
        <w:rPr>
          <w:rFonts w:eastAsia="Times New Roman" w:cs="Times New Roman"/>
          <w:bCs/>
          <w:iCs/>
          <w:u w:val="single"/>
        </w:rPr>
        <w:t>1.6</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 xml:space="preserve">19 </w:t>
      </w:r>
      <w:r w:rsidRPr="00A545F2">
        <w:rPr>
          <w:rFonts w:ascii="Symbol" w:eastAsia="Calibri" w:hAnsi="Symbol" w:cs="Symbol"/>
          <w:b/>
          <w:szCs w:val="23"/>
          <w:u w:val="single"/>
        </w:rPr>
        <w:t xml:space="preserve"> </w:t>
      </w:r>
      <w:r w:rsidRPr="00A545F2">
        <w:rPr>
          <w:rFonts w:eastAsia="Times New Roman" w:cs="Times New Roman"/>
          <w:bCs/>
          <w:iCs/>
          <w:u w:val="single"/>
        </w:rPr>
        <w:t>2400</w:t>
      </w:r>
      <w:r w:rsidRPr="00A545F2">
        <w:rPr>
          <w:rFonts w:eastAsia="Times New Roman" w:cs="Times New Roman"/>
          <w:bCs/>
          <w:iCs/>
        </w:rPr>
        <w:t xml:space="preserve"> = 1.92</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 xml:space="preserve">14 </w:t>
      </w:r>
      <w:r w:rsidRPr="00A545F2">
        <w:rPr>
          <w:rFonts w:eastAsia="Times New Roman"/>
          <w:szCs w:val="23"/>
        </w:rPr>
        <w:t>N</w:t>
      </w:r>
    </w:p>
    <w:p w14:paraId="6DDE1F3D"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   d</w:t>
      </w:r>
      <w:r w:rsidRPr="00A545F2">
        <w:rPr>
          <w:rFonts w:eastAsia="Times New Roman" w:cs="Times New Roman"/>
          <w:bCs/>
          <w:iCs/>
        </w:rPr>
        <w:tab/>
        <w:t xml:space="preserve">          0.02</w:t>
      </w:r>
    </w:p>
    <w:p w14:paraId="7D6167C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But </w:t>
      </w:r>
      <w:r w:rsidRPr="00A545F2">
        <w:rPr>
          <w:rFonts w:eastAsia="Times New Roman" w:cs="Times New Roman"/>
          <w:bCs/>
          <w:iCs/>
        </w:rPr>
        <w:tab/>
        <w:t>F = ma       (second law of motion)</w:t>
      </w:r>
    </w:p>
    <w:p w14:paraId="1CD86BC2"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1.92</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 xml:space="preserve">14 </w:t>
      </w:r>
      <w:r w:rsidRPr="00A545F2">
        <w:rPr>
          <w:rFonts w:eastAsia="Times New Roman"/>
          <w:szCs w:val="23"/>
        </w:rPr>
        <w:t xml:space="preserve">= </w:t>
      </w:r>
      <w:r w:rsidRPr="00A545F2">
        <w:rPr>
          <w:rFonts w:eastAsia="Times New Roman" w:cs="Times New Roman"/>
          <w:bCs/>
          <w:iCs/>
        </w:rPr>
        <w:t>9.1</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31</w:t>
      </w:r>
      <w:r w:rsidRPr="00A545F2">
        <w:rPr>
          <w:rFonts w:ascii="Symbol" w:eastAsia="Calibri" w:hAnsi="Symbol" w:cs="Symbol"/>
          <w:b/>
          <w:szCs w:val="23"/>
        </w:rPr>
        <w:t xml:space="preserve"> </w:t>
      </w:r>
      <w:r w:rsidRPr="00A545F2">
        <w:rPr>
          <w:rFonts w:eastAsia="Times New Roman" w:cs="Times New Roman"/>
          <w:bCs/>
          <w:iCs/>
        </w:rPr>
        <w:t>a</w:t>
      </w:r>
    </w:p>
    <w:p w14:paraId="35AAB92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a = </w:t>
      </w:r>
      <w:r w:rsidRPr="00A545F2">
        <w:rPr>
          <w:rFonts w:eastAsia="Times New Roman" w:cs="Times New Roman"/>
          <w:bCs/>
          <w:iCs/>
          <w:u w:val="single"/>
        </w:rPr>
        <w:t>1.92</w:t>
      </w:r>
      <w:r w:rsidRPr="00A545F2">
        <w:rPr>
          <w:rFonts w:ascii="Symbol" w:eastAsia="Calibri" w:hAnsi="Symbol" w:cs="Symbol"/>
          <w:b/>
          <w:szCs w:val="23"/>
          <w:u w:val="single"/>
        </w:rPr>
        <w:t></w:t>
      </w:r>
      <w:r w:rsidRPr="00A545F2">
        <w:rPr>
          <w:rFonts w:eastAsia="Times New Roman"/>
          <w:szCs w:val="23"/>
          <w:u w:val="single"/>
        </w:rPr>
        <w:t>10</w:t>
      </w:r>
      <w:r w:rsidRPr="00A545F2">
        <w:rPr>
          <w:rFonts w:eastAsia="Times New Roman" w:cs="Times New Roman"/>
          <w:b/>
          <w:bCs/>
          <w:u w:val="single"/>
          <w:vertAlign w:val="superscript"/>
        </w:rPr>
        <w:t>–</w:t>
      </w:r>
      <w:r w:rsidRPr="00A545F2">
        <w:rPr>
          <w:rFonts w:eastAsia="Times New Roman"/>
          <w:szCs w:val="23"/>
          <w:u w:val="single"/>
          <w:vertAlign w:val="superscript"/>
        </w:rPr>
        <w:t>14</w:t>
      </w:r>
      <w:r w:rsidRPr="00A545F2">
        <w:rPr>
          <w:rFonts w:eastAsia="Times New Roman"/>
          <w:szCs w:val="23"/>
        </w:rPr>
        <w:t xml:space="preserve"> = 2.11 </w:t>
      </w:r>
      <w:r w:rsidRPr="00A545F2">
        <w:rPr>
          <w:rFonts w:ascii="Symbol" w:eastAsia="Calibri" w:hAnsi="Symbol" w:cs="Symbol"/>
          <w:b/>
          <w:szCs w:val="23"/>
        </w:rPr>
        <w:t></w:t>
      </w:r>
      <w:r w:rsidRPr="00A545F2">
        <w:rPr>
          <w:rFonts w:eastAsia="Times New Roman"/>
          <w:szCs w:val="23"/>
        </w:rPr>
        <w:t>10</w:t>
      </w:r>
      <w:r w:rsidRPr="00A545F2">
        <w:rPr>
          <w:rFonts w:eastAsia="Times New Roman"/>
          <w:szCs w:val="23"/>
          <w:vertAlign w:val="superscript"/>
        </w:rPr>
        <w:t>16</w:t>
      </w:r>
      <w:r w:rsidRPr="00A545F2">
        <w:rPr>
          <w:rFonts w:eastAsia="Times New Roman"/>
          <w:szCs w:val="23"/>
        </w:rPr>
        <w:t xml:space="preserve"> m/s</w:t>
      </w:r>
      <w:r w:rsidRPr="00A545F2">
        <w:rPr>
          <w:rFonts w:eastAsia="Times New Roman"/>
          <w:szCs w:val="23"/>
          <w:vertAlign w:val="superscript"/>
        </w:rPr>
        <w:t>2</w:t>
      </w:r>
      <w:r w:rsidRPr="00A545F2">
        <w:rPr>
          <w:rFonts w:eastAsia="Times New Roman"/>
          <w:szCs w:val="23"/>
        </w:rPr>
        <w:t>.</w:t>
      </w:r>
    </w:p>
    <w:p w14:paraId="718F1364" w14:textId="77777777" w:rsidR="00A545F2" w:rsidRPr="00A545F2" w:rsidRDefault="00A545F2" w:rsidP="00A545F2">
      <w:pPr>
        <w:spacing w:after="0" w:line="240" w:lineRule="auto"/>
        <w:ind w:firstLine="720"/>
        <w:rPr>
          <w:rFonts w:eastAsia="Times New Roman" w:cs="Times New Roman"/>
          <w:bCs/>
          <w:u w:val="single"/>
        </w:rPr>
      </w:pPr>
      <w:r w:rsidRPr="00A545F2">
        <w:rPr>
          <w:rFonts w:eastAsia="Times New Roman" w:cs="Times New Roman"/>
          <w:bCs/>
          <w:iCs/>
        </w:rPr>
        <w:t xml:space="preserve">        9.1</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31</w:t>
      </w:r>
    </w:p>
    <w:p w14:paraId="18E7E2EF" w14:textId="77777777" w:rsidR="00A545F2" w:rsidRPr="00A545F2" w:rsidRDefault="00A545F2" w:rsidP="00A545F2">
      <w:pPr>
        <w:spacing w:after="0" w:line="240" w:lineRule="auto"/>
        <w:rPr>
          <w:rFonts w:eastAsia="Times New Roman" w:cs="Times New Roman"/>
          <w:bCs/>
        </w:rPr>
      </w:pPr>
      <w:r w:rsidRPr="00A545F2">
        <w:rPr>
          <w:rFonts w:eastAsia="Times New Roman" w:cs="Times New Roman"/>
          <w:bCs/>
        </w:rPr>
        <w:t>Therefore,</w:t>
      </w:r>
      <w:r w:rsidRPr="00A545F2">
        <w:rPr>
          <w:rFonts w:eastAsia="Times New Roman" w:cs="Times New Roman"/>
          <w:bCs/>
        </w:rPr>
        <w:tab/>
        <w:t xml:space="preserve">S = </w:t>
      </w:r>
      <w:r w:rsidRPr="00A545F2">
        <w:rPr>
          <w:rFonts w:eastAsia="Times New Roman" w:cs="Times New Roman"/>
          <w:bCs/>
          <w:iCs/>
        </w:rPr>
        <w:t>v</w:t>
      </w:r>
      <w:r w:rsidRPr="00A545F2">
        <w:rPr>
          <w:rFonts w:ascii="Bookman Old Style" w:eastAsia="Times New Roman" w:hAnsi="Bookman Old Style" w:cs="Times New Roman"/>
          <w:bCs/>
          <w:i/>
          <w:vertAlign w:val="subscript"/>
        </w:rPr>
        <w:t>i</w:t>
      </w:r>
      <w:r w:rsidRPr="00A545F2">
        <w:rPr>
          <w:rFonts w:eastAsia="Times New Roman" w:cs="Times New Roman"/>
          <w:bCs/>
        </w:rPr>
        <w:t xml:space="preserve"> t + </w:t>
      </w:r>
      <w:r w:rsidRPr="00A545F2">
        <w:rPr>
          <w:rFonts w:ascii="Comic Sans MS" w:eastAsia="Times New Roman" w:hAnsi="Comic Sans MS" w:cs="Times New Roman"/>
        </w:rPr>
        <w:t>½</w:t>
      </w:r>
      <w:r w:rsidRPr="00A545F2">
        <w:rPr>
          <w:rFonts w:eastAsia="Times New Roman" w:cs="Times New Roman"/>
          <w:bCs/>
        </w:rPr>
        <w:t xml:space="preserve"> a t</w:t>
      </w:r>
      <w:r w:rsidRPr="00A545F2">
        <w:rPr>
          <w:rFonts w:eastAsia="Times New Roman" w:cs="Times New Roman"/>
          <w:bCs/>
          <w:vertAlign w:val="superscript"/>
        </w:rPr>
        <w:t>2</w:t>
      </w:r>
    </w:p>
    <w:p w14:paraId="12F9AB31" w14:textId="77777777" w:rsidR="00A545F2" w:rsidRPr="00A545F2" w:rsidRDefault="00A545F2" w:rsidP="00A545F2">
      <w:pPr>
        <w:spacing w:after="0" w:line="240" w:lineRule="auto"/>
        <w:rPr>
          <w:rFonts w:eastAsia="Times New Roman" w:cs="Times New Roman"/>
          <w:bCs/>
        </w:rPr>
      </w:pPr>
      <w:r w:rsidRPr="00A545F2">
        <w:rPr>
          <w:rFonts w:eastAsia="Times New Roman" w:cs="Times New Roman"/>
          <w:bCs/>
        </w:rPr>
        <w:tab/>
        <w:t xml:space="preserve">0.02 = 0 + </w:t>
      </w:r>
      <w:r w:rsidRPr="00A545F2">
        <w:rPr>
          <w:rFonts w:ascii="Comic Sans MS" w:eastAsia="Times New Roman" w:hAnsi="Comic Sans MS" w:cs="Times New Roman"/>
        </w:rPr>
        <w:t xml:space="preserve">½ </w:t>
      </w:r>
      <w:r w:rsidRPr="00A545F2">
        <w:rPr>
          <w:rFonts w:eastAsia="Times New Roman"/>
          <w:szCs w:val="23"/>
        </w:rPr>
        <w:t xml:space="preserve">2.11 </w:t>
      </w:r>
      <w:r w:rsidRPr="00A545F2">
        <w:rPr>
          <w:rFonts w:ascii="Symbol" w:eastAsia="Calibri" w:hAnsi="Symbol" w:cs="Symbol"/>
          <w:b/>
          <w:szCs w:val="23"/>
        </w:rPr>
        <w:t></w:t>
      </w:r>
      <w:r w:rsidRPr="00A545F2">
        <w:rPr>
          <w:rFonts w:eastAsia="Times New Roman"/>
          <w:szCs w:val="23"/>
        </w:rPr>
        <w:t>10</w:t>
      </w:r>
      <w:r w:rsidRPr="00A545F2">
        <w:rPr>
          <w:rFonts w:eastAsia="Times New Roman"/>
          <w:szCs w:val="23"/>
          <w:vertAlign w:val="superscript"/>
        </w:rPr>
        <w:t>16</w:t>
      </w:r>
      <w:r w:rsidRPr="00A545F2">
        <w:rPr>
          <w:rFonts w:eastAsia="Times New Roman"/>
          <w:szCs w:val="23"/>
        </w:rPr>
        <w:t xml:space="preserve"> </w:t>
      </w:r>
      <w:r w:rsidRPr="00A545F2">
        <w:rPr>
          <w:rFonts w:eastAsia="Times New Roman" w:cs="Times New Roman"/>
          <w:bCs/>
        </w:rPr>
        <w:t>t</w:t>
      </w:r>
      <w:r w:rsidRPr="00A545F2">
        <w:rPr>
          <w:rFonts w:eastAsia="Times New Roman" w:cs="Times New Roman"/>
          <w:bCs/>
          <w:vertAlign w:val="superscript"/>
        </w:rPr>
        <w:t>2</w:t>
      </w:r>
    </w:p>
    <w:p w14:paraId="0F292B67" w14:textId="77777777" w:rsidR="00A545F2" w:rsidRPr="00A545F2" w:rsidRDefault="00A545F2" w:rsidP="00A545F2">
      <w:pPr>
        <w:spacing w:after="0" w:line="240" w:lineRule="auto"/>
        <w:rPr>
          <w:rFonts w:eastAsia="Times New Roman" w:cs="Times New Roman"/>
          <w:bCs/>
        </w:rPr>
      </w:pPr>
      <w:r w:rsidRPr="00A545F2">
        <w:rPr>
          <w:rFonts w:eastAsia="Times New Roman" w:cs="Times New Roman"/>
          <w:bCs/>
        </w:rPr>
        <w:tab/>
        <w:t xml:space="preserve"> t</w:t>
      </w:r>
      <w:r w:rsidRPr="00A545F2">
        <w:rPr>
          <w:rFonts w:eastAsia="Times New Roman" w:cs="Times New Roman"/>
          <w:bCs/>
          <w:vertAlign w:val="superscript"/>
        </w:rPr>
        <w:t>2</w:t>
      </w:r>
      <w:r w:rsidRPr="00A545F2">
        <w:rPr>
          <w:rFonts w:eastAsia="Times New Roman" w:cs="Times New Roman"/>
          <w:bCs/>
        </w:rPr>
        <w:t>=</w:t>
      </w:r>
      <w:r w:rsidRPr="00A545F2">
        <w:rPr>
          <w:rFonts w:eastAsia="Times New Roman" w:cs="Times New Roman"/>
          <w:bCs/>
          <w:u w:val="single"/>
        </w:rPr>
        <w:t xml:space="preserve">      0.02     </w:t>
      </w:r>
      <w:r w:rsidRPr="00A545F2">
        <w:rPr>
          <w:rFonts w:eastAsia="Times New Roman" w:cs="Times New Roman"/>
          <w:bCs/>
        </w:rPr>
        <w:t xml:space="preserve"> = 1.896</w:t>
      </w:r>
      <w:r w:rsidRPr="00A545F2">
        <w:rPr>
          <w:rFonts w:ascii="Symbol" w:eastAsia="Calibri" w:hAnsi="Symbol" w:cs="Symbol"/>
          <w:b/>
          <w:szCs w:val="23"/>
        </w:rPr>
        <w:t></w:t>
      </w:r>
      <w:r w:rsidRPr="00A545F2">
        <w:rPr>
          <w:rFonts w:eastAsia="Times New Roman"/>
          <w:szCs w:val="23"/>
        </w:rPr>
        <w:t>10</w:t>
      </w:r>
      <w:r w:rsidRPr="00A545F2">
        <w:rPr>
          <w:rFonts w:eastAsia="Times New Roman" w:cs="Times New Roman"/>
          <w:b/>
          <w:bCs/>
          <w:vertAlign w:val="superscript"/>
        </w:rPr>
        <w:t>–</w:t>
      </w:r>
      <w:r w:rsidRPr="00A545F2">
        <w:rPr>
          <w:rFonts w:eastAsia="Times New Roman"/>
          <w:szCs w:val="23"/>
          <w:vertAlign w:val="superscript"/>
        </w:rPr>
        <w:t>18</w:t>
      </w:r>
      <w:r w:rsidRPr="00A545F2">
        <w:rPr>
          <w:rFonts w:eastAsia="Times New Roman"/>
          <w:szCs w:val="23"/>
        </w:rPr>
        <w:t xml:space="preserve"> .</w:t>
      </w:r>
    </w:p>
    <w:p w14:paraId="3972D587" w14:textId="77777777" w:rsidR="00A545F2" w:rsidRPr="00A545F2" w:rsidRDefault="00A545F2" w:rsidP="00A545F2">
      <w:pPr>
        <w:spacing w:after="0" w:line="240" w:lineRule="auto"/>
        <w:rPr>
          <w:rFonts w:eastAsia="Times New Roman" w:cs="Times New Roman"/>
          <w:bCs/>
        </w:rPr>
      </w:pPr>
      <w:r w:rsidRPr="00A545F2">
        <w:rPr>
          <w:rFonts w:eastAsia="Times New Roman" w:cs="Times New Roman"/>
          <w:bCs/>
        </w:rPr>
        <w:tab/>
        <w:t xml:space="preserve">     1.055 </w:t>
      </w:r>
      <w:r w:rsidRPr="00A545F2">
        <w:rPr>
          <w:rFonts w:ascii="Symbol" w:eastAsia="Calibri" w:hAnsi="Symbol" w:cs="Symbol"/>
          <w:b/>
          <w:szCs w:val="23"/>
        </w:rPr>
        <w:t></w:t>
      </w:r>
      <w:r w:rsidRPr="00A545F2">
        <w:rPr>
          <w:rFonts w:eastAsia="Times New Roman"/>
          <w:szCs w:val="23"/>
        </w:rPr>
        <w:t>10</w:t>
      </w:r>
      <w:r w:rsidRPr="00A545F2">
        <w:rPr>
          <w:rFonts w:eastAsia="Times New Roman"/>
          <w:szCs w:val="23"/>
          <w:vertAlign w:val="superscript"/>
        </w:rPr>
        <w:t>16</w:t>
      </w:r>
    </w:p>
    <w:p w14:paraId="05765DFC" w14:textId="77777777" w:rsidR="00A545F2" w:rsidRPr="00A545F2" w:rsidRDefault="00A545F2" w:rsidP="00A545F2">
      <w:pPr>
        <w:spacing w:after="0" w:line="240" w:lineRule="auto"/>
        <w:rPr>
          <w:rFonts w:eastAsia="Times New Roman"/>
          <w:b/>
          <w:szCs w:val="23"/>
          <w:u w:val="single"/>
        </w:rPr>
      </w:pPr>
      <w:r w:rsidRPr="00A545F2">
        <w:rPr>
          <w:rFonts w:eastAsia="Times New Roman" w:cs="Times New Roman"/>
          <w:bCs/>
        </w:rPr>
        <w:tab/>
      </w:r>
      <w:r w:rsidRPr="00A545F2">
        <w:rPr>
          <w:rFonts w:eastAsia="Times New Roman" w:cs="Times New Roman"/>
          <w:b/>
          <w:u w:val="single"/>
        </w:rPr>
        <w:t>t</w:t>
      </w:r>
      <w:r w:rsidRPr="00A545F2">
        <w:rPr>
          <w:rFonts w:eastAsia="Times New Roman" w:cs="Times New Roman"/>
          <w:b/>
          <w:u w:val="single"/>
          <w:vertAlign w:val="superscript"/>
        </w:rPr>
        <w:t xml:space="preserve"> </w:t>
      </w:r>
      <w:r w:rsidRPr="00A545F2">
        <w:rPr>
          <w:rFonts w:eastAsia="Times New Roman" w:cs="Times New Roman"/>
          <w:b/>
          <w:u w:val="single"/>
        </w:rPr>
        <w:t>= 1.377</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9</w:t>
      </w:r>
      <w:r w:rsidRPr="00A545F2">
        <w:rPr>
          <w:rFonts w:eastAsia="Times New Roman"/>
          <w:b/>
          <w:szCs w:val="23"/>
          <w:u w:val="single"/>
        </w:rPr>
        <w:t xml:space="preserve"> s</w:t>
      </w:r>
    </w:p>
    <w:p w14:paraId="29003A08" w14:textId="77777777" w:rsidR="00A545F2" w:rsidRPr="00A545F2" w:rsidRDefault="00A545F2" w:rsidP="00A545F2">
      <w:pPr>
        <w:spacing w:after="0" w:line="240" w:lineRule="auto"/>
        <w:ind w:firstLine="720"/>
        <w:rPr>
          <w:rFonts w:eastAsia="Times New Roman" w:cs="Times New Roman"/>
          <w:bCs/>
        </w:rPr>
      </w:pPr>
      <w:r w:rsidRPr="00A545F2">
        <w:rPr>
          <w:rFonts w:eastAsia="Times New Roman" w:cs="Times New Roman"/>
          <w:bCs/>
          <w:iCs/>
        </w:rPr>
        <w:t xml:space="preserve">Electron will take </w:t>
      </w:r>
      <w:r w:rsidRPr="00A545F2">
        <w:rPr>
          <w:rFonts w:eastAsia="Times New Roman" w:cs="Times New Roman"/>
          <w:b/>
          <w:u w:val="single"/>
        </w:rPr>
        <w:t>1.377</w:t>
      </w:r>
      <w:r w:rsidRPr="00A545F2">
        <w:rPr>
          <w:rFonts w:ascii="Symbol" w:eastAsia="Calibri" w:hAnsi="Symbol" w:cs="Symbol"/>
          <w:b/>
          <w:szCs w:val="23"/>
          <w:u w:val="single"/>
        </w:rPr>
        <w:t></w:t>
      </w:r>
      <w:r w:rsidRPr="00A545F2">
        <w:rPr>
          <w:rFonts w:eastAsia="Times New Roman"/>
          <w:b/>
          <w:szCs w:val="23"/>
          <w:u w:val="single"/>
        </w:rPr>
        <w:t>10</w:t>
      </w:r>
      <w:r w:rsidRPr="00A545F2">
        <w:rPr>
          <w:rFonts w:eastAsia="Times New Roman" w:cs="Times New Roman"/>
          <w:b/>
          <w:u w:val="single"/>
          <w:vertAlign w:val="superscript"/>
        </w:rPr>
        <w:t>–</w:t>
      </w:r>
      <w:r w:rsidRPr="00A545F2">
        <w:rPr>
          <w:rFonts w:eastAsia="Times New Roman"/>
          <w:b/>
          <w:szCs w:val="23"/>
          <w:u w:val="single"/>
          <w:vertAlign w:val="superscript"/>
        </w:rPr>
        <w:t>9</w:t>
      </w:r>
      <w:r w:rsidRPr="00A545F2">
        <w:rPr>
          <w:rFonts w:eastAsia="Times New Roman"/>
          <w:b/>
          <w:szCs w:val="23"/>
          <w:u w:val="single"/>
        </w:rPr>
        <w:t xml:space="preserve"> s</w:t>
      </w:r>
      <w:r w:rsidRPr="00A545F2">
        <w:rPr>
          <w:rFonts w:eastAsia="Times New Roman"/>
          <w:bCs/>
          <w:szCs w:val="23"/>
        </w:rPr>
        <w:t xml:space="preserve"> to reach the upper plate.</w:t>
      </w:r>
    </w:p>
    <w:p w14:paraId="08BF0234" w14:textId="77777777" w:rsidR="00A545F2" w:rsidRPr="00A545F2" w:rsidRDefault="00A545F2" w:rsidP="00A545F2">
      <w:pPr>
        <w:spacing w:after="0" w:line="240" w:lineRule="auto"/>
        <w:rPr>
          <w:rFonts w:eastAsia="Times New Roman" w:cs="Times New Roman"/>
          <w:b/>
          <w:u w:val="single"/>
        </w:rPr>
      </w:pPr>
      <w:r w:rsidRPr="00A545F2">
        <w:rPr>
          <w:rFonts w:ascii="Bookman Old Style" w:eastAsia="Times New Roman" w:hAnsi="Bookman Old Style" w:cs="Times New Roman"/>
          <w:b/>
          <w:i/>
          <w:szCs w:val="23"/>
          <w:u w:val="single"/>
        </w:rPr>
        <w:t>Q.No.10</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sz w:val="22"/>
        </w:rPr>
        <w:t xml:space="preserve"> </w:t>
      </w:r>
      <w:r w:rsidRPr="00A545F2">
        <w:rPr>
          <w:rFonts w:eastAsia="Times New Roman" w:cs="Times New Roman"/>
          <w:b/>
          <w:iCs/>
          <w:sz w:val="22"/>
        </w:rPr>
        <w:t xml:space="preserve">Two large parallel plates are 1.5 cm </w:t>
      </w:r>
      <w:r w:rsidRPr="00A545F2">
        <w:rPr>
          <w:rFonts w:eastAsia="Times New Roman" w:cs="Times New Roman"/>
          <w:b/>
          <w:iCs/>
          <w:sz w:val="21"/>
        </w:rPr>
        <w:t xml:space="preserve">apart and have charges of equal magnitudes but opposite signs on their facing surfaces. Take the potential of the negative plate to be zero. If the potential half way between the plates is 5.0 V, </w:t>
      </w:r>
      <w:proofErr w:type="gramStart"/>
      <w:r w:rsidRPr="00A545F2">
        <w:rPr>
          <w:rFonts w:eastAsia="Times New Roman" w:cs="Times New Roman"/>
          <w:b/>
          <w:iCs/>
          <w:sz w:val="21"/>
        </w:rPr>
        <w:t>What</w:t>
      </w:r>
      <w:proofErr w:type="gramEnd"/>
      <w:r w:rsidRPr="00A545F2">
        <w:rPr>
          <w:rFonts w:eastAsia="Times New Roman" w:cs="Times New Roman"/>
          <w:b/>
          <w:iCs/>
          <w:sz w:val="21"/>
        </w:rPr>
        <w:t xml:space="preserve"> is the electric field in the region between the plates?</w:t>
      </w:r>
    </w:p>
    <w:p w14:paraId="0209041F" w14:textId="77777777" w:rsidR="00B83EE2" w:rsidRDefault="00B83EE2" w:rsidP="00A545F2">
      <w:pPr>
        <w:spacing w:after="0" w:line="240" w:lineRule="auto"/>
        <w:rPr>
          <w:rFonts w:ascii="Bookman Old Style" w:eastAsia="Times New Roman" w:hAnsi="Bookman Old Style" w:cs="Times New Roman"/>
          <w:b/>
          <w:i/>
          <w:u w:val="single"/>
        </w:rPr>
      </w:pPr>
    </w:p>
    <w:p w14:paraId="22C42855" w14:textId="7DDC2875" w:rsidR="00A545F2" w:rsidRPr="00A545F2" w:rsidRDefault="00A545F2" w:rsidP="00A545F2">
      <w:pPr>
        <w:spacing w:after="0" w:line="240" w:lineRule="auto"/>
        <w:rPr>
          <w:rFonts w:ascii="Bookman Old Style" w:eastAsia="Times New Roman" w:hAnsi="Bookman Old Style" w:cs="Times New Roman"/>
          <w:b/>
        </w:rPr>
      </w:pPr>
      <w:r w:rsidRPr="00A545F2">
        <w:rPr>
          <w:rFonts w:ascii="Bookman Old Style" w:eastAsia="Times New Roman" w:hAnsi="Bookman Old Style" w:cs="Times New Roman"/>
          <w:b/>
          <w:i/>
          <w:u w:val="single"/>
        </w:rPr>
        <w:lastRenderedPageBreak/>
        <w:t>Data</w:t>
      </w:r>
      <w:r w:rsidRPr="00A545F2">
        <w:rPr>
          <w:rFonts w:ascii="Bookman Old Style" w:eastAsia="Times New Roman" w:hAnsi="Bookman Old Style" w:cs="Times New Roman"/>
          <w:b/>
        </w:rPr>
        <w:t>:</w:t>
      </w:r>
    </w:p>
    <w:p w14:paraId="5A4C1B7F"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Separation of plates d=1.5 cm =0.015m</w:t>
      </w:r>
    </w:p>
    <w:p w14:paraId="34C7B014"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 xml:space="preserve">Potential of negative plate </w:t>
      </w:r>
      <w:r w:rsidRPr="00A545F2">
        <w:rPr>
          <w:rFonts w:eastAsia="Times New Roman" w:cs="Times New Roman"/>
          <w:bCs/>
          <w:iCs/>
        </w:rPr>
        <w:tab/>
        <w:t>V</w:t>
      </w:r>
      <w:r w:rsidRPr="00A545F2">
        <w:rPr>
          <w:rFonts w:eastAsia="Times New Roman" w:cs="Times New Roman"/>
          <w:bCs/>
          <w:iCs/>
          <w:vertAlign w:val="subscript"/>
        </w:rPr>
        <w:t>1</w:t>
      </w:r>
      <w:r w:rsidRPr="00A545F2">
        <w:rPr>
          <w:rFonts w:eastAsia="Times New Roman" w:cs="Times New Roman"/>
          <w:bCs/>
          <w:iCs/>
        </w:rPr>
        <w:t xml:space="preserve"> =0</w:t>
      </w:r>
    </w:p>
    <w:p w14:paraId="6BBABA0B"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 xml:space="preserve">           Potential half way       V</w:t>
      </w:r>
      <w:r w:rsidRPr="00A545F2">
        <w:rPr>
          <w:rFonts w:eastAsia="Times New Roman" w:cs="Times New Roman"/>
          <w:bCs/>
          <w:iCs/>
          <w:vertAlign w:val="subscript"/>
        </w:rPr>
        <w:t>2</w:t>
      </w:r>
      <w:r w:rsidRPr="00A545F2">
        <w:rPr>
          <w:rFonts w:eastAsia="Times New Roman" w:cs="Times New Roman"/>
          <w:bCs/>
          <w:iCs/>
        </w:rPr>
        <w:t xml:space="preserve"> = 5.0 volts.</w:t>
      </w:r>
    </w:p>
    <w:p w14:paraId="75801C79" w14:textId="77777777" w:rsidR="00A545F2" w:rsidRPr="00A545F2" w:rsidRDefault="00A545F2" w:rsidP="00A545F2">
      <w:pPr>
        <w:spacing w:after="0" w:line="240" w:lineRule="auto"/>
        <w:rPr>
          <w:rFonts w:eastAsia="Times New Roman" w:cs="Times New Roman"/>
          <w:bCs/>
          <w:iCs/>
        </w:rPr>
      </w:pPr>
      <w:r w:rsidRPr="00A545F2">
        <w:rPr>
          <w:rFonts w:eastAsia="Times New Roman" w:cs="Times New Roman"/>
          <w:bCs/>
          <w:iCs/>
        </w:rPr>
        <w:tab/>
        <w:t>Electric field</w:t>
      </w:r>
      <w:r w:rsidRPr="00A545F2">
        <w:rPr>
          <w:rFonts w:eastAsia="Times New Roman" w:cs="Times New Roman"/>
          <w:bCs/>
          <w:iCs/>
        </w:rPr>
        <w:tab/>
        <w:t>E =?</w:t>
      </w:r>
    </w:p>
    <w:p w14:paraId="4ED13E20" w14:textId="77777777" w:rsidR="00A545F2" w:rsidRPr="00A545F2" w:rsidRDefault="00A545F2" w:rsidP="00A545F2">
      <w:pPr>
        <w:spacing w:after="0" w:line="240" w:lineRule="auto"/>
        <w:rPr>
          <w:rFonts w:ascii="Bookman Old Style" w:eastAsia="Times New Roman" w:hAnsi="Bookman Old Style"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4C492851" w14:textId="77777777" w:rsidR="00A545F2" w:rsidRPr="00A545F2" w:rsidRDefault="00A545F2" w:rsidP="00A545F2">
      <w:pPr>
        <w:spacing w:after="0" w:line="240" w:lineRule="auto"/>
        <w:rPr>
          <w:rFonts w:eastAsia="Times New Roman" w:cs="Times New Roman"/>
          <w:bCs/>
          <w:iCs/>
          <w:sz w:val="22"/>
          <w:vertAlign w:val="subscript"/>
        </w:rPr>
      </w:pPr>
      <w:r w:rsidRPr="00A545F2">
        <w:rPr>
          <w:rFonts w:eastAsia="Times New Roman" w:cs="Times New Roman"/>
          <w:bCs/>
        </w:rPr>
        <w:tab/>
      </w:r>
      <w:r w:rsidRPr="00A545F2">
        <w:rPr>
          <w:rFonts w:eastAsia="Times New Roman" w:cs="Times New Roman"/>
          <w:bCs/>
          <w:sz w:val="22"/>
        </w:rPr>
        <w:t xml:space="preserve">Potential difference  </w:t>
      </w:r>
      <w:r w:rsidRPr="00A545F2">
        <w:rPr>
          <w:rFonts w:ascii="Symbol" w:eastAsia="Times New Roman" w:hAnsi="Symbol" w:cs="Times New Roman"/>
          <w:bCs/>
          <w:sz w:val="22"/>
        </w:rPr>
        <w:t>D</w:t>
      </w:r>
      <w:r w:rsidRPr="00A545F2">
        <w:rPr>
          <w:rFonts w:eastAsia="Times New Roman" w:cs="Times New Roman"/>
          <w:bCs/>
          <w:sz w:val="22"/>
        </w:rPr>
        <w:t xml:space="preserve">V = </w:t>
      </w:r>
      <w:r w:rsidRPr="00A545F2">
        <w:rPr>
          <w:rFonts w:eastAsia="Times New Roman" w:cs="Times New Roman"/>
          <w:bCs/>
          <w:iCs/>
          <w:sz w:val="22"/>
        </w:rPr>
        <w:t>V</w:t>
      </w:r>
      <w:r w:rsidRPr="00A545F2">
        <w:rPr>
          <w:rFonts w:eastAsia="Times New Roman" w:cs="Times New Roman"/>
          <w:bCs/>
          <w:iCs/>
          <w:sz w:val="22"/>
          <w:vertAlign w:val="subscript"/>
        </w:rPr>
        <w:t xml:space="preserve">2 </w:t>
      </w:r>
      <w:r w:rsidRPr="00A545F2">
        <w:rPr>
          <w:rFonts w:eastAsia="Times New Roman" w:cs="Times New Roman"/>
          <w:bCs/>
          <w:sz w:val="22"/>
        </w:rPr>
        <w:t xml:space="preserve">– </w:t>
      </w:r>
      <w:r w:rsidRPr="00A545F2">
        <w:rPr>
          <w:rFonts w:eastAsia="Times New Roman" w:cs="Times New Roman"/>
          <w:bCs/>
          <w:iCs/>
          <w:sz w:val="22"/>
        </w:rPr>
        <w:t>V</w:t>
      </w:r>
      <w:r w:rsidRPr="00A545F2">
        <w:rPr>
          <w:rFonts w:eastAsia="Times New Roman" w:cs="Times New Roman"/>
          <w:bCs/>
          <w:iCs/>
          <w:sz w:val="22"/>
          <w:vertAlign w:val="subscript"/>
        </w:rPr>
        <w:t xml:space="preserve">1 </w:t>
      </w:r>
    </w:p>
    <w:p w14:paraId="2D9C8B56" w14:textId="77777777" w:rsidR="00A545F2" w:rsidRPr="00A545F2" w:rsidRDefault="00A545F2" w:rsidP="00A545F2">
      <w:pPr>
        <w:spacing w:after="0" w:line="240" w:lineRule="auto"/>
        <w:ind w:left="2160" w:firstLine="720"/>
        <w:rPr>
          <w:rFonts w:eastAsia="Times New Roman" w:cs="Times New Roman"/>
          <w:bCs/>
          <w:sz w:val="22"/>
        </w:rPr>
      </w:pPr>
      <w:r w:rsidRPr="00A545F2">
        <w:rPr>
          <w:rFonts w:eastAsia="Times New Roman" w:cs="Times New Roman"/>
          <w:bCs/>
          <w:iCs/>
          <w:sz w:val="22"/>
        </w:rPr>
        <w:t xml:space="preserve"> =</w:t>
      </w:r>
      <w:r w:rsidRPr="00A545F2">
        <w:rPr>
          <w:rFonts w:eastAsia="Times New Roman" w:cs="Times New Roman"/>
          <w:bCs/>
          <w:sz w:val="22"/>
        </w:rPr>
        <w:t xml:space="preserve"> 5 – 0 = 5 volt </w:t>
      </w:r>
    </w:p>
    <w:p w14:paraId="699A28E6"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ab/>
        <w:t xml:space="preserve">Distance of the point half between the plates where electric field is required </w:t>
      </w:r>
    </w:p>
    <w:p w14:paraId="5A1FE468"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d =</w:t>
      </w:r>
      <w:r w:rsidRPr="00A545F2">
        <w:rPr>
          <w:rFonts w:eastAsia="Times New Roman" w:cs="Times New Roman"/>
          <w:bCs/>
          <w:sz w:val="22"/>
          <w:u w:val="single"/>
        </w:rPr>
        <w:t>Total separation of plates</w:t>
      </w:r>
      <w:r w:rsidRPr="00A545F2">
        <w:rPr>
          <w:rFonts w:eastAsia="Times New Roman" w:cs="Times New Roman"/>
          <w:bCs/>
          <w:sz w:val="22"/>
        </w:rPr>
        <w:t>=</w:t>
      </w:r>
      <w:r w:rsidRPr="00A545F2">
        <w:rPr>
          <w:rFonts w:eastAsia="Times New Roman" w:cs="Times New Roman"/>
          <w:bCs/>
          <w:iCs/>
          <w:sz w:val="22"/>
          <w:u w:val="single"/>
        </w:rPr>
        <w:t>0.015</w:t>
      </w:r>
      <w:r w:rsidRPr="00A545F2">
        <w:rPr>
          <w:rFonts w:eastAsia="Times New Roman" w:cs="Times New Roman"/>
          <w:bCs/>
          <w:iCs/>
          <w:sz w:val="22"/>
        </w:rPr>
        <w:t>=0.0075 m</w:t>
      </w:r>
    </w:p>
    <w:p w14:paraId="148A565B"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ab/>
      </w:r>
      <w:r w:rsidRPr="00A545F2">
        <w:rPr>
          <w:rFonts w:eastAsia="Times New Roman" w:cs="Times New Roman"/>
          <w:bCs/>
          <w:sz w:val="22"/>
        </w:rPr>
        <w:tab/>
        <w:t xml:space="preserve"> 2</w:t>
      </w:r>
      <w:r w:rsidRPr="00A545F2">
        <w:rPr>
          <w:rFonts w:eastAsia="Times New Roman" w:cs="Times New Roman"/>
          <w:bCs/>
          <w:sz w:val="22"/>
        </w:rPr>
        <w:tab/>
      </w:r>
      <w:r w:rsidRPr="00A545F2">
        <w:rPr>
          <w:rFonts w:eastAsia="Times New Roman" w:cs="Times New Roman"/>
          <w:bCs/>
          <w:sz w:val="22"/>
        </w:rPr>
        <w:tab/>
        <w:t xml:space="preserve">   2</w:t>
      </w:r>
    </w:p>
    <w:p w14:paraId="1A1F9C1B"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ab/>
        <w:t>Electric field in this region between the plates can be found by:</w:t>
      </w:r>
    </w:p>
    <w:p w14:paraId="49B47061"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ab/>
      </w:r>
      <w:r w:rsidRPr="00A545F2">
        <w:rPr>
          <w:rFonts w:ascii="Symbol" w:eastAsia="Times New Roman" w:hAnsi="Symbol" w:cs="Times New Roman"/>
          <w:bCs/>
          <w:sz w:val="22"/>
        </w:rPr>
        <w:t>D</w:t>
      </w:r>
      <w:r w:rsidRPr="00A545F2">
        <w:rPr>
          <w:rFonts w:eastAsia="Times New Roman" w:cs="Times New Roman"/>
          <w:bCs/>
          <w:sz w:val="22"/>
        </w:rPr>
        <w:t>V = E d</w:t>
      </w:r>
      <w:r w:rsidRPr="00A545F2">
        <w:rPr>
          <w:rFonts w:eastAsia="Times New Roman" w:cs="Times New Roman"/>
          <w:bCs/>
          <w:sz w:val="22"/>
        </w:rPr>
        <w:tab/>
        <w:t>OR</w:t>
      </w:r>
      <w:r w:rsidRPr="00A545F2">
        <w:rPr>
          <w:rFonts w:eastAsia="Times New Roman" w:cs="Times New Roman"/>
          <w:bCs/>
          <w:sz w:val="22"/>
        </w:rPr>
        <w:tab/>
        <w:t xml:space="preserve">5 = E </w:t>
      </w:r>
      <w:r w:rsidRPr="00A545F2">
        <w:rPr>
          <w:rFonts w:ascii="Symbol" w:eastAsia="Calibri" w:hAnsi="Symbol" w:cs="Symbol"/>
          <w:bCs/>
          <w:sz w:val="22"/>
          <w:szCs w:val="23"/>
        </w:rPr>
        <w:t></w:t>
      </w:r>
      <w:r w:rsidRPr="00A545F2">
        <w:rPr>
          <w:rFonts w:eastAsia="Times New Roman" w:cs="Times New Roman"/>
          <w:bCs/>
          <w:sz w:val="22"/>
        </w:rPr>
        <w:t xml:space="preserve"> 0.0075</w:t>
      </w:r>
    </w:p>
    <w:p w14:paraId="2A481866" w14:textId="77777777" w:rsidR="00A545F2" w:rsidRPr="00A545F2" w:rsidRDefault="00A545F2" w:rsidP="00A545F2">
      <w:pPr>
        <w:spacing w:after="0" w:line="240" w:lineRule="auto"/>
        <w:rPr>
          <w:rFonts w:eastAsia="Times New Roman" w:cs="Times New Roman"/>
          <w:bCs/>
          <w:sz w:val="22"/>
        </w:rPr>
      </w:pPr>
      <w:r w:rsidRPr="00A545F2">
        <w:rPr>
          <w:rFonts w:eastAsia="Times New Roman" w:cs="Times New Roman"/>
          <w:bCs/>
          <w:sz w:val="22"/>
        </w:rPr>
        <w:tab/>
        <w:t xml:space="preserve">  E = </w:t>
      </w:r>
      <w:r w:rsidRPr="00A545F2">
        <w:rPr>
          <w:rFonts w:eastAsia="Times New Roman" w:cs="Times New Roman"/>
          <w:bCs/>
          <w:sz w:val="22"/>
          <w:u w:val="single"/>
        </w:rPr>
        <w:t xml:space="preserve">     5     </w:t>
      </w:r>
      <w:r w:rsidRPr="00A545F2">
        <w:rPr>
          <w:rFonts w:eastAsia="Times New Roman" w:cs="Times New Roman"/>
          <w:bCs/>
          <w:sz w:val="22"/>
        </w:rPr>
        <w:t xml:space="preserve"> =</w:t>
      </w:r>
      <w:r w:rsidRPr="00A545F2">
        <w:rPr>
          <w:rFonts w:eastAsia="Times New Roman" w:cs="Times New Roman"/>
          <w:b/>
          <w:sz w:val="22"/>
          <w:u w:val="single"/>
        </w:rPr>
        <w:t xml:space="preserve"> 666.67 V/m.</w:t>
      </w:r>
    </w:p>
    <w:p w14:paraId="2ADCCEC2" w14:textId="77777777" w:rsidR="00A545F2" w:rsidRPr="00A545F2" w:rsidRDefault="00A545F2" w:rsidP="00A545F2">
      <w:pPr>
        <w:spacing w:after="0" w:line="240" w:lineRule="auto"/>
        <w:rPr>
          <w:rFonts w:eastAsia="Times New Roman" w:cs="Times New Roman"/>
          <w:bCs/>
        </w:rPr>
      </w:pPr>
      <w:r w:rsidRPr="00A545F2">
        <w:rPr>
          <w:rFonts w:eastAsia="Times New Roman" w:cs="Times New Roman"/>
          <w:bCs/>
          <w:sz w:val="22"/>
        </w:rPr>
        <w:tab/>
        <w:t xml:space="preserve">         0.0075</w:t>
      </w:r>
    </w:p>
    <w:p w14:paraId="73F4A9D0" w14:textId="77777777" w:rsidR="00A545F2" w:rsidRPr="00A545F2" w:rsidRDefault="00A545F2" w:rsidP="00A545F2">
      <w:pPr>
        <w:spacing w:after="0" w:line="240" w:lineRule="auto"/>
        <w:rPr>
          <w:rFonts w:eastAsia="Times New Roman" w:cs="Times New Roman"/>
          <w:b/>
          <w:iCs/>
          <w:sz w:val="22"/>
        </w:rPr>
      </w:pPr>
      <w:r w:rsidRPr="00A545F2">
        <w:rPr>
          <w:rFonts w:ascii="Bookman Old Style" w:eastAsia="Times New Roman" w:hAnsi="Bookman Old Style" w:cs="Times New Roman"/>
          <w:b/>
          <w:i/>
          <w:szCs w:val="23"/>
          <w:u w:val="single"/>
        </w:rPr>
        <w:t>Q.No.11</w:t>
      </w:r>
      <w:r w:rsidRPr="00A545F2">
        <w:rPr>
          <w:rFonts w:ascii="Bookman Old Style" w:eastAsia="Times New Roman" w:hAnsi="Bookman Old Style" w:cs="Times New Roman"/>
          <w:b/>
          <w:szCs w:val="23"/>
        </w:rPr>
        <w:t xml:space="preserve">: </w:t>
      </w:r>
      <w:r w:rsidRPr="00A545F2">
        <w:rPr>
          <w:rFonts w:eastAsia="Times New Roman"/>
          <w:b/>
          <w:iCs/>
          <w:sz w:val="22"/>
          <w:szCs w:val="22"/>
        </w:rPr>
        <w:t>Two unequal point charges repel each other by a force of 10 newtons when they are 10 cm. apart. Find the force which they exert on each other when they are 1 cm apart. If the magnitude of one point charge is – 4.25</w:t>
      </w:r>
      <w:r w:rsidRPr="00A545F2">
        <w:rPr>
          <w:rFonts w:ascii="Symbol" w:eastAsia="Calibri" w:hAnsi="Symbol" w:cs="Symbol"/>
          <w:b/>
          <w:sz w:val="22"/>
          <w:szCs w:val="23"/>
        </w:rPr>
        <w:t></w:t>
      </w:r>
      <w:r w:rsidRPr="00A545F2">
        <w:rPr>
          <w:rFonts w:eastAsia="Times New Roman"/>
          <w:b/>
          <w:iCs/>
          <w:sz w:val="22"/>
          <w:szCs w:val="22"/>
        </w:rPr>
        <w:t>10</w:t>
      </w:r>
      <w:r w:rsidRPr="00A545F2">
        <w:rPr>
          <w:rFonts w:eastAsia="Times New Roman"/>
          <w:b/>
          <w:iCs/>
          <w:sz w:val="22"/>
          <w:szCs w:val="22"/>
          <w:vertAlign w:val="superscript"/>
        </w:rPr>
        <w:t>–6</w:t>
      </w:r>
      <w:r w:rsidRPr="00A545F2">
        <w:rPr>
          <w:rFonts w:eastAsia="Times New Roman"/>
          <w:b/>
          <w:iCs/>
          <w:sz w:val="22"/>
          <w:szCs w:val="22"/>
        </w:rPr>
        <w:t xml:space="preserve"> C, find the magnitude of the other.</w:t>
      </w:r>
    </w:p>
    <w:p w14:paraId="0C237964" w14:textId="77777777" w:rsidR="00A545F2" w:rsidRPr="00A545F2" w:rsidRDefault="00A545F2" w:rsidP="00A545F2">
      <w:pPr>
        <w:spacing w:after="0" w:line="240" w:lineRule="auto"/>
        <w:ind w:left="1440" w:firstLine="720"/>
        <w:rPr>
          <w:rFonts w:eastAsia="Times New Roman"/>
          <w:bCs/>
          <w:iCs/>
          <w:sz w:val="22"/>
          <w:szCs w:val="22"/>
        </w:rPr>
      </w:pPr>
      <w:r w:rsidRPr="00A545F2">
        <w:rPr>
          <w:rFonts w:eastAsia="Times New Roman" w:cs="Times New Roman"/>
          <w:b/>
          <w:iCs/>
          <w:sz w:val="22"/>
        </w:rPr>
        <w:t>(</w:t>
      </w:r>
      <w:r w:rsidRPr="00A545F2">
        <w:rPr>
          <w:rFonts w:ascii="Bookman Old Style" w:eastAsia="Times New Roman" w:hAnsi="Bookman Old Style" w:cs="Times New Roman"/>
          <w:b/>
          <w:i/>
          <w:sz w:val="22"/>
          <w:szCs w:val="22"/>
        </w:rPr>
        <w:t>2018 Karachi Board</w:t>
      </w:r>
      <w:r w:rsidRPr="00A545F2">
        <w:rPr>
          <w:rFonts w:eastAsia="Times New Roman" w:cs="Times New Roman"/>
          <w:b/>
          <w:iCs/>
          <w:sz w:val="22"/>
        </w:rPr>
        <w:t>)</w:t>
      </w:r>
    </w:p>
    <w:p w14:paraId="47F4A94D" w14:textId="77777777" w:rsidR="00A545F2" w:rsidRPr="00A545F2" w:rsidRDefault="00A545F2" w:rsidP="00A545F2">
      <w:pPr>
        <w:spacing w:after="0" w:line="240" w:lineRule="auto"/>
        <w:rPr>
          <w:rFonts w:eastAsia="Times New Roman" w:cs="Times New Roman"/>
          <w:sz w:val="22"/>
        </w:rPr>
      </w:pPr>
      <w:r w:rsidRPr="00A545F2">
        <w:rPr>
          <w:rFonts w:ascii="Bookman Old Style" w:eastAsia="Times New Roman" w:hAnsi="Bookman Old Style" w:cs="Times New Roman"/>
          <w:b/>
          <w:i/>
          <w:sz w:val="22"/>
          <w:u w:val="single"/>
        </w:rPr>
        <w:t>Data</w:t>
      </w:r>
      <w:r w:rsidRPr="00A545F2">
        <w:rPr>
          <w:rFonts w:ascii="Bookman Old Style" w:eastAsia="Times New Roman" w:hAnsi="Bookman Old Style" w:cs="Times New Roman"/>
          <w:b/>
          <w:sz w:val="22"/>
        </w:rPr>
        <w:t>:</w:t>
      </w:r>
    </w:p>
    <w:p w14:paraId="100FBCC0"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F</w:t>
      </w:r>
      <w:r w:rsidRPr="00A545F2">
        <w:rPr>
          <w:rFonts w:eastAsia="Times New Roman" w:cs="Times New Roman"/>
          <w:sz w:val="22"/>
          <w:vertAlign w:val="subscript"/>
        </w:rPr>
        <w:t>10</w:t>
      </w:r>
      <w:r w:rsidRPr="00A545F2">
        <w:rPr>
          <w:rFonts w:eastAsia="Times New Roman" w:cs="Times New Roman"/>
          <w:sz w:val="22"/>
        </w:rPr>
        <w:t xml:space="preserve"> = 10 N,        </w:t>
      </w:r>
      <w:r w:rsidRPr="00A545F2">
        <w:rPr>
          <w:rFonts w:eastAsia="Times New Roman" w:cs="Times New Roman"/>
          <w:sz w:val="22"/>
        </w:rPr>
        <w:tab/>
        <w:t>d = 10 cm = 0.1 m</w:t>
      </w:r>
    </w:p>
    <w:p w14:paraId="46C8DA0E"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F</w:t>
      </w:r>
      <w:r w:rsidRPr="00A545F2">
        <w:rPr>
          <w:rFonts w:eastAsia="Times New Roman" w:cs="Times New Roman"/>
          <w:sz w:val="22"/>
          <w:vertAlign w:val="subscript"/>
        </w:rPr>
        <w:t>1</w:t>
      </w:r>
      <w:r w:rsidRPr="00A545F2">
        <w:rPr>
          <w:rFonts w:eastAsia="Times New Roman" w:cs="Times New Roman"/>
          <w:sz w:val="22"/>
        </w:rPr>
        <w:t xml:space="preserve">= ?  </w:t>
      </w:r>
      <w:r w:rsidRPr="00A545F2">
        <w:rPr>
          <w:rFonts w:eastAsia="Times New Roman" w:cs="Times New Roman"/>
          <w:sz w:val="22"/>
        </w:rPr>
        <w:tab/>
      </w:r>
      <w:r w:rsidRPr="00A545F2">
        <w:rPr>
          <w:rFonts w:eastAsia="Times New Roman" w:cs="Times New Roman"/>
          <w:sz w:val="22"/>
        </w:rPr>
        <w:tab/>
        <w:t>when   d = 1 cm = 0.01 m</w:t>
      </w:r>
    </w:p>
    <w:p w14:paraId="22622FCB"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q</w:t>
      </w:r>
      <w:r w:rsidRPr="00A545F2">
        <w:rPr>
          <w:rFonts w:eastAsia="Times New Roman" w:cs="Times New Roman"/>
          <w:sz w:val="22"/>
          <w:vertAlign w:val="subscript"/>
        </w:rPr>
        <w:t>1</w:t>
      </w:r>
      <w:r w:rsidRPr="00A545F2">
        <w:rPr>
          <w:rFonts w:eastAsia="Times New Roman" w:cs="Times New Roman"/>
          <w:sz w:val="22"/>
        </w:rPr>
        <w:t xml:space="preserve">= </w:t>
      </w:r>
      <w:r w:rsidRPr="00A545F2">
        <w:rPr>
          <w:rFonts w:eastAsia="Times New Roman"/>
          <w:bCs/>
          <w:iCs/>
          <w:sz w:val="22"/>
          <w:szCs w:val="22"/>
        </w:rPr>
        <w:t>– 4.25</w:t>
      </w:r>
      <w:r w:rsidRPr="00A545F2">
        <w:rPr>
          <w:rFonts w:ascii="Symbol" w:eastAsia="Calibri" w:hAnsi="Symbol" w:cs="Symbol"/>
          <w:b/>
          <w:sz w:val="22"/>
          <w:szCs w:val="23"/>
        </w:rPr>
        <w:t></w:t>
      </w:r>
      <w:r w:rsidRPr="00A545F2">
        <w:rPr>
          <w:rFonts w:eastAsia="Times New Roman"/>
          <w:bCs/>
          <w:iCs/>
          <w:sz w:val="22"/>
          <w:szCs w:val="22"/>
        </w:rPr>
        <w:t>10</w:t>
      </w:r>
      <w:r w:rsidRPr="00A545F2">
        <w:rPr>
          <w:rFonts w:eastAsia="Times New Roman"/>
          <w:bCs/>
          <w:iCs/>
          <w:sz w:val="22"/>
          <w:szCs w:val="22"/>
          <w:vertAlign w:val="superscript"/>
        </w:rPr>
        <w:t>–6</w:t>
      </w:r>
      <w:r w:rsidRPr="00A545F2">
        <w:rPr>
          <w:rFonts w:eastAsia="Times New Roman"/>
          <w:bCs/>
          <w:iCs/>
          <w:sz w:val="22"/>
          <w:szCs w:val="22"/>
        </w:rPr>
        <w:t xml:space="preserve"> C     </w:t>
      </w:r>
      <w:r w:rsidRPr="00A545F2">
        <w:rPr>
          <w:rFonts w:eastAsia="Times New Roman"/>
          <w:bCs/>
          <w:iCs/>
          <w:sz w:val="22"/>
          <w:szCs w:val="22"/>
        </w:rPr>
        <w:tab/>
        <w:t>q</w:t>
      </w:r>
      <w:r w:rsidRPr="00A545F2">
        <w:rPr>
          <w:rFonts w:eastAsia="Times New Roman"/>
          <w:bCs/>
          <w:iCs/>
          <w:sz w:val="22"/>
          <w:szCs w:val="22"/>
          <w:vertAlign w:val="subscript"/>
        </w:rPr>
        <w:t>2</w:t>
      </w:r>
      <w:r w:rsidRPr="00A545F2">
        <w:rPr>
          <w:rFonts w:eastAsia="Times New Roman"/>
          <w:bCs/>
          <w:iCs/>
          <w:sz w:val="22"/>
          <w:szCs w:val="22"/>
        </w:rPr>
        <w:t xml:space="preserve"> = ?</w:t>
      </w:r>
    </w:p>
    <w:p w14:paraId="2BD03705" w14:textId="77777777" w:rsidR="00A545F2" w:rsidRPr="00A545F2" w:rsidRDefault="00A545F2" w:rsidP="00A545F2">
      <w:pPr>
        <w:spacing w:after="0" w:line="240" w:lineRule="auto"/>
        <w:rPr>
          <w:rFonts w:ascii="Bookman Old Style" w:eastAsia="Times New Roman" w:hAnsi="Bookman Old Style" w:cs="Times New Roman"/>
          <w:b/>
          <w:sz w:val="22"/>
        </w:rPr>
      </w:pPr>
      <w:r w:rsidRPr="00A545F2">
        <w:rPr>
          <w:rFonts w:ascii="Bookman Old Style" w:eastAsia="Times New Roman" w:hAnsi="Bookman Old Style" w:cs="Times New Roman"/>
          <w:b/>
          <w:i/>
          <w:sz w:val="22"/>
          <w:u w:val="single"/>
        </w:rPr>
        <w:t>Solution</w:t>
      </w:r>
      <w:r w:rsidRPr="00A545F2">
        <w:rPr>
          <w:rFonts w:ascii="Bookman Old Style" w:eastAsia="Times New Roman" w:hAnsi="Bookman Old Style" w:cs="Times New Roman"/>
          <w:b/>
          <w:iCs/>
          <w:sz w:val="22"/>
        </w:rPr>
        <w:t>:</w:t>
      </w:r>
    </w:p>
    <w:p w14:paraId="6DDB7E19" w14:textId="77777777" w:rsidR="00A545F2" w:rsidRPr="00A545F2" w:rsidRDefault="00A545F2" w:rsidP="00A545F2">
      <w:pPr>
        <w:autoSpaceDE w:val="0"/>
        <w:autoSpaceDN w:val="0"/>
        <w:adjustRightInd w:val="0"/>
        <w:spacing w:after="0" w:line="240" w:lineRule="auto"/>
        <w:ind w:firstLine="720"/>
        <w:rPr>
          <w:rFonts w:eastAsia="Times New Roman" w:cs="Times New Roman"/>
          <w:sz w:val="22"/>
        </w:rPr>
      </w:pPr>
      <w:r w:rsidRPr="00A545F2">
        <w:rPr>
          <w:rFonts w:eastAsia="Times New Roman" w:cs="Times New Roman"/>
          <w:sz w:val="22"/>
        </w:rPr>
        <w:t>F</w:t>
      </w:r>
      <w:r w:rsidRPr="00A545F2">
        <w:rPr>
          <w:rFonts w:eastAsia="Times New Roman" w:cs="Times New Roman"/>
          <w:sz w:val="22"/>
          <w:vertAlign w:val="subscript"/>
        </w:rPr>
        <w:t>10</w:t>
      </w:r>
      <w:r w:rsidRPr="00A545F2">
        <w:rPr>
          <w:rFonts w:eastAsia="Times New Roman" w:cs="Times New Roman"/>
          <w:sz w:val="22"/>
        </w:rPr>
        <w:t xml:space="preserve"> = 9</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cs="Times New Roman"/>
          <w:sz w:val="22"/>
          <w:vertAlign w:val="superscript"/>
        </w:rPr>
        <w:t>9</w:t>
      </w:r>
      <w:r w:rsidRPr="00A545F2">
        <w:rPr>
          <w:rFonts w:eastAsia="Times New Roman" w:cs="Times New Roman"/>
          <w:sz w:val="22"/>
        </w:rPr>
        <w:t xml:space="preserve"> </w:t>
      </w:r>
      <w:r w:rsidRPr="00A545F2">
        <w:rPr>
          <w:rFonts w:eastAsia="Times New Roman" w:cs="Times New Roman"/>
          <w:sz w:val="22"/>
          <w:u w:val="single"/>
        </w:rPr>
        <w:t xml:space="preserve"> q</w:t>
      </w:r>
      <w:r w:rsidRPr="00A545F2">
        <w:rPr>
          <w:rFonts w:eastAsia="Times New Roman" w:cs="Times New Roman"/>
          <w:sz w:val="22"/>
          <w:u w:val="single"/>
          <w:vertAlign w:val="subscript"/>
        </w:rPr>
        <w:t>1</w:t>
      </w:r>
      <w:r w:rsidRPr="00A545F2">
        <w:rPr>
          <w:rFonts w:eastAsia="Times New Roman" w:cs="Times New Roman"/>
          <w:sz w:val="22"/>
          <w:u w:val="single"/>
        </w:rPr>
        <w:t xml:space="preserve"> q</w:t>
      </w:r>
      <w:r w:rsidRPr="00A545F2">
        <w:rPr>
          <w:rFonts w:eastAsia="Times New Roman" w:cs="Times New Roman"/>
          <w:sz w:val="22"/>
          <w:u w:val="single"/>
          <w:vertAlign w:val="subscript"/>
        </w:rPr>
        <w:t>2</w:t>
      </w:r>
    </w:p>
    <w:p w14:paraId="188189A2" w14:textId="77777777" w:rsidR="00A545F2" w:rsidRPr="00A545F2" w:rsidRDefault="00A545F2" w:rsidP="00A545F2">
      <w:pPr>
        <w:autoSpaceDE w:val="0"/>
        <w:autoSpaceDN w:val="0"/>
        <w:adjustRightInd w:val="0"/>
        <w:spacing w:after="0" w:line="240" w:lineRule="auto"/>
        <w:rPr>
          <w:rFonts w:eastAsia="Times New Roman" w:cs="Times New Roman"/>
          <w:sz w:val="22"/>
        </w:rPr>
      </w:pPr>
      <w:r w:rsidRPr="00A545F2">
        <w:rPr>
          <w:rFonts w:eastAsia="Times New Roman" w:cs="Times New Roman"/>
          <w:sz w:val="22"/>
        </w:rPr>
        <w:tab/>
      </w:r>
      <w:r w:rsidRPr="00A545F2">
        <w:rPr>
          <w:rFonts w:eastAsia="Times New Roman" w:cs="Times New Roman"/>
          <w:sz w:val="22"/>
        </w:rPr>
        <w:tab/>
        <w:t xml:space="preserve">        (0.1)</w:t>
      </w:r>
      <w:r w:rsidRPr="00A545F2">
        <w:rPr>
          <w:rFonts w:eastAsia="Times New Roman" w:cs="Times New Roman"/>
          <w:sz w:val="22"/>
          <w:vertAlign w:val="superscript"/>
        </w:rPr>
        <w:t>2</w:t>
      </w:r>
    </w:p>
    <w:p w14:paraId="3C89CBC4" w14:textId="77777777" w:rsidR="00A545F2" w:rsidRPr="00A545F2" w:rsidRDefault="00A545F2" w:rsidP="00A545F2">
      <w:pPr>
        <w:autoSpaceDE w:val="0"/>
        <w:autoSpaceDN w:val="0"/>
        <w:adjustRightInd w:val="0"/>
        <w:spacing w:after="0" w:line="240" w:lineRule="auto"/>
        <w:ind w:firstLine="720"/>
        <w:rPr>
          <w:rFonts w:eastAsia="Times New Roman" w:cs="Times New Roman"/>
          <w:sz w:val="22"/>
        </w:rPr>
      </w:pPr>
      <w:r w:rsidRPr="00A545F2">
        <w:rPr>
          <w:rFonts w:eastAsia="Times New Roman" w:cs="Times New Roman"/>
          <w:sz w:val="22"/>
        </w:rPr>
        <w:t>10 =  9</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cs="Times New Roman"/>
          <w:sz w:val="22"/>
          <w:vertAlign w:val="superscript"/>
        </w:rPr>
        <w:t>9</w:t>
      </w:r>
      <w:r w:rsidRPr="00A545F2">
        <w:rPr>
          <w:rFonts w:eastAsia="Times New Roman" w:cs="Times New Roman"/>
          <w:sz w:val="22"/>
        </w:rPr>
        <w:t xml:space="preserve"> </w:t>
      </w:r>
      <w:r w:rsidRPr="00A545F2">
        <w:rPr>
          <w:rFonts w:eastAsia="Times New Roman" w:cs="Times New Roman"/>
          <w:sz w:val="22"/>
          <w:u w:val="single"/>
        </w:rPr>
        <w:t xml:space="preserve"> q</w:t>
      </w:r>
      <w:r w:rsidRPr="00A545F2">
        <w:rPr>
          <w:rFonts w:eastAsia="Times New Roman" w:cs="Times New Roman"/>
          <w:sz w:val="22"/>
          <w:u w:val="single"/>
          <w:vertAlign w:val="subscript"/>
        </w:rPr>
        <w:t>1</w:t>
      </w:r>
      <w:r w:rsidRPr="00A545F2">
        <w:rPr>
          <w:rFonts w:eastAsia="Times New Roman" w:cs="Times New Roman"/>
          <w:sz w:val="22"/>
          <w:u w:val="single"/>
        </w:rPr>
        <w:t xml:space="preserve"> q</w:t>
      </w:r>
      <w:r w:rsidRPr="00A545F2">
        <w:rPr>
          <w:rFonts w:eastAsia="Times New Roman" w:cs="Times New Roman"/>
          <w:sz w:val="22"/>
          <w:u w:val="single"/>
          <w:vertAlign w:val="subscript"/>
        </w:rPr>
        <w:t>2</w:t>
      </w:r>
    </w:p>
    <w:p w14:paraId="0D5AF5B9" w14:textId="77777777" w:rsidR="00A545F2" w:rsidRPr="00A545F2" w:rsidRDefault="00A545F2" w:rsidP="00A545F2">
      <w:pPr>
        <w:autoSpaceDE w:val="0"/>
        <w:autoSpaceDN w:val="0"/>
        <w:adjustRightInd w:val="0"/>
        <w:spacing w:after="0" w:line="240" w:lineRule="auto"/>
        <w:rPr>
          <w:rFonts w:eastAsia="Times New Roman" w:cs="Times New Roman"/>
          <w:sz w:val="22"/>
        </w:rPr>
      </w:pPr>
      <w:r w:rsidRPr="00A545F2">
        <w:rPr>
          <w:rFonts w:eastAsia="Times New Roman" w:cs="Times New Roman"/>
          <w:sz w:val="22"/>
        </w:rPr>
        <w:tab/>
      </w:r>
      <w:r w:rsidRPr="00A545F2">
        <w:rPr>
          <w:rFonts w:eastAsia="Times New Roman" w:cs="Times New Roman"/>
          <w:sz w:val="22"/>
        </w:rPr>
        <w:tab/>
        <w:t xml:space="preserve">        (0.1)</w:t>
      </w:r>
      <w:r w:rsidRPr="00A545F2">
        <w:rPr>
          <w:rFonts w:eastAsia="Times New Roman" w:cs="Times New Roman"/>
          <w:sz w:val="22"/>
          <w:vertAlign w:val="superscript"/>
        </w:rPr>
        <w:t>2</w:t>
      </w:r>
    </w:p>
    <w:p w14:paraId="759173AD" w14:textId="77777777" w:rsidR="00A545F2" w:rsidRPr="00A545F2" w:rsidRDefault="00A545F2" w:rsidP="00A545F2">
      <w:pPr>
        <w:autoSpaceDE w:val="0"/>
        <w:autoSpaceDN w:val="0"/>
        <w:adjustRightInd w:val="0"/>
        <w:spacing w:after="0" w:line="240" w:lineRule="auto"/>
        <w:ind w:firstLine="720"/>
        <w:rPr>
          <w:rFonts w:eastAsia="Times New Roman" w:cs="Times New Roman"/>
          <w:sz w:val="22"/>
          <w:vertAlign w:val="subscript"/>
        </w:rPr>
      </w:pPr>
      <w:r w:rsidRPr="00A545F2">
        <w:rPr>
          <w:rFonts w:eastAsia="Times New Roman" w:cs="Times New Roman"/>
          <w:sz w:val="22"/>
        </w:rPr>
        <w:t>q</w:t>
      </w:r>
      <w:r w:rsidRPr="00A545F2">
        <w:rPr>
          <w:rFonts w:eastAsia="Times New Roman" w:cs="Times New Roman"/>
          <w:sz w:val="22"/>
          <w:vertAlign w:val="subscript"/>
        </w:rPr>
        <w:t>1</w:t>
      </w:r>
      <w:r w:rsidRPr="00A545F2">
        <w:rPr>
          <w:rFonts w:eastAsia="Times New Roman" w:cs="Times New Roman"/>
          <w:sz w:val="22"/>
        </w:rPr>
        <w:t xml:space="preserve"> q</w:t>
      </w:r>
      <w:r w:rsidRPr="00A545F2">
        <w:rPr>
          <w:rFonts w:eastAsia="Times New Roman" w:cs="Times New Roman"/>
          <w:sz w:val="22"/>
          <w:vertAlign w:val="subscript"/>
        </w:rPr>
        <w:t>2</w:t>
      </w:r>
      <w:r w:rsidRPr="00A545F2">
        <w:rPr>
          <w:rFonts w:eastAsia="Times New Roman" w:cs="Times New Roman"/>
          <w:sz w:val="22"/>
        </w:rPr>
        <w:t xml:space="preserve"> = </w:t>
      </w:r>
      <w:r w:rsidRPr="00A545F2">
        <w:rPr>
          <w:rFonts w:eastAsia="Times New Roman" w:cs="Times New Roman"/>
          <w:sz w:val="22"/>
          <w:u w:val="single"/>
        </w:rPr>
        <w:t xml:space="preserve">10 </w:t>
      </w:r>
      <w:r w:rsidRPr="00A545F2">
        <w:rPr>
          <w:rFonts w:ascii="Symbol" w:eastAsia="Calibri" w:hAnsi="Symbol" w:cs="Symbol"/>
          <w:b/>
          <w:sz w:val="22"/>
          <w:szCs w:val="23"/>
          <w:u w:val="single"/>
        </w:rPr>
        <w:t></w:t>
      </w:r>
      <w:r w:rsidRPr="00A545F2">
        <w:rPr>
          <w:rFonts w:eastAsia="Times New Roman" w:cs="Times New Roman"/>
          <w:sz w:val="22"/>
          <w:u w:val="single"/>
        </w:rPr>
        <w:t xml:space="preserve"> (0.1)</w:t>
      </w:r>
      <w:r w:rsidRPr="00A545F2">
        <w:rPr>
          <w:rFonts w:eastAsia="Times New Roman" w:cs="Times New Roman"/>
          <w:sz w:val="22"/>
          <w:u w:val="single"/>
          <w:vertAlign w:val="superscript"/>
        </w:rPr>
        <w:t>2</w:t>
      </w:r>
      <w:r w:rsidRPr="00A545F2">
        <w:rPr>
          <w:rFonts w:eastAsia="Times New Roman" w:cs="Times New Roman"/>
          <w:sz w:val="22"/>
          <w:vertAlign w:val="subscript"/>
        </w:rPr>
        <w:t xml:space="preserve"> </w:t>
      </w:r>
      <w:r w:rsidRPr="00A545F2">
        <w:rPr>
          <w:rFonts w:eastAsia="Times New Roman" w:cs="Times New Roman"/>
          <w:sz w:val="22"/>
        </w:rPr>
        <w:t>= 1.1111111</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b/>
          <w:bCs/>
          <w:iCs/>
          <w:sz w:val="22"/>
          <w:szCs w:val="22"/>
          <w:vertAlign w:val="superscript"/>
        </w:rPr>
        <w:t>–</w:t>
      </w:r>
      <w:r w:rsidRPr="00A545F2">
        <w:rPr>
          <w:rFonts w:eastAsia="Times New Roman" w:cs="Times New Roman"/>
          <w:sz w:val="22"/>
          <w:vertAlign w:val="superscript"/>
        </w:rPr>
        <w:t>11</w:t>
      </w:r>
      <w:r w:rsidRPr="00A545F2">
        <w:rPr>
          <w:rFonts w:eastAsia="Times New Roman" w:cs="Times New Roman"/>
          <w:sz w:val="22"/>
        </w:rPr>
        <w:t xml:space="preserve"> C</w:t>
      </w:r>
      <w:r w:rsidRPr="00A545F2">
        <w:rPr>
          <w:rFonts w:eastAsia="Times New Roman" w:cs="Times New Roman"/>
          <w:sz w:val="22"/>
          <w:vertAlign w:val="superscript"/>
        </w:rPr>
        <w:t>2</w:t>
      </w:r>
    </w:p>
    <w:p w14:paraId="680F99E6" w14:textId="77777777" w:rsidR="00A545F2" w:rsidRPr="00A545F2" w:rsidRDefault="00A545F2" w:rsidP="00A545F2">
      <w:pPr>
        <w:autoSpaceDE w:val="0"/>
        <w:autoSpaceDN w:val="0"/>
        <w:adjustRightInd w:val="0"/>
        <w:spacing w:after="0" w:line="240" w:lineRule="auto"/>
        <w:ind w:left="720" w:firstLine="720"/>
        <w:rPr>
          <w:rFonts w:eastAsia="Times New Roman" w:cs="Times New Roman"/>
          <w:sz w:val="22"/>
        </w:rPr>
      </w:pPr>
      <w:r w:rsidRPr="00A545F2">
        <w:rPr>
          <w:rFonts w:eastAsia="Times New Roman" w:cs="Times New Roman"/>
          <w:sz w:val="22"/>
        </w:rPr>
        <w:t xml:space="preserve">    9</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cs="Times New Roman"/>
          <w:sz w:val="22"/>
          <w:vertAlign w:val="superscript"/>
        </w:rPr>
        <w:t>9</w:t>
      </w:r>
    </w:p>
    <w:p w14:paraId="398FF5AE" w14:textId="77777777" w:rsidR="00A545F2" w:rsidRPr="00A545F2" w:rsidRDefault="00A545F2" w:rsidP="00A545F2">
      <w:pPr>
        <w:autoSpaceDE w:val="0"/>
        <w:autoSpaceDN w:val="0"/>
        <w:adjustRightInd w:val="0"/>
        <w:spacing w:after="0" w:line="240" w:lineRule="auto"/>
        <w:ind w:firstLine="720"/>
        <w:rPr>
          <w:rFonts w:eastAsia="Times New Roman" w:cs="Times New Roman"/>
          <w:sz w:val="20"/>
        </w:rPr>
      </w:pPr>
      <w:r w:rsidRPr="00A545F2">
        <w:rPr>
          <w:rFonts w:eastAsia="Times New Roman" w:cs="Times New Roman"/>
          <w:sz w:val="20"/>
        </w:rPr>
        <w:t xml:space="preserve"> F</w:t>
      </w:r>
      <w:r w:rsidRPr="00A545F2">
        <w:rPr>
          <w:rFonts w:eastAsia="Times New Roman" w:cs="Times New Roman"/>
          <w:sz w:val="20"/>
          <w:vertAlign w:val="subscript"/>
        </w:rPr>
        <w:t>1</w:t>
      </w:r>
      <w:r w:rsidRPr="00A545F2">
        <w:rPr>
          <w:rFonts w:eastAsia="Times New Roman" w:cs="Times New Roman"/>
          <w:sz w:val="20"/>
        </w:rPr>
        <w:t>= 9</w:t>
      </w:r>
      <w:r w:rsidRPr="00A545F2">
        <w:rPr>
          <w:rFonts w:ascii="Symbol" w:eastAsia="Calibri" w:hAnsi="Symbol" w:cs="Symbol"/>
          <w:b/>
          <w:sz w:val="20"/>
          <w:szCs w:val="23"/>
        </w:rPr>
        <w:t></w:t>
      </w:r>
      <w:r w:rsidRPr="00A545F2">
        <w:rPr>
          <w:rFonts w:eastAsia="Times New Roman" w:cs="Times New Roman"/>
          <w:sz w:val="20"/>
        </w:rPr>
        <w:t>10</w:t>
      </w:r>
      <w:r w:rsidRPr="00A545F2">
        <w:rPr>
          <w:rFonts w:eastAsia="Times New Roman" w:cs="Times New Roman"/>
          <w:sz w:val="20"/>
          <w:vertAlign w:val="superscript"/>
        </w:rPr>
        <w:t>9</w:t>
      </w:r>
      <w:r w:rsidRPr="00A545F2">
        <w:rPr>
          <w:rFonts w:eastAsia="Times New Roman" w:cs="Times New Roman"/>
          <w:sz w:val="20"/>
        </w:rPr>
        <w:t xml:space="preserve"> </w:t>
      </w:r>
      <w:r w:rsidRPr="00A545F2">
        <w:rPr>
          <w:rFonts w:eastAsia="Times New Roman" w:cs="Times New Roman"/>
          <w:sz w:val="20"/>
          <w:u w:val="single"/>
        </w:rPr>
        <w:t xml:space="preserve"> q</w:t>
      </w:r>
      <w:r w:rsidRPr="00A545F2">
        <w:rPr>
          <w:rFonts w:eastAsia="Times New Roman" w:cs="Times New Roman"/>
          <w:sz w:val="20"/>
          <w:u w:val="single"/>
          <w:vertAlign w:val="subscript"/>
        </w:rPr>
        <w:t>1</w:t>
      </w:r>
      <w:r w:rsidRPr="00A545F2">
        <w:rPr>
          <w:rFonts w:eastAsia="Times New Roman" w:cs="Times New Roman"/>
          <w:sz w:val="20"/>
          <w:u w:val="single"/>
        </w:rPr>
        <w:t xml:space="preserve"> q</w:t>
      </w:r>
      <w:r w:rsidRPr="00A545F2">
        <w:rPr>
          <w:rFonts w:eastAsia="Times New Roman" w:cs="Times New Roman"/>
          <w:sz w:val="20"/>
          <w:u w:val="single"/>
          <w:vertAlign w:val="subscript"/>
        </w:rPr>
        <w:t>2</w:t>
      </w:r>
      <w:r w:rsidRPr="00A545F2">
        <w:rPr>
          <w:rFonts w:eastAsia="Times New Roman" w:cs="Times New Roman"/>
          <w:sz w:val="20"/>
        </w:rPr>
        <w:t xml:space="preserve">  (q</w:t>
      </w:r>
      <w:r w:rsidRPr="00A545F2">
        <w:rPr>
          <w:rFonts w:eastAsia="Times New Roman" w:cs="Times New Roman"/>
          <w:sz w:val="20"/>
          <w:vertAlign w:val="subscript"/>
        </w:rPr>
        <w:t>1</w:t>
      </w:r>
      <w:r w:rsidRPr="00A545F2">
        <w:rPr>
          <w:rFonts w:eastAsia="Times New Roman" w:cs="Times New Roman"/>
          <w:sz w:val="20"/>
        </w:rPr>
        <w:t>q</w:t>
      </w:r>
      <w:r w:rsidRPr="00A545F2">
        <w:rPr>
          <w:rFonts w:eastAsia="Times New Roman" w:cs="Times New Roman"/>
          <w:sz w:val="20"/>
          <w:vertAlign w:val="subscript"/>
        </w:rPr>
        <w:t>2</w:t>
      </w:r>
      <w:r w:rsidRPr="00A545F2">
        <w:rPr>
          <w:rFonts w:eastAsia="Times New Roman" w:cs="Times New Roman"/>
          <w:sz w:val="20"/>
        </w:rPr>
        <w:t xml:space="preserve"> = 1.111111</w:t>
      </w:r>
      <w:r w:rsidRPr="00A545F2">
        <w:rPr>
          <w:rFonts w:ascii="Symbol" w:eastAsia="Calibri" w:hAnsi="Symbol" w:cs="Symbol"/>
          <w:b/>
          <w:sz w:val="20"/>
          <w:szCs w:val="23"/>
        </w:rPr>
        <w:t></w:t>
      </w:r>
      <w:r w:rsidRPr="00A545F2">
        <w:rPr>
          <w:rFonts w:eastAsia="Times New Roman" w:cs="Times New Roman"/>
          <w:sz w:val="20"/>
        </w:rPr>
        <w:t>10</w:t>
      </w:r>
      <w:r w:rsidRPr="00A545F2">
        <w:rPr>
          <w:rFonts w:eastAsia="Times New Roman"/>
          <w:b/>
          <w:bCs/>
          <w:iCs/>
          <w:sz w:val="20"/>
          <w:szCs w:val="22"/>
          <w:vertAlign w:val="superscript"/>
        </w:rPr>
        <w:t>–</w:t>
      </w:r>
      <w:r w:rsidRPr="00A545F2">
        <w:rPr>
          <w:rFonts w:eastAsia="Times New Roman" w:cs="Times New Roman"/>
          <w:sz w:val="20"/>
          <w:vertAlign w:val="superscript"/>
        </w:rPr>
        <w:t>11</w:t>
      </w:r>
      <w:r w:rsidRPr="00A545F2">
        <w:rPr>
          <w:rFonts w:eastAsia="Times New Roman" w:cs="Times New Roman"/>
          <w:sz w:val="20"/>
        </w:rPr>
        <w:t xml:space="preserve"> C</w:t>
      </w:r>
      <w:r w:rsidRPr="00A545F2">
        <w:rPr>
          <w:rFonts w:eastAsia="Times New Roman" w:cs="Times New Roman"/>
          <w:sz w:val="20"/>
          <w:vertAlign w:val="superscript"/>
        </w:rPr>
        <w:t>2</w:t>
      </w:r>
      <w:r w:rsidRPr="00A545F2">
        <w:rPr>
          <w:rFonts w:eastAsia="Times New Roman" w:cs="Times New Roman"/>
          <w:sz w:val="20"/>
        </w:rPr>
        <w:t>)</w:t>
      </w:r>
    </w:p>
    <w:p w14:paraId="62D0E7FB" w14:textId="77777777" w:rsidR="00A545F2" w:rsidRPr="00A545F2" w:rsidRDefault="00A545F2" w:rsidP="00A545F2">
      <w:pPr>
        <w:autoSpaceDE w:val="0"/>
        <w:autoSpaceDN w:val="0"/>
        <w:adjustRightInd w:val="0"/>
        <w:spacing w:after="0" w:line="240" w:lineRule="auto"/>
        <w:ind w:firstLine="720"/>
        <w:rPr>
          <w:rFonts w:eastAsia="Times New Roman" w:cs="Times New Roman"/>
          <w:sz w:val="20"/>
        </w:rPr>
      </w:pPr>
      <w:r w:rsidRPr="00A545F2">
        <w:rPr>
          <w:rFonts w:eastAsia="Times New Roman"/>
          <w:bCs/>
          <w:iCs/>
          <w:noProof/>
          <w:sz w:val="22"/>
          <w:szCs w:val="22"/>
        </w:rPr>
        <mc:AlternateContent>
          <mc:Choice Requires="wps">
            <w:drawing>
              <wp:anchor distT="0" distB="0" distL="114300" distR="114300" simplePos="0" relativeHeight="251905024" behindDoc="0" locked="0" layoutInCell="1" allowOverlap="1" wp14:anchorId="1932EF72" wp14:editId="5218B24B">
                <wp:simplePos x="0" y="0"/>
                <wp:positionH relativeFrom="column">
                  <wp:posOffset>1823085</wp:posOffset>
                </wp:positionH>
                <wp:positionV relativeFrom="paragraph">
                  <wp:posOffset>137160</wp:posOffset>
                </wp:positionV>
                <wp:extent cx="702945" cy="196850"/>
                <wp:effectExtent l="13335" t="13335" r="17145" b="18415"/>
                <wp:wrapNone/>
                <wp:docPr id="240514097"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19685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F3C26" id="Rectangle: Rounded Corners 5" o:spid="_x0000_s1026" style="position:absolute;margin-left:143.55pt;margin-top:10.8pt;width:55.35pt;height:15.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" filled="f" strokeweight="2pt"/>
            </w:pict>
          </mc:Fallback>
        </mc:AlternateContent>
      </w:r>
      <w:r w:rsidRPr="00A545F2">
        <w:rPr>
          <w:rFonts w:eastAsia="Times New Roman" w:cs="Times New Roman"/>
          <w:sz w:val="22"/>
        </w:rPr>
        <w:t xml:space="preserve">    </w:t>
      </w:r>
      <w:r w:rsidRPr="00A545F2">
        <w:rPr>
          <w:rFonts w:eastAsia="Times New Roman" w:cs="Times New Roman"/>
          <w:sz w:val="20"/>
        </w:rPr>
        <w:t>(0.01)</w:t>
      </w:r>
      <w:r w:rsidRPr="00A545F2">
        <w:rPr>
          <w:rFonts w:eastAsia="Times New Roman" w:cs="Times New Roman"/>
          <w:sz w:val="20"/>
          <w:vertAlign w:val="superscript"/>
        </w:rPr>
        <w:t>2</w:t>
      </w:r>
    </w:p>
    <w:p w14:paraId="036064E0" w14:textId="77777777" w:rsidR="00A545F2" w:rsidRPr="00A545F2" w:rsidRDefault="00A545F2" w:rsidP="00A545F2">
      <w:pPr>
        <w:autoSpaceDE w:val="0"/>
        <w:autoSpaceDN w:val="0"/>
        <w:adjustRightInd w:val="0"/>
        <w:spacing w:after="0" w:line="240" w:lineRule="auto"/>
        <w:rPr>
          <w:rFonts w:eastAsia="Times New Roman" w:cs="Times New Roman"/>
          <w:sz w:val="22"/>
        </w:rPr>
      </w:pPr>
      <w:r w:rsidRPr="00A545F2">
        <w:rPr>
          <w:rFonts w:eastAsia="Times New Roman" w:cs="Times New Roman"/>
          <w:sz w:val="22"/>
        </w:rPr>
        <w:t>F</w:t>
      </w:r>
      <w:r w:rsidRPr="00A545F2">
        <w:rPr>
          <w:rFonts w:eastAsia="Times New Roman" w:cs="Times New Roman"/>
          <w:sz w:val="22"/>
          <w:vertAlign w:val="subscript"/>
        </w:rPr>
        <w:t>1</w:t>
      </w:r>
      <w:r w:rsidRPr="00A545F2">
        <w:rPr>
          <w:rFonts w:eastAsia="Times New Roman" w:cs="Times New Roman"/>
          <w:sz w:val="22"/>
        </w:rPr>
        <w:t>= 9</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cs="Times New Roman"/>
          <w:sz w:val="22"/>
          <w:vertAlign w:val="superscript"/>
        </w:rPr>
        <w:t>9</w:t>
      </w:r>
      <w:r w:rsidRPr="00A545F2">
        <w:rPr>
          <w:rFonts w:eastAsia="Times New Roman" w:cs="Times New Roman"/>
          <w:sz w:val="22"/>
        </w:rPr>
        <w:t xml:space="preserve"> </w:t>
      </w:r>
      <w:r w:rsidRPr="00A545F2">
        <w:rPr>
          <w:rFonts w:eastAsia="Times New Roman" w:cs="Times New Roman"/>
          <w:sz w:val="22"/>
          <w:u w:val="single"/>
        </w:rPr>
        <w:t>1.11111111</w:t>
      </w:r>
      <w:r w:rsidRPr="00A545F2">
        <w:rPr>
          <w:rFonts w:ascii="Symbol" w:eastAsia="Calibri" w:hAnsi="Symbol" w:cs="Symbol"/>
          <w:b/>
          <w:sz w:val="22"/>
          <w:szCs w:val="23"/>
          <w:u w:val="single"/>
        </w:rPr>
        <w:t></w:t>
      </w:r>
      <w:r w:rsidRPr="00A545F2">
        <w:rPr>
          <w:rFonts w:eastAsia="Times New Roman" w:cs="Times New Roman"/>
          <w:sz w:val="22"/>
          <w:u w:val="single"/>
        </w:rPr>
        <w:t>10</w:t>
      </w:r>
      <w:r w:rsidRPr="00A545F2">
        <w:rPr>
          <w:rFonts w:eastAsia="Times New Roman"/>
          <w:b/>
          <w:bCs/>
          <w:iCs/>
          <w:sz w:val="22"/>
          <w:szCs w:val="22"/>
          <w:u w:val="single"/>
          <w:vertAlign w:val="superscript"/>
        </w:rPr>
        <w:t>–</w:t>
      </w:r>
      <w:r w:rsidRPr="00A545F2">
        <w:rPr>
          <w:rFonts w:eastAsia="Times New Roman" w:cs="Times New Roman"/>
          <w:sz w:val="22"/>
          <w:u w:val="single"/>
          <w:vertAlign w:val="superscript"/>
        </w:rPr>
        <w:t>11</w:t>
      </w:r>
      <w:r w:rsidRPr="00A545F2">
        <w:rPr>
          <w:rFonts w:eastAsia="Times New Roman" w:cs="Times New Roman"/>
          <w:sz w:val="22"/>
        </w:rPr>
        <w:t xml:space="preserve">  </w:t>
      </w:r>
      <w:r w:rsidRPr="00A545F2">
        <w:rPr>
          <w:rFonts w:ascii="Bookman Old Style" w:eastAsia="Times New Roman" w:hAnsi="Bookman Old Style" w:cs="Times New Roman"/>
          <w:b/>
          <w:i/>
          <w:sz w:val="22"/>
        </w:rPr>
        <w:t>=1000 N.</w:t>
      </w:r>
    </w:p>
    <w:p w14:paraId="240A8CF0" w14:textId="77777777" w:rsidR="00A545F2" w:rsidRPr="00A545F2" w:rsidRDefault="00A545F2" w:rsidP="00A545F2">
      <w:pPr>
        <w:autoSpaceDE w:val="0"/>
        <w:autoSpaceDN w:val="0"/>
        <w:adjustRightInd w:val="0"/>
        <w:spacing w:after="0" w:line="240" w:lineRule="auto"/>
        <w:rPr>
          <w:rFonts w:eastAsia="Times New Roman" w:cs="Times New Roman"/>
          <w:sz w:val="22"/>
        </w:rPr>
      </w:pPr>
      <w:r w:rsidRPr="00A545F2">
        <w:rPr>
          <w:rFonts w:eastAsia="Times New Roman" w:cs="Times New Roman"/>
          <w:sz w:val="22"/>
        </w:rPr>
        <w:t xml:space="preserve">                        (0.01)</w:t>
      </w:r>
      <w:r w:rsidRPr="00A545F2">
        <w:rPr>
          <w:rFonts w:eastAsia="Times New Roman" w:cs="Times New Roman"/>
          <w:sz w:val="22"/>
          <w:vertAlign w:val="superscript"/>
        </w:rPr>
        <w:t>2</w:t>
      </w:r>
    </w:p>
    <w:p w14:paraId="43CDA96E" w14:textId="77777777" w:rsidR="00A545F2" w:rsidRPr="00A545F2" w:rsidRDefault="00A545F2" w:rsidP="00A545F2">
      <w:pPr>
        <w:autoSpaceDE w:val="0"/>
        <w:autoSpaceDN w:val="0"/>
        <w:adjustRightInd w:val="0"/>
        <w:spacing w:after="0" w:line="240" w:lineRule="auto"/>
        <w:ind w:firstLine="720"/>
        <w:rPr>
          <w:rFonts w:eastAsia="Times New Roman" w:cs="Times New Roman"/>
          <w:sz w:val="22"/>
        </w:rPr>
      </w:pPr>
      <w:r w:rsidRPr="00A545F2">
        <w:rPr>
          <w:rFonts w:ascii="Webdings" w:eastAsia="Times New Roman" w:hAnsi="Webdings" w:cs="Webdings"/>
          <w:sz w:val="30"/>
          <w:szCs w:val="18"/>
        </w:rPr>
        <w:t></w:t>
      </w:r>
      <w:r w:rsidRPr="00A545F2">
        <w:rPr>
          <w:rFonts w:eastAsia="Times New Roman" w:cs="Times New Roman"/>
          <w:sz w:val="22"/>
        </w:rPr>
        <w:t xml:space="preserve">Force between charges when they are 1 cm apart will be </w:t>
      </w:r>
      <w:r w:rsidRPr="00A545F2">
        <w:rPr>
          <w:rFonts w:ascii="Bookman Old Style" w:eastAsia="Times New Roman" w:hAnsi="Bookman Old Style" w:cs="Times New Roman"/>
          <w:b/>
          <w:i/>
          <w:sz w:val="22"/>
          <w:u w:val="single"/>
        </w:rPr>
        <w:t>1000 N</w:t>
      </w:r>
      <w:r w:rsidRPr="00A545F2">
        <w:rPr>
          <w:rFonts w:eastAsia="Times New Roman" w:cs="Times New Roman"/>
          <w:sz w:val="22"/>
        </w:rPr>
        <w:t xml:space="preserve">. </w:t>
      </w:r>
    </w:p>
    <w:p w14:paraId="43E9BD6C" w14:textId="77777777" w:rsidR="00A545F2" w:rsidRPr="00A545F2" w:rsidRDefault="00A545F2" w:rsidP="00A545F2">
      <w:pPr>
        <w:autoSpaceDE w:val="0"/>
        <w:autoSpaceDN w:val="0"/>
        <w:adjustRightInd w:val="0"/>
        <w:spacing w:after="0" w:line="240" w:lineRule="auto"/>
        <w:rPr>
          <w:rFonts w:eastAsia="Times New Roman" w:cs="Times New Roman"/>
          <w:sz w:val="19"/>
        </w:rPr>
      </w:pPr>
      <w:r w:rsidRPr="00A545F2">
        <w:rPr>
          <w:rFonts w:eastAsia="Times New Roman" w:cs="Times New Roman"/>
          <w:sz w:val="19"/>
        </w:rPr>
        <w:t xml:space="preserve">(Distance between charges </w:t>
      </w:r>
      <w:r w:rsidRPr="00A545F2">
        <w:rPr>
          <w:rFonts w:eastAsia="Times New Roman" w:cs="Times New Roman"/>
          <w:sz w:val="19"/>
          <w:u w:val="single"/>
        </w:rPr>
        <w:t>decreases</w:t>
      </w:r>
      <w:r w:rsidRPr="00A545F2">
        <w:rPr>
          <w:rFonts w:eastAsia="Times New Roman" w:cs="Times New Roman"/>
          <w:sz w:val="19"/>
        </w:rPr>
        <w:t xml:space="preserve"> by 10 times, therefore, force </w:t>
      </w:r>
      <w:r w:rsidRPr="00A545F2">
        <w:rPr>
          <w:rFonts w:eastAsia="Times New Roman" w:cs="Times New Roman"/>
          <w:sz w:val="19"/>
          <w:u w:val="single"/>
        </w:rPr>
        <w:t>increases</w:t>
      </w:r>
      <w:r w:rsidRPr="00A545F2">
        <w:rPr>
          <w:rFonts w:eastAsia="Times New Roman" w:cs="Times New Roman"/>
          <w:sz w:val="19"/>
        </w:rPr>
        <w:t xml:space="preserve"> by 10</w:t>
      </w:r>
      <w:r w:rsidRPr="00A545F2">
        <w:rPr>
          <w:rFonts w:eastAsia="Times New Roman" w:cs="Times New Roman"/>
          <w:sz w:val="19"/>
          <w:vertAlign w:val="superscript"/>
        </w:rPr>
        <w:t xml:space="preserve">2 </w:t>
      </w:r>
      <w:r w:rsidRPr="00A545F2">
        <w:rPr>
          <w:rFonts w:eastAsia="Times New Roman" w:cs="Times New Roman"/>
          <w:sz w:val="19"/>
        </w:rPr>
        <w:t>times Coulomb’s law)</w:t>
      </w:r>
    </w:p>
    <w:p w14:paraId="7914B79D" w14:textId="77777777" w:rsidR="00A545F2" w:rsidRPr="00A545F2" w:rsidRDefault="00A545F2" w:rsidP="00A545F2">
      <w:pPr>
        <w:autoSpaceDE w:val="0"/>
        <w:autoSpaceDN w:val="0"/>
        <w:adjustRightInd w:val="0"/>
        <w:spacing w:after="0" w:line="240" w:lineRule="auto"/>
        <w:ind w:firstLine="720"/>
        <w:rPr>
          <w:rFonts w:eastAsia="Times New Roman" w:cs="Times New Roman"/>
          <w:sz w:val="22"/>
          <w:vertAlign w:val="subscript"/>
        </w:rPr>
      </w:pPr>
      <w:r w:rsidRPr="00A545F2">
        <w:rPr>
          <w:rFonts w:eastAsia="Times New Roman" w:cs="Times New Roman"/>
          <w:sz w:val="22"/>
        </w:rPr>
        <w:t>q</w:t>
      </w:r>
      <w:r w:rsidRPr="00A545F2">
        <w:rPr>
          <w:rFonts w:eastAsia="Times New Roman" w:cs="Times New Roman"/>
          <w:sz w:val="22"/>
          <w:vertAlign w:val="subscript"/>
        </w:rPr>
        <w:t>1</w:t>
      </w:r>
      <w:r w:rsidRPr="00A545F2">
        <w:rPr>
          <w:rFonts w:eastAsia="Times New Roman" w:cs="Times New Roman"/>
          <w:sz w:val="22"/>
        </w:rPr>
        <w:t xml:space="preserve"> q</w:t>
      </w:r>
      <w:r w:rsidRPr="00A545F2">
        <w:rPr>
          <w:rFonts w:eastAsia="Times New Roman" w:cs="Times New Roman"/>
          <w:sz w:val="22"/>
          <w:vertAlign w:val="subscript"/>
        </w:rPr>
        <w:t>2</w:t>
      </w:r>
      <w:r w:rsidRPr="00A545F2">
        <w:rPr>
          <w:rFonts w:eastAsia="Times New Roman" w:cs="Times New Roman"/>
          <w:sz w:val="22"/>
        </w:rPr>
        <w:t xml:space="preserve"> = 1.1111111</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b/>
          <w:bCs/>
          <w:iCs/>
          <w:sz w:val="22"/>
          <w:szCs w:val="22"/>
          <w:vertAlign w:val="superscript"/>
        </w:rPr>
        <w:t>–</w:t>
      </w:r>
      <w:r w:rsidRPr="00A545F2">
        <w:rPr>
          <w:rFonts w:eastAsia="Times New Roman" w:cs="Times New Roman"/>
          <w:sz w:val="22"/>
          <w:vertAlign w:val="superscript"/>
        </w:rPr>
        <w:t>11</w:t>
      </w:r>
      <w:r w:rsidRPr="00A545F2">
        <w:rPr>
          <w:rFonts w:eastAsia="Times New Roman" w:cs="Times New Roman"/>
          <w:sz w:val="22"/>
        </w:rPr>
        <w:t xml:space="preserve"> C</w:t>
      </w:r>
      <w:r w:rsidRPr="00A545F2">
        <w:rPr>
          <w:rFonts w:eastAsia="Times New Roman" w:cs="Times New Roman"/>
          <w:sz w:val="22"/>
          <w:vertAlign w:val="superscript"/>
        </w:rPr>
        <w:t>2</w:t>
      </w:r>
    </w:p>
    <w:p w14:paraId="2AD50B01" w14:textId="77777777" w:rsidR="00A545F2" w:rsidRPr="00A545F2" w:rsidRDefault="00A545F2" w:rsidP="00A545F2">
      <w:pPr>
        <w:autoSpaceDE w:val="0"/>
        <w:autoSpaceDN w:val="0"/>
        <w:adjustRightInd w:val="0"/>
        <w:spacing w:after="0" w:line="240" w:lineRule="auto"/>
        <w:rPr>
          <w:rFonts w:eastAsia="Times New Roman"/>
          <w:bCs/>
          <w:iCs/>
          <w:sz w:val="22"/>
          <w:szCs w:val="22"/>
        </w:rPr>
      </w:pPr>
      <w:r w:rsidRPr="00A545F2">
        <w:rPr>
          <w:rFonts w:eastAsia="Times New Roman" w:cs="Times New Roman"/>
          <w:sz w:val="22"/>
        </w:rPr>
        <w:t>But           q</w:t>
      </w:r>
      <w:r w:rsidRPr="00A545F2">
        <w:rPr>
          <w:rFonts w:eastAsia="Times New Roman" w:cs="Times New Roman"/>
          <w:sz w:val="22"/>
          <w:vertAlign w:val="subscript"/>
        </w:rPr>
        <w:t>1</w:t>
      </w:r>
      <w:r w:rsidRPr="00A545F2">
        <w:rPr>
          <w:rFonts w:eastAsia="Times New Roman" w:cs="Times New Roman"/>
          <w:sz w:val="22"/>
        </w:rPr>
        <w:t xml:space="preserve">= </w:t>
      </w:r>
      <w:r w:rsidRPr="00A545F2">
        <w:rPr>
          <w:rFonts w:eastAsia="Times New Roman"/>
          <w:bCs/>
          <w:iCs/>
          <w:sz w:val="22"/>
          <w:szCs w:val="22"/>
        </w:rPr>
        <w:t>– 4.25</w:t>
      </w:r>
      <w:r w:rsidRPr="00A545F2">
        <w:rPr>
          <w:rFonts w:ascii="Symbol" w:eastAsia="Calibri" w:hAnsi="Symbol" w:cs="Symbol"/>
          <w:b/>
          <w:sz w:val="22"/>
          <w:szCs w:val="23"/>
        </w:rPr>
        <w:t></w:t>
      </w:r>
      <w:r w:rsidRPr="00A545F2">
        <w:rPr>
          <w:rFonts w:eastAsia="Times New Roman"/>
          <w:bCs/>
          <w:iCs/>
          <w:sz w:val="22"/>
          <w:szCs w:val="22"/>
        </w:rPr>
        <w:t>10</w:t>
      </w:r>
      <w:r w:rsidRPr="00A545F2">
        <w:rPr>
          <w:rFonts w:eastAsia="Times New Roman"/>
          <w:bCs/>
          <w:iCs/>
          <w:sz w:val="22"/>
          <w:szCs w:val="22"/>
          <w:vertAlign w:val="superscript"/>
        </w:rPr>
        <w:t>–6</w:t>
      </w:r>
      <w:r w:rsidRPr="00A545F2">
        <w:rPr>
          <w:rFonts w:eastAsia="Times New Roman"/>
          <w:bCs/>
          <w:iCs/>
          <w:sz w:val="22"/>
          <w:szCs w:val="22"/>
        </w:rPr>
        <w:t xml:space="preserve"> C</w:t>
      </w:r>
    </w:p>
    <w:p w14:paraId="4A1400B3" w14:textId="77777777" w:rsidR="00A545F2" w:rsidRPr="00A545F2" w:rsidRDefault="00A545F2" w:rsidP="00A545F2">
      <w:pPr>
        <w:autoSpaceDE w:val="0"/>
        <w:autoSpaceDN w:val="0"/>
        <w:adjustRightInd w:val="0"/>
        <w:spacing w:after="0" w:line="240" w:lineRule="auto"/>
        <w:rPr>
          <w:rFonts w:eastAsia="Times New Roman"/>
          <w:bCs/>
          <w:iCs/>
          <w:sz w:val="22"/>
          <w:szCs w:val="22"/>
        </w:rPr>
      </w:pPr>
      <w:r w:rsidRPr="00A545F2">
        <w:rPr>
          <w:rFonts w:ascii="Symbol" w:eastAsia="Times New Roman" w:hAnsi="Symbol" w:cs="Symbol"/>
          <w:b/>
          <w:sz w:val="22"/>
        </w:rPr>
        <w:t></w:t>
      </w:r>
      <w:r w:rsidRPr="00A545F2">
        <w:rPr>
          <w:rFonts w:eastAsia="Times New Roman"/>
          <w:bCs/>
          <w:iCs/>
          <w:sz w:val="22"/>
          <w:szCs w:val="22"/>
        </w:rPr>
        <w:t xml:space="preserve">    – 4.25</w:t>
      </w:r>
      <w:r w:rsidRPr="00A545F2">
        <w:rPr>
          <w:rFonts w:ascii="Symbol" w:eastAsia="Calibri" w:hAnsi="Symbol" w:cs="Symbol"/>
          <w:b/>
          <w:sz w:val="22"/>
          <w:szCs w:val="23"/>
        </w:rPr>
        <w:t></w:t>
      </w:r>
      <w:r w:rsidRPr="00A545F2">
        <w:rPr>
          <w:rFonts w:eastAsia="Times New Roman"/>
          <w:bCs/>
          <w:iCs/>
          <w:sz w:val="22"/>
          <w:szCs w:val="22"/>
        </w:rPr>
        <w:t>10</w:t>
      </w:r>
      <w:r w:rsidRPr="00A545F2">
        <w:rPr>
          <w:rFonts w:eastAsia="Times New Roman"/>
          <w:bCs/>
          <w:iCs/>
          <w:sz w:val="22"/>
          <w:szCs w:val="22"/>
          <w:vertAlign w:val="superscript"/>
        </w:rPr>
        <w:t>–6</w:t>
      </w:r>
      <w:r w:rsidRPr="00A545F2">
        <w:rPr>
          <w:rFonts w:ascii="Symbol" w:eastAsia="Calibri" w:hAnsi="Symbol" w:cs="Symbol"/>
          <w:b/>
          <w:sz w:val="22"/>
          <w:szCs w:val="23"/>
        </w:rPr>
        <w:t></w:t>
      </w:r>
      <w:r w:rsidRPr="00A545F2">
        <w:rPr>
          <w:rFonts w:ascii="Symbol" w:eastAsia="Calibri" w:hAnsi="Symbol" w:cs="Symbol"/>
          <w:b/>
          <w:sz w:val="22"/>
          <w:szCs w:val="23"/>
        </w:rPr>
        <w:t></w:t>
      </w:r>
      <w:r w:rsidRPr="00A545F2">
        <w:rPr>
          <w:rFonts w:eastAsia="Times New Roman" w:cs="Times New Roman"/>
          <w:sz w:val="22"/>
        </w:rPr>
        <w:t>q</w:t>
      </w:r>
      <w:r w:rsidRPr="00A545F2">
        <w:rPr>
          <w:rFonts w:eastAsia="Times New Roman" w:cs="Times New Roman"/>
          <w:sz w:val="22"/>
          <w:vertAlign w:val="subscript"/>
        </w:rPr>
        <w:t>2</w:t>
      </w:r>
      <w:r w:rsidRPr="00A545F2">
        <w:rPr>
          <w:rFonts w:eastAsia="Times New Roman" w:cs="Times New Roman"/>
          <w:sz w:val="22"/>
        </w:rPr>
        <w:t xml:space="preserve"> = 1.1111111</w:t>
      </w:r>
      <w:r w:rsidRPr="00A545F2">
        <w:rPr>
          <w:rFonts w:ascii="Symbol" w:eastAsia="Calibri" w:hAnsi="Symbol" w:cs="Symbol"/>
          <w:b/>
          <w:sz w:val="22"/>
          <w:szCs w:val="23"/>
        </w:rPr>
        <w:t></w:t>
      </w:r>
      <w:r w:rsidRPr="00A545F2">
        <w:rPr>
          <w:rFonts w:eastAsia="Times New Roman" w:cs="Times New Roman"/>
          <w:sz w:val="22"/>
        </w:rPr>
        <w:t>10</w:t>
      </w:r>
      <w:r w:rsidRPr="00A545F2">
        <w:rPr>
          <w:rFonts w:eastAsia="Times New Roman"/>
          <w:b/>
          <w:bCs/>
          <w:iCs/>
          <w:sz w:val="22"/>
          <w:szCs w:val="22"/>
          <w:vertAlign w:val="superscript"/>
        </w:rPr>
        <w:t>–</w:t>
      </w:r>
      <w:r w:rsidRPr="00A545F2">
        <w:rPr>
          <w:rFonts w:eastAsia="Times New Roman" w:cs="Times New Roman"/>
          <w:sz w:val="22"/>
          <w:vertAlign w:val="superscript"/>
        </w:rPr>
        <w:t>11</w:t>
      </w:r>
      <w:r w:rsidRPr="00A545F2">
        <w:rPr>
          <w:rFonts w:eastAsia="Times New Roman" w:cs="Times New Roman"/>
          <w:sz w:val="22"/>
        </w:rPr>
        <w:t xml:space="preserve"> </w:t>
      </w:r>
      <w:r w:rsidRPr="00A545F2">
        <w:rPr>
          <w:rFonts w:eastAsia="Times New Roman"/>
          <w:bCs/>
          <w:iCs/>
          <w:sz w:val="22"/>
          <w:szCs w:val="22"/>
        </w:rPr>
        <w:t xml:space="preserve"> </w:t>
      </w:r>
    </w:p>
    <w:p w14:paraId="7C6BBCF9" w14:textId="77777777" w:rsidR="00A545F2" w:rsidRPr="00A545F2" w:rsidRDefault="00A545F2" w:rsidP="00A545F2">
      <w:pPr>
        <w:autoSpaceDE w:val="0"/>
        <w:autoSpaceDN w:val="0"/>
        <w:adjustRightInd w:val="0"/>
        <w:spacing w:after="0" w:line="240" w:lineRule="auto"/>
        <w:ind w:firstLine="720"/>
        <w:rPr>
          <w:rFonts w:eastAsia="Times New Roman"/>
          <w:bCs/>
          <w:iCs/>
          <w:sz w:val="22"/>
          <w:szCs w:val="22"/>
        </w:rPr>
      </w:pPr>
      <w:r w:rsidRPr="00A545F2">
        <w:rPr>
          <w:rFonts w:eastAsia="Times New Roman"/>
          <w:bCs/>
          <w:iCs/>
          <w:noProof/>
          <w:sz w:val="22"/>
          <w:szCs w:val="22"/>
        </w:rPr>
        <mc:AlternateContent>
          <mc:Choice Requires="wps">
            <w:drawing>
              <wp:anchor distT="0" distB="0" distL="114300" distR="114300" simplePos="0" relativeHeight="251904000" behindDoc="0" locked="0" layoutInCell="1" allowOverlap="1" wp14:anchorId="187CC4D6" wp14:editId="0597F434">
                <wp:simplePos x="0" y="0"/>
                <wp:positionH relativeFrom="column">
                  <wp:posOffset>1843475</wp:posOffset>
                </wp:positionH>
                <wp:positionV relativeFrom="paragraph">
                  <wp:posOffset>1270</wp:posOffset>
                </wp:positionV>
                <wp:extent cx="1172210" cy="196850"/>
                <wp:effectExtent l="0" t="0" r="27940" b="12700"/>
                <wp:wrapNone/>
                <wp:docPr id="1192933395"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2210" cy="19685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1365D2" id="Rectangle: Rounded Corners 4" o:spid="_x0000_s1026" style="position:absolute;margin-left:145.15pt;margin-top:.1pt;width:92.3pt;height:1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" filled="f" strokeweight="2pt"/>
            </w:pict>
          </mc:Fallback>
        </mc:AlternateContent>
      </w:r>
      <w:r w:rsidRPr="00A545F2">
        <w:rPr>
          <w:rFonts w:eastAsia="Times New Roman"/>
          <w:bCs/>
          <w:iCs/>
          <w:sz w:val="22"/>
          <w:szCs w:val="22"/>
        </w:rPr>
        <w:t xml:space="preserve">  q</w:t>
      </w:r>
      <w:r w:rsidRPr="00A545F2">
        <w:rPr>
          <w:rFonts w:eastAsia="Times New Roman"/>
          <w:bCs/>
          <w:iCs/>
          <w:sz w:val="22"/>
          <w:szCs w:val="22"/>
          <w:vertAlign w:val="subscript"/>
        </w:rPr>
        <w:t>2</w:t>
      </w:r>
      <w:r w:rsidRPr="00A545F2">
        <w:rPr>
          <w:rFonts w:eastAsia="Times New Roman"/>
          <w:bCs/>
          <w:iCs/>
          <w:sz w:val="22"/>
          <w:szCs w:val="22"/>
        </w:rPr>
        <w:t xml:space="preserve"> =</w:t>
      </w:r>
      <w:r w:rsidRPr="00A545F2">
        <w:rPr>
          <w:rFonts w:eastAsia="Times New Roman" w:cs="Times New Roman"/>
          <w:sz w:val="22"/>
          <w:u w:val="single"/>
        </w:rPr>
        <w:t>1.1111111</w:t>
      </w:r>
      <w:r w:rsidRPr="00A545F2">
        <w:rPr>
          <w:rFonts w:ascii="Symbol" w:eastAsia="Calibri" w:hAnsi="Symbol" w:cs="Symbol"/>
          <w:b/>
          <w:sz w:val="22"/>
          <w:szCs w:val="23"/>
          <w:u w:val="single"/>
        </w:rPr>
        <w:t></w:t>
      </w:r>
      <w:r w:rsidRPr="00A545F2">
        <w:rPr>
          <w:rFonts w:eastAsia="Times New Roman" w:cs="Times New Roman"/>
          <w:sz w:val="22"/>
          <w:u w:val="single"/>
        </w:rPr>
        <w:t>10</w:t>
      </w:r>
      <w:r w:rsidRPr="00A545F2">
        <w:rPr>
          <w:rFonts w:eastAsia="Times New Roman"/>
          <w:b/>
          <w:bCs/>
          <w:iCs/>
          <w:sz w:val="22"/>
          <w:szCs w:val="22"/>
          <w:u w:val="single"/>
          <w:vertAlign w:val="superscript"/>
        </w:rPr>
        <w:t>–</w:t>
      </w:r>
      <w:r w:rsidRPr="00A545F2">
        <w:rPr>
          <w:rFonts w:eastAsia="Times New Roman" w:cs="Times New Roman"/>
          <w:sz w:val="22"/>
          <w:u w:val="single"/>
          <w:vertAlign w:val="superscript"/>
        </w:rPr>
        <w:t>11</w:t>
      </w:r>
      <w:r w:rsidRPr="00A545F2">
        <w:rPr>
          <w:rFonts w:eastAsia="Times New Roman" w:cs="Times New Roman"/>
          <w:sz w:val="22"/>
          <w:vertAlign w:val="superscript"/>
        </w:rPr>
        <w:t xml:space="preserve">  </w:t>
      </w:r>
      <w:r w:rsidRPr="00A545F2">
        <w:rPr>
          <w:rFonts w:eastAsia="Times New Roman" w:cs="Times New Roman"/>
          <w:sz w:val="22"/>
        </w:rPr>
        <w:t>=</w:t>
      </w:r>
      <w:r w:rsidRPr="00A545F2">
        <w:rPr>
          <w:rFonts w:ascii="Bookman Old Style" w:eastAsia="Times New Roman" w:hAnsi="Bookman Old Style"/>
          <w:b/>
          <w:bCs/>
          <w:i/>
          <w:iCs/>
          <w:sz w:val="22"/>
          <w:szCs w:val="22"/>
        </w:rPr>
        <w:t>– 2.614</w:t>
      </w:r>
      <w:r w:rsidRPr="00A545F2">
        <w:rPr>
          <w:rFonts w:ascii="Symbol" w:eastAsia="Calibri" w:hAnsi="Symbol" w:cs="Symbol"/>
          <w:b/>
          <w:sz w:val="22"/>
          <w:szCs w:val="23"/>
        </w:rPr>
        <w:t></w:t>
      </w:r>
      <w:r w:rsidRPr="00A545F2">
        <w:rPr>
          <w:rFonts w:ascii="Bookman Old Style" w:eastAsia="Times New Roman" w:hAnsi="Bookman Old Style"/>
          <w:b/>
          <w:bCs/>
          <w:i/>
          <w:iCs/>
          <w:sz w:val="22"/>
          <w:szCs w:val="22"/>
        </w:rPr>
        <w:t>10</w:t>
      </w:r>
      <w:r w:rsidRPr="00A545F2">
        <w:rPr>
          <w:rFonts w:ascii="Bookman Old Style" w:eastAsia="Times New Roman" w:hAnsi="Bookman Old Style"/>
          <w:b/>
          <w:bCs/>
          <w:i/>
          <w:iCs/>
          <w:sz w:val="22"/>
          <w:szCs w:val="22"/>
          <w:vertAlign w:val="superscript"/>
        </w:rPr>
        <w:t>–6</w:t>
      </w:r>
      <w:r w:rsidRPr="00A545F2">
        <w:rPr>
          <w:rFonts w:ascii="Bookman Old Style" w:eastAsia="Times New Roman" w:hAnsi="Bookman Old Style" w:cs="Times New Roman"/>
          <w:b/>
          <w:i/>
          <w:sz w:val="22"/>
        </w:rPr>
        <w:t>C</w:t>
      </w:r>
    </w:p>
    <w:p w14:paraId="4C3D9684" w14:textId="77777777" w:rsidR="00A545F2" w:rsidRDefault="00A545F2" w:rsidP="00A545F2">
      <w:pPr>
        <w:autoSpaceDE w:val="0"/>
        <w:autoSpaceDN w:val="0"/>
        <w:adjustRightInd w:val="0"/>
        <w:spacing w:after="0" w:line="240" w:lineRule="auto"/>
        <w:ind w:left="720" w:firstLine="720"/>
        <w:rPr>
          <w:rFonts w:eastAsia="Times New Roman"/>
          <w:bCs/>
          <w:iCs/>
          <w:sz w:val="22"/>
          <w:szCs w:val="22"/>
          <w:vertAlign w:val="superscript"/>
        </w:rPr>
      </w:pPr>
      <w:r w:rsidRPr="00A545F2">
        <w:rPr>
          <w:rFonts w:eastAsia="Times New Roman"/>
          <w:bCs/>
          <w:iCs/>
          <w:sz w:val="22"/>
          <w:szCs w:val="22"/>
        </w:rPr>
        <w:t xml:space="preserve"> – 4.25</w:t>
      </w:r>
      <w:r w:rsidRPr="00A545F2">
        <w:rPr>
          <w:rFonts w:ascii="Symbol" w:eastAsia="Calibri" w:hAnsi="Symbol" w:cs="Symbol"/>
          <w:b/>
          <w:sz w:val="22"/>
          <w:szCs w:val="23"/>
        </w:rPr>
        <w:t></w:t>
      </w:r>
      <w:r w:rsidRPr="00A545F2">
        <w:rPr>
          <w:rFonts w:eastAsia="Times New Roman"/>
          <w:bCs/>
          <w:iCs/>
          <w:sz w:val="22"/>
          <w:szCs w:val="22"/>
        </w:rPr>
        <w:t>10</w:t>
      </w:r>
      <w:r w:rsidRPr="00A545F2">
        <w:rPr>
          <w:rFonts w:eastAsia="Times New Roman"/>
          <w:bCs/>
          <w:iCs/>
          <w:sz w:val="22"/>
          <w:szCs w:val="22"/>
          <w:vertAlign w:val="superscript"/>
        </w:rPr>
        <w:t>–6</w:t>
      </w:r>
    </w:p>
    <w:p w14:paraId="4220AE3B" w14:textId="77777777" w:rsidR="00B83EE2" w:rsidRDefault="00B83EE2" w:rsidP="00A545F2">
      <w:pPr>
        <w:autoSpaceDE w:val="0"/>
        <w:autoSpaceDN w:val="0"/>
        <w:adjustRightInd w:val="0"/>
        <w:spacing w:after="0" w:line="240" w:lineRule="auto"/>
        <w:ind w:left="720" w:firstLine="720"/>
        <w:rPr>
          <w:rFonts w:eastAsia="Times New Roman"/>
          <w:bCs/>
          <w:iCs/>
          <w:sz w:val="22"/>
          <w:szCs w:val="22"/>
          <w:vertAlign w:val="superscript"/>
        </w:rPr>
      </w:pPr>
    </w:p>
    <w:p w14:paraId="05C537FB" w14:textId="77777777" w:rsidR="00B83EE2" w:rsidRPr="00A545F2" w:rsidRDefault="00B83EE2" w:rsidP="00A545F2">
      <w:pPr>
        <w:autoSpaceDE w:val="0"/>
        <w:autoSpaceDN w:val="0"/>
        <w:adjustRightInd w:val="0"/>
        <w:spacing w:after="0" w:line="240" w:lineRule="auto"/>
        <w:ind w:left="720" w:firstLine="720"/>
        <w:rPr>
          <w:rFonts w:eastAsia="Times New Roman"/>
          <w:bCs/>
          <w:iCs/>
          <w:sz w:val="22"/>
          <w:szCs w:val="22"/>
        </w:rPr>
      </w:pPr>
    </w:p>
    <w:p w14:paraId="71C41BBE" w14:textId="77777777" w:rsidR="00A545F2" w:rsidRPr="00A545F2" w:rsidRDefault="00A545F2" w:rsidP="00A545F2">
      <w:pPr>
        <w:autoSpaceDE w:val="0"/>
        <w:autoSpaceDN w:val="0"/>
        <w:adjustRightInd w:val="0"/>
        <w:spacing w:after="0" w:line="240" w:lineRule="auto"/>
        <w:ind w:firstLine="720"/>
        <w:rPr>
          <w:rFonts w:eastAsia="Times New Roman"/>
          <w:bCs/>
          <w:iCs/>
          <w:sz w:val="22"/>
          <w:szCs w:val="22"/>
        </w:rPr>
      </w:pPr>
      <w:r w:rsidRPr="00A545F2">
        <w:rPr>
          <w:rFonts w:ascii="Webdings" w:eastAsia="Times New Roman" w:hAnsi="Webdings" w:cs="Webdings"/>
          <w:sz w:val="30"/>
          <w:szCs w:val="18"/>
        </w:rPr>
        <w:t></w:t>
      </w:r>
      <w:r w:rsidRPr="00A545F2">
        <w:rPr>
          <w:rFonts w:eastAsia="Times New Roman"/>
          <w:bCs/>
          <w:iCs/>
          <w:sz w:val="22"/>
          <w:szCs w:val="22"/>
        </w:rPr>
        <w:t xml:space="preserve">Magnitude of the other charge is </w:t>
      </w:r>
    </w:p>
    <w:p w14:paraId="0B694768" w14:textId="77777777" w:rsidR="00A545F2" w:rsidRPr="00A545F2" w:rsidRDefault="00A545F2" w:rsidP="00A545F2">
      <w:pPr>
        <w:autoSpaceDE w:val="0"/>
        <w:autoSpaceDN w:val="0"/>
        <w:adjustRightInd w:val="0"/>
        <w:spacing w:after="0" w:line="240" w:lineRule="auto"/>
        <w:ind w:firstLine="720"/>
        <w:rPr>
          <w:rFonts w:ascii="Bookman Old Style" w:eastAsia="Times New Roman" w:hAnsi="Bookman Old Style" w:cs="Times New Roman"/>
          <w:sz w:val="22"/>
        </w:rPr>
      </w:pPr>
      <w:r w:rsidRPr="00A545F2">
        <w:rPr>
          <w:rFonts w:eastAsia="Times New Roman"/>
          <w:bCs/>
          <w:iCs/>
          <w:sz w:val="22"/>
          <w:szCs w:val="22"/>
        </w:rPr>
        <w:t xml:space="preserve">     </w:t>
      </w:r>
      <w:r w:rsidRPr="00A545F2">
        <w:rPr>
          <w:rFonts w:ascii="Bookman Old Style" w:eastAsia="Times New Roman" w:hAnsi="Bookman Old Style"/>
          <w:b/>
          <w:bCs/>
          <w:i/>
          <w:iCs/>
          <w:sz w:val="22"/>
          <w:szCs w:val="22"/>
          <w:u w:val="single"/>
        </w:rPr>
        <w:t>– 2.614</w:t>
      </w:r>
      <w:r w:rsidRPr="00A545F2">
        <w:rPr>
          <w:rFonts w:ascii="Symbol" w:eastAsia="Calibri" w:hAnsi="Symbol" w:cs="Symbol"/>
          <w:b/>
          <w:sz w:val="22"/>
          <w:szCs w:val="23"/>
          <w:u w:val="single"/>
        </w:rPr>
        <w:t></w:t>
      </w:r>
      <w:r w:rsidRPr="00A545F2">
        <w:rPr>
          <w:rFonts w:ascii="Bookman Old Style" w:eastAsia="Times New Roman" w:hAnsi="Bookman Old Style"/>
          <w:b/>
          <w:bCs/>
          <w:i/>
          <w:iCs/>
          <w:sz w:val="22"/>
          <w:szCs w:val="22"/>
          <w:u w:val="single"/>
        </w:rPr>
        <w:t>10</w:t>
      </w:r>
      <w:r w:rsidRPr="00A545F2">
        <w:rPr>
          <w:rFonts w:ascii="Bookman Old Style" w:eastAsia="Times New Roman" w:hAnsi="Bookman Old Style"/>
          <w:b/>
          <w:bCs/>
          <w:i/>
          <w:iCs/>
          <w:sz w:val="22"/>
          <w:szCs w:val="22"/>
          <w:u w:val="single"/>
          <w:vertAlign w:val="superscript"/>
        </w:rPr>
        <w:t>–6</w:t>
      </w:r>
      <w:r w:rsidRPr="00A545F2">
        <w:rPr>
          <w:rFonts w:ascii="Bookman Old Style" w:eastAsia="Times New Roman" w:hAnsi="Bookman Old Style" w:cs="Times New Roman"/>
          <w:b/>
          <w:i/>
          <w:sz w:val="22"/>
          <w:u w:val="single"/>
        </w:rPr>
        <w:t>C</w:t>
      </w:r>
      <w:r w:rsidRPr="00A545F2">
        <w:rPr>
          <w:rFonts w:ascii="Bookman Old Style" w:eastAsia="Times New Roman" w:hAnsi="Bookman Old Style" w:cs="Times New Roman"/>
          <w:sz w:val="22"/>
        </w:rPr>
        <w:t>.</w:t>
      </w:r>
    </w:p>
    <w:p w14:paraId="60E50C2A" w14:textId="77777777" w:rsidR="00A545F2" w:rsidRPr="00A545F2" w:rsidRDefault="00A545F2" w:rsidP="00A545F2">
      <w:pPr>
        <w:autoSpaceDE w:val="0"/>
        <w:autoSpaceDN w:val="0"/>
        <w:adjustRightInd w:val="0"/>
        <w:spacing w:after="0" w:line="240" w:lineRule="auto"/>
        <w:rPr>
          <w:rFonts w:eastAsia="Times New Roman" w:cs="Times New Roman"/>
          <w:b/>
          <w:bCs/>
          <w:sz w:val="22"/>
          <w:szCs w:val="20"/>
        </w:rPr>
      </w:pPr>
      <w:r w:rsidRPr="00A545F2">
        <w:rPr>
          <w:rFonts w:ascii="Bookman Old Style" w:eastAsia="Times New Roman" w:hAnsi="Bookman Old Style" w:cs="Times New Roman"/>
          <w:b/>
          <w:i/>
          <w:szCs w:val="23"/>
          <w:u w:val="single"/>
        </w:rPr>
        <w:t>Q.No.12</w:t>
      </w:r>
      <w:r w:rsidRPr="00A545F2">
        <w:rPr>
          <w:rFonts w:ascii="Bookman Old Style" w:eastAsia="Times New Roman" w:hAnsi="Bookman Old Style" w:cs="Times New Roman"/>
          <w:b/>
          <w:szCs w:val="23"/>
        </w:rPr>
        <w:t xml:space="preserve">: </w:t>
      </w:r>
      <w:r w:rsidRPr="00A545F2">
        <w:rPr>
          <w:rFonts w:eastAsia="Times New Roman" w:cs="Times New Roman"/>
          <w:b/>
          <w:bCs/>
          <w:sz w:val="22"/>
          <w:szCs w:val="20"/>
        </w:rPr>
        <w:t>A charged particle of charge 2</w:t>
      </w:r>
      <w:r w:rsidRPr="00A545F2">
        <w:rPr>
          <w:rFonts w:ascii="Symbol" w:eastAsia="Times New Roman" w:hAnsi="Symbol" w:cs="Times New Roman"/>
          <w:b/>
          <w:bCs/>
          <w:snapToGrid w:val="0"/>
          <w:sz w:val="22"/>
          <w:szCs w:val="20"/>
        </w:rPr>
        <w:t></w:t>
      </w:r>
      <w:r w:rsidRPr="00A545F2">
        <w:rPr>
          <w:rFonts w:eastAsia="Times New Roman" w:cs="Times New Roman"/>
          <w:b/>
          <w:bCs/>
          <w:sz w:val="22"/>
          <w:szCs w:val="20"/>
        </w:rPr>
        <w:t xml:space="preserve"> 10</w:t>
      </w:r>
      <w:r w:rsidRPr="00A545F2">
        <w:rPr>
          <w:rFonts w:ascii="Times New Roman" w:eastAsia="Times New Roman" w:hAnsi="Times New Roman" w:cs="Times New Roman"/>
          <w:b/>
          <w:bCs/>
          <w:sz w:val="22"/>
          <w:szCs w:val="20"/>
          <w:vertAlign w:val="superscript"/>
        </w:rPr>
        <w:t>–</w:t>
      </w:r>
      <w:r w:rsidRPr="00A545F2">
        <w:rPr>
          <w:rFonts w:eastAsia="Times New Roman" w:cs="Times New Roman"/>
          <w:b/>
          <w:bCs/>
          <w:sz w:val="22"/>
          <w:szCs w:val="20"/>
          <w:vertAlign w:val="superscript"/>
        </w:rPr>
        <w:t>9</w:t>
      </w:r>
      <w:r w:rsidRPr="00A545F2">
        <w:rPr>
          <w:rFonts w:eastAsia="Times New Roman" w:cs="Times New Roman"/>
          <w:b/>
          <w:bCs/>
          <w:sz w:val="22"/>
          <w:szCs w:val="20"/>
        </w:rPr>
        <w:t xml:space="preserve"> C, in an electric field between two parallel metal plates 4 cm. apart, is acted upon by a force of 10</w:t>
      </w:r>
      <w:r w:rsidRPr="00A545F2">
        <w:rPr>
          <w:rFonts w:ascii="Times New Roman" w:eastAsia="Times New Roman" w:hAnsi="Times New Roman" w:cs="Times New Roman"/>
          <w:b/>
          <w:bCs/>
          <w:sz w:val="22"/>
          <w:szCs w:val="20"/>
          <w:vertAlign w:val="superscript"/>
        </w:rPr>
        <w:t>–</w:t>
      </w:r>
      <w:r w:rsidRPr="00A545F2">
        <w:rPr>
          <w:rFonts w:eastAsia="Times New Roman" w:cs="Times New Roman"/>
          <w:b/>
          <w:bCs/>
          <w:sz w:val="22"/>
          <w:szCs w:val="20"/>
          <w:vertAlign w:val="superscript"/>
        </w:rPr>
        <w:t>4</w:t>
      </w:r>
      <w:r w:rsidRPr="00A545F2">
        <w:rPr>
          <w:rFonts w:eastAsia="Times New Roman" w:cs="Times New Roman"/>
          <w:b/>
          <w:bCs/>
          <w:sz w:val="22"/>
          <w:szCs w:val="20"/>
        </w:rPr>
        <w:t xml:space="preserve">N. </w:t>
      </w:r>
    </w:p>
    <w:p w14:paraId="4E10879D" w14:textId="77777777" w:rsidR="00A545F2" w:rsidRPr="00A545F2" w:rsidRDefault="00A545F2" w:rsidP="00A545F2">
      <w:pPr>
        <w:spacing w:after="0" w:line="240" w:lineRule="auto"/>
        <w:rPr>
          <w:rFonts w:eastAsia="Times New Roman" w:cs="Times New Roman"/>
          <w:b/>
          <w:bCs/>
          <w:sz w:val="20"/>
          <w:szCs w:val="20"/>
        </w:rPr>
      </w:pPr>
      <w:r w:rsidRPr="00A545F2">
        <w:rPr>
          <w:rFonts w:eastAsia="Times New Roman" w:cs="Times New Roman"/>
          <w:b/>
          <w:bCs/>
          <w:sz w:val="20"/>
          <w:szCs w:val="20"/>
        </w:rPr>
        <w:t xml:space="preserve">        (a) What is the intensity of electric field?</w:t>
      </w:r>
    </w:p>
    <w:p w14:paraId="6B2F8280" w14:textId="77777777" w:rsidR="00A545F2" w:rsidRPr="00A545F2" w:rsidRDefault="00A545F2" w:rsidP="00A545F2">
      <w:pPr>
        <w:spacing w:after="0" w:line="240" w:lineRule="auto"/>
        <w:rPr>
          <w:rFonts w:ascii="Bookman Old Style" w:eastAsia="Times New Roman" w:hAnsi="Bookman Old Style" w:cs="Times New Roman"/>
          <w:sz w:val="20"/>
        </w:rPr>
      </w:pPr>
      <w:r w:rsidRPr="00A545F2">
        <w:rPr>
          <w:rFonts w:eastAsia="Times New Roman" w:cs="Times New Roman"/>
          <w:b/>
          <w:bCs/>
          <w:sz w:val="20"/>
          <w:szCs w:val="20"/>
        </w:rPr>
        <w:t xml:space="preserve">        (b) What is potential difference between the plates?</w:t>
      </w:r>
      <w:r w:rsidRPr="00A545F2">
        <w:rPr>
          <w:rFonts w:ascii="Bookman Old Style" w:eastAsia="Times New Roman" w:hAnsi="Bookman Old Style" w:cs="Times New Roman"/>
          <w:b/>
          <w:bCs/>
          <w:i/>
          <w:sz w:val="20"/>
        </w:rPr>
        <w:t xml:space="preserve"> </w:t>
      </w:r>
      <w:r w:rsidRPr="00A545F2">
        <w:rPr>
          <w:rFonts w:ascii="Bookman Old Style" w:eastAsia="Times New Roman" w:hAnsi="Bookman Old Style" w:cs="Times New Roman"/>
          <w:b/>
          <w:i/>
          <w:sz w:val="20"/>
        </w:rPr>
        <w:tab/>
      </w:r>
      <w:r w:rsidRPr="00A545F2">
        <w:rPr>
          <w:rFonts w:ascii="Bookman Old Style" w:eastAsia="Times New Roman" w:hAnsi="Bookman Old Style" w:cs="Times New Roman"/>
          <w:b/>
          <w:i/>
          <w:sz w:val="20"/>
        </w:rPr>
        <w:tab/>
      </w:r>
      <w:r w:rsidRPr="00A545F2">
        <w:rPr>
          <w:rFonts w:eastAsia="Times New Roman" w:cs="Times New Roman"/>
          <w:b/>
          <w:iCs/>
          <w:sz w:val="22"/>
        </w:rPr>
        <w:t>(</w:t>
      </w:r>
      <w:r w:rsidRPr="00A545F2">
        <w:rPr>
          <w:rFonts w:ascii="Bookman Old Style" w:eastAsia="Times New Roman" w:hAnsi="Bookman Old Style" w:cs="Times New Roman"/>
          <w:b/>
          <w:i/>
          <w:sz w:val="22"/>
          <w:szCs w:val="22"/>
        </w:rPr>
        <w:t>2022 Karachi Board</w:t>
      </w:r>
      <w:r w:rsidRPr="00A545F2">
        <w:rPr>
          <w:rFonts w:eastAsia="Times New Roman" w:cs="Times New Roman"/>
          <w:b/>
          <w:iCs/>
          <w:sz w:val="22"/>
        </w:rPr>
        <w:t>)</w:t>
      </w:r>
    </w:p>
    <w:p w14:paraId="18AE5AFE" w14:textId="77777777" w:rsidR="00A545F2" w:rsidRPr="00A545F2" w:rsidRDefault="00A545F2" w:rsidP="00A545F2">
      <w:pPr>
        <w:spacing w:after="0" w:line="240" w:lineRule="auto"/>
        <w:rPr>
          <w:rFonts w:ascii="Bookman Old Style" w:eastAsia="Times New Roman" w:hAnsi="Bookman Old Style" w:cs="Times New Roman"/>
          <w:sz w:val="20"/>
          <w:u w:val="single"/>
        </w:rPr>
      </w:pPr>
      <w:r w:rsidRPr="00A545F2">
        <w:rPr>
          <w:rFonts w:ascii="Bookman Old Style" w:eastAsia="Times New Roman" w:hAnsi="Bookman Old Style" w:cs="Times New Roman"/>
          <w:b/>
          <w:i/>
          <w:sz w:val="20"/>
          <w:u w:val="single"/>
        </w:rPr>
        <w:t>Data</w:t>
      </w:r>
      <w:r w:rsidRPr="00A545F2">
        <w:rPr>
          <w:rFonts w:ascii="Bookman Old Style" w:eastAsia="Times New Roman" w:hAnsi="Bookman Old Style" w:cs="Times New Roman"/>
          <w:b/>
          <w:sz w:val="20"/>
        </w:rPr>
        <w:t>:</w:t>
      </w:r>
    </w:p>
    <w:p w14:paraId="73E58ABA" w14:textId="77777777" w:rsidR="00A545F2" w:rsidRPr="00A545F2" w:rsidRDefault="00A545F2" w:rsidP="00A545F2">
      <w:pPr>
        <w:spacing w:after="0" w:line="240" w:lineRule="auto"/>
        <w:rPr>
          <w:rFonts w:eastAsia="Times New Roman" w:cs="Times New Roman"/>
          <w:sz w:val="22"/>
        </w:rPr>
      </w:pPr>
      <w:r w:rsidRPr="00A545F2">
        <w:rPr>
          <w:rFonts w:eastAsia="Times New Roman" w:cs="Times New Roman"/>
          <w:sz w:val="22"/>
        </w:rPr>
        <w:t xml:space="preserve">  q = 2</w:t>
      </w:r>
      <w:r w:rsidRPr="00A545F2">
        <w:rPr>
          <w:rFonts w:ascii="Symbol" w:eastAsia="Times New Roman" w:hAnsi="Symbol" w:cs="Times New Roman"/>
          <w:b/>
          <w:snapToGrid w:val="0"/>
          <w:sz w:val="22"/>
        </w:rPr>
        <w:t></w:t>
      </w:r>
      <w:r w:rsidRPr="00A545F2">
        <w:rPr>
          <w:rFonts w:eastAsia="Times New Roman" w:cs="Times New Roman"/>
          <w:sz w:val="22"/>
        </w:rPr>
        <w:t xml:space="preserve"> 10</w:t>
      </w:r>
      <w:r w:rsidRPr="00A545F2">
        <w:rPr>
          <w:rFonts w:eastAsia="Times New Roman" w:cs="Times New Roman"/>
          <w:bCs/>
          <w:sz w:val="22"/>
          <w:vertAlign w:val="superscript"/>
        </w:rPr>
        <w:t>–</w:t>
      </w:r>
      <w:r w:rsidRPr="00A545F2">
        <w:rPr>
          <w:rFonts w:eastAsia="Times New Roman" w:cs="Times New Roman"/>
          <w:sz w:val="22"/>
          <w:vertAlign w:val="superscript"/>
        </w:rPr>
        <w:t>9</w:t>
      </w:r>
      <w:r w:rsidRPr="00A545F2">
        <w:rPr>
          <w:rFonts w:eastAsia="Times New Roman" w:cs="Times New Roman"/>
          <w:sz w:val="22"/>
        </w:rPr>
        <w:t>C,  d = 4 cm.= 0.04 m    F = 10</w:t>
      </w:r>
      <w:r w:rsidRPr="00A545F2">
        <w:rPr>
          <w:rFonts w:eastAsia="Times New Roman" w:cs="Times New Roman"/>
          <w:bCs/>
          <w:sz w:val="22"/>
          <w:vertAlign w:val="superscript"/>
        </w:rPr>
        <w:t>–</w:t>
      </w:r>
      <w:r w:rsidRPr="00A545F2">
        <w:rPr>
          <w:rFonts w:eastAsia="Times New Roman" w:cs="Times New Roman"/>
          <w:sz w:val="22"/>
          <w:vertAlign w:val="superscript"/>
        </w:rPr>
        <w:t>4</w:t>
      </w:r>
      <w:r w:rsidRPr="00A545F2">
        <w:rPr>
          <w:rFonts w:eastAsia="Times New Roman" w:cs="Times New Roman"/>
          <w:sz w:val="22"/>
        </w:rPr>
        <w:t xml:space="preserve"> N.</w:t>
      </w:r>
    </w:p>
    <w:p w14:paraId="4807F436" w14:textId="77777777" w:rsidR="00A545F2" w:rsidRPr="00A545F2" w:rsidRDefault="00A545F2" w:rsidP="00A545F2">
      <w:pPr>
        <w:spacing w:after="0" w:line="240" w:lineRule="auto"/>
        <w:rPr>
          <w:rFonts w:eastAsia="Times New Roman" w:cs="Times New Roman"/>
          <w:sz w:val="22"/>
        </w:rPr>
      </w:pPr>
      <w:r w:rsidRPr="00A545F2">
        <w:rPr>
          <w:rFonts w:eastAsia="Times New Roman" w:cs="Times New Roman"/>
          <w:sz w:val="22"/>
        </w:rPr>
        <w:tab/>
        <w:t>E =?</w:t>
      </w:r>
      <w:r w:rsidRPr="00A545F2">
        <w:rPr>
          <w:rFonts w:eastAsia="Times New Roman" w:cs="Times New Roman"/>
          <w:sz w:val="22"/>
        </w:rPr>
        <w:tab/>
        <w:t>V =?</w:t>
      </w:r>
    </w:p>
    <w:p w14:paraId="74309228" w14:textId="77777777" w:rsidR="00A545F2" w:rsidRPr="00A545F2" w:rsidRDefault="00A545F2" w:rsidP="00A545F2">
      <w:pPr>
        <w:spacing w:after="0" w:line="240" w:lineRule="auto"/>
        <w:rPr>
          <w:rFonts w:eastAsia="Times New Roman" w:cs="Times New Roman"/>
          <w:sz w:val="20"/>
        </w:rPr>
      </w:pPr>
      <w:r w:rsidRPr="00A545F2">
        <w:rPr>
          <w:rFonts w:ascii="Bookman Old Style" w:eastAsia="Times New Roman" w:hAnsi="Bookman Old Style" w:cs="Times New Roman"/>
          <w:b/>
          <w:i/>
          <w:sz w:val="20"/>
          <w:u w:val="single"/>
        </w:rPr>
        <w:t>Solution</w:t>
      </w:r>
      <w:r w:rsidRPr="00A545F2">
        <w:rPr>
          <w:rFonts w:ascii="Bookman Old Style" w:eastAsia="Times New Roman" w:hAnsi="Bookman Old Style" w:cs="Times New Roman"/>
          <w:b/>
          <w:sz w:val="20"/>
        </w:rPr>
        <w:t>:</w:t>
      </w:r>
    </w:p>
    <w:p w14:paraId="066400DF" w14:textId="77777777" w:rsidR="00A545F2" w:rsidRPr="00A545F2" w:rsidRDefault="00A545F2" w:rsidP="00A545F2">
      <w:pPr>
        <w:spacing w:after="0" w:line="240" w:lineRule="auto"/>
        <w:rPr>
          <w:rFonts w:eastAsia="Times New Roman" w:cs="Times New Roman"/>
          <w:sz w:val="20"/>
        </w:rPr>
      </w:pPr>
      <w:r w:rsidRPr="00A545F2">
        <w:rPr>
          <w:rFonts w:eastAsia="Times New Roman" w:cs="Times New Roman"/>
          <w:sz w:val="20"/>
        </w:rPr>
        <w:t>(a)</w:t>
      </w:r>
      <w:r w:rsidRPr="00A545F2">
        <w:rPr>
          <w:rFonts w:eastAsia="Times New Roman" w:cs="Times New Roman"/>
          <w:noProof/>
          <w:sz w:val="22"/>
        </w:rPr>
        <mc:AlternateContent>
          <mc:Choice Requires="wps">
            <w:drawing>
              <wp:anchor distT="0" distB="0" distL="114300" distR="114300" simplePos="0" relativeHeight="251906048" behindDoc="0" locked="0" layoutInCell="1" allowOverlap="1" wp14:anchorId="318013AE" wp14:editId="197FDB2C">
                <wp:simplePos x="0" y="0"/>
                <wp:positionH relativeFrom="column">
                  <wp:posOffset>1560830</wp:posOffset>
                </wp:positionH>
                <wp:positionV relativeFrom="paragraph">
                  <wp:posOffset>635</wp:posOffset>
                </wp:positionV>
                <wp:extent cx="997585" cy="191135"/>
                <wp:effectExtent l="17780" t="19685" r="22860" b="17780"/>
                <wp:wrapNone/>
                <wp:docPr id="781018055"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7585"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C2A2F3" id="Rectangle: Rounded Corners 8" o:spid="_x0000_s1026" style="position:absolute;margin-left:122.9pt;margin-top:.05pt;width:78.55pt;height:15.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" filled="f" strokeweight="2.5pt"/>
            </w:pict>
          </mc:Fallback>
        </mc:AlternateContent>
      </w:r>
      <w:r w:rsidRPr="00A545F2">
        <w:rPr>
          <w:rFonts w:eastAsia="Times New Roman" w:cs="Times New Roman"/>
          <w:sz w:val="20"/>
        </w:rPr>
        <w:t xml:space="preserve">  E = </w:t>
      </w:r>
      <w:r w:rsidRPr="00A545F2">
        <w:rPr>
          <w:rFonts w:eastAsia="Times New Roman" w:cs="Times New Roman"/>
          <w:sz w:val="20"/>
          <w:u w:val="single"/>
        </w:rPr>
        <w:t xml:space="preserve"> F</w:t>
      </w:r>
      <w:r w:rsidRPr="00A545F2">
        <w:rPr>
          <w:rFonts w:eastAsia="Times New Roman" w:cs="Times New Roman"/>
          <w:sz w:val="20"/>
        </w:rPr>
        <w:t xml:space="preserve"> =</w:t>
      </w:r>
      <w:r w:rsidRPr="00A545F2">
        <w:rPr>
          <w:rFonts w:eastAsia="Times New Roman" w:cs="Times New Roman"/>
          <w:sz w:val="20"/>
          <w:u w:val="single"/>
        </w:rPr>
        <w:t xml:space="preserve">  10</w:t>
      </w:r>
      <w:r w:rsidRPr="00A545F2">
        <w:rPr>
          <w:rFonts w:eastAsia="Times New Roman" w:cs="Times New Roman"/>
          <w:bCs/>
          <w:sz w:val="20"/>
          <w:u w:val="single"/>
          <w:vertAlign w:val="superscript"/>
        </w:rPr>
        <w:t>–</w:t>
      </w:r>
      <w:r w:rsidRPr="00A545F2">
        <w:rPr>
          <w:rFonts w:eastAsia="Times New Roman" w:cs="Times New Roman"/>
          <w:sz w:val="20"/>
          <w:u w:val="single"/>
          <w:vertAlign w:val="superscript"/>
        </w:rPr>
        <w:t>4</w:t>
      </w:r>
      <w:r w:rsidRPr="00A545F2">
        <w:rPr>
          <w:rFonts w:eastAsia="Times New Roman" w:cs="Times New Roman"/>
          <w:sz w:val="20"/>
        </w:rPr>
        <w:tab/>
        <w:t xml:space="preserve">      </w:t>
      </w:r>
      <w:r w:rsidRPr="00A545F2">
        <w:rPr>
          <w:rFonts w:ascii="Bookman Old Style" w:eastAsia="Times New Roman" w:hAnsi="Bookman Old Style" w:cs="Times New Roman"/>
          <w:b/>
          <w:i/>
          <w:sz w:val="20"/>
        </w:rPr>
        <w:t>E</w:t>
      </w:r>
      <w:r w:rsidRPr="00A545F2">
        <w:rPr>
          <w:rFonts w:eastAsia="Times New Roman" w:cs="Times New Roman"/>
          <w:sz w:val="20"/>
        </w:rPr>
        <w:t xml:space="preserve"> = </w:t>
      </w:r>
      <w:r w:rsidRPr="00A545F2">
        <w:rPr>
          <w:rFonts w:ascii="Bookman Old Style" w:eastAsia="Times New Roman" w:hAnsi="Bookman Old Style" w:cs="Times New Roman"/>
          <w:b/>
          <w:i/>
          <w:sz w:val="20"/>
        </w:rPr>
        <w:t>5</w:t>
      </w:r>
      <w:r w:rsidRPr="00A545F2">
        <w:rPr>
          <w:rFonts w:ascii="Symbol" w:eastAsia="Times New Roman" w:hAnsi="Symbol" w:cs="Times New Roman"/>
          <w:b/>
          <w:snapToGrid w:val="0"/>
          <w:sz w:val="22"/>
        </w:rPr>
        <w:t></w:t>
      </w:r>
      <w:r w:rsidRPr="00A545F2">
        <w:rPr>
          <w:rFonts w:ascii="Bookman Old Style" w:eastAsia="Times New Roman" w:hAnsi="Bookman Old Style" w:cs="Times New Roman"/>
          <w:b/>
          <w:i/>
          <w:sz w:val="20"/>
        </w:rPr>
        <w:t>10</w:t>
      </w:r>
      <w:r w:rsidRPr="00A545F2">
        <w:rPr>
          <w:rFonts w:ascii="Bookman Old Style" w:eastAsia="Times New Roman" w:hAnsi="Bookman Old Style" w:cs="Times New Roman"/>
          <w:b/>
          <w:i/>
          <w:sz w:val="20"/>
          <w:vertAlign w:val="superscript"/>
        </w:rPr>
        <w:t>4</w:t>
      </w:r>
      <w:r w:rsidRPr="00A545F2">
        <w:rPr>
          <w:rFonts w:ascii="Bookman Old Style" w:eastAsia="Times New Roman" w:hAnsi="Bookman Old Style" w:cs="Times New Roman"/>
          <w:b/>
          <w:i/>
          <w:sz w:val="20"/>
        </w:rPr>
        <w:t xml:space="preserve"> N/C</w:t>
      </w:r>
    </w:p>
    <w:p w14:paraId="458213B3" w14:textId="77777777" w:rsidR="00A545F2" w:rsidRPr="00A545F2" w:rsidRDefault="00A545F2" w:rsidP="00A545F2">
      <w:pPr>
        <w:spacing w:after="0" w:line="240" w:lineRule="auto"/>
        <w:rPr>
          <w:rFonts w:eastAsia="Times New Roman" w:cs="Times New Roman"/>
          <w:iCs/>
          <w:sz w:val="22"/>
        </w:rPr>
      </w:pPr>
      <w:r w:rsidRPr="00A545F2">
        <w:rPr>
          <w:rFonts w:eastAsia="Times New Roman" w:cs="Times New Roman"/>
          <w:noProof/>
          <w:sz w:val="22"/>
        </w:rPr>
        <mc:AlternateContent>
          <mc:Choice Requires="wps">
            <w:drawing>
              <wp:anchor distT="0" distB="0" distL="114300" distR="114300" simplePos="0" relativeHeight="251907072" behindDoc="0" locked="0" layoutInCell="1" allowOverlap="1" wp14:anchorId="5907DC1B" wp14:editId="1D93EFB2">
                <wp:simplePos x="0" y="0"/>
                <wp:positionH relativeFrom="column">
                  <wp:posOffset>1570990</wp:posOffset>
                </wp:positionH>
                <wp:positionV relativeFrom="paragraph">
                  <wp:posOffset>159385</wp:posOffset>
                </wp:positionV>
                <wp:extent cx="1097915" cy="191135"/>
                <wp:effectExtent l="18415" t="16510" r="17145" b="20955"/>
                <wp:wrapNone/>
                <wp:docPr id="1065785749"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915"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6D3650" id="Rectangle: Rounded Corners 7" o:spid="_x0000_s1026" style="position:absolute;margin-left:123.7pt;margin-top:12.55pt;width:86.45pt;height:15.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" filled="f" strokeweight="2.5pt"/>
            </w:pict>
          </mc:Fallback>
        </mc:AlternateContent>
      </w:r>
      <w:r w:rsidRPr="00A545F2">
        <w:rPr>
          <w:rFonts w:eastAsia="Times New Roman" w:cs="Times New Roman"/>
          <w:iCs/>
          <w:sz w:val="22"/>
        </w:rPr>
        <w:t xml:space="preserve">            q   </w:t>
      </w:r>
      <w:r w:rsidRPr="00A545F2">
        <w:rPr>
          <w:rFonts w:eastAsia="Times New Roman" w:cs="Times New Roman"/>
          <w:sz w:val="20"/>
        </w:rPr>
        <w:t>2</w:t>
      </w:r>
      <w:r w:rsidRPr="00A545F2">
        <w:rPr>
          <w:rFonts w:ascii="Symbol" w:eastAsia="Times New Roman" w:hAnsi="Symbol" w:cs="Times New Roman"/>
          <w:b/>
          <w:snapToGrid w:val="0"/>
          <w:sz w:val="22"/>
        </w:rPr>
        <w:t></w:t>
      </w:r>
      <w:r w:rsidRPr="00A545F2">
        <w:rPr>
          <w:rFonts w:eastAsia="Times New Roman" w:cs="Times New Roman"/>
          <w:sz w:val="20"/>
        </w:rPr>
        <w:t xml:space="preserve"> 10</w:t>
      </w:r>
      <w:r w:rsidRPr="00A545F2">
        <w:rPr>
          <w:rFonts w:eastAsia="Times New Roman" w:cs="Times New Roman"/>
          <w:bCs/>
          <w:sz w:val="20"/>
          <w:vertAlign w:val="superscript"/>
        </w:rPr>
        <w:t>–</w:t>
      </w:r>
      <w:r w:rsidRPr="00A545F2">
        <w:rPr>
          <w:rFonts w:eastAsia="Times New Roman" w:cs="Times New Roman"/>
          <w:sz w:val="20"/>
          <w:vertAlign w:val="superscript"/>
        </w:rPr>
        <w:t>9</w:t>
      </w:r>
    </w:p>
    <w:p w14:paraId="2A3A85B5" w14:textId="77777777" w:rsidR="00A545F2" w:rsidRPr="00A545F2" w:rsidRDefault="00A545F2" w:rsidP="00A545F2">
      <w:pPr>
        <w:spacing w:after="0" w:line="240" w:lineRule="auto"/>
        <w:rPr>
          <w:rFonts w:ascii="Bookman Old Style" w:eastAsia="Times New Roman" w:hAnsi="Bookman Old Style" w:cs="Times New Roman"/>
          <w:b/>
          <w:i/>
          <w:iCs/>
          <w:sz w:val="22"/>
        </w:rPr>
      </w:pPr>
      <w:r w:rsidRPr="00A545F2">
        <w:rPr>
          <w:rFonts w:eastAsia="Times New Roman" w:cs="Times New Roman"/>
          <w:sz w:val="20"/>
        </w:rPr>
        <w:t xml:space="preserve">(b) </w:t>
      </w:r>
      <w:r w:rsidRPr="00A545F2">
        <w:rPr>
          <w:rFonts w:eastAsia="Times New Roman" w:cs="Times New Roman"/>
          <w:iCs/>
          <w:sz w:val="22"/>
        </w:rPr>
        <w:t xml:space="preserve">V = E d= </w:t>
      </w:r>
      <w:r w:rsidRPr="00A545F2">
        <w:rPr>
          <w:rFonts w:eastAsia="Times New Roman" w:cs="Times New Roman"/>
          <w:sz w:val="20"/>
        </w:rPr>
        <w:t>5</w:t>
      </w:r>
      <w:r w:rsidRPr="00A545F2">
        <w:rPr>
          <w:rFonts w:ascii="Symbol" w:eastAsia="Times New Roman" w:hAnsi="Symbol" w:cs="Times New Roman"/>
          <w:b/>
          <w:snapToGrid w:val="0"/>
          <w:sz w:val="22"/>
        </w:rPr>
        <w:t></w:t>
      </w:r>
      <w:r w:rsidRPr="00A545F2">
        <w:rPr>
          <w:rFonts w:eastAsia="Times New Roman" w:cs="Times New Roman"/>
          <w:sz w:val="20"/>
        </w:rPr>
        <w:t>10</w:t>
      </w:r>
      <w:r w:rsidRPr="00A545F2">
        <w:rPr>
          <w:rFonts w:eastAsia="Times New Roman" w:cs="Times New Roman"/>
          <w:sz w:val="20"/>
          <w:vertAlign w:val="superscript"/>
        </w:rPr>
        <w:t xml:space="preserve">4 </w:t>
      </w:r>
      <w:r w:rsidRPr="00A545F2">
        <w:rPr>
          <w:rFonts w:ascii="Symbol" w:eastAsia="Times New Roman" w:hAnsi="Symbol" w:cs="Times New Roman"/>
          <w:b/>
          <w:snapToGrid w:val="0"/>
          <w:sz w:val="22"/>
        </w:rPr>
        <w:t></w:t>
      </w:r>
      <w:r w:rsidRPr="00A545F2">
        <w:rPr>
          <w:rFonts w:eastAsia="Times New Roman" w:cs="Times New Roman"/>
          <w:sz w:val="20"/>
        </w:rPr>
        <w:t xml:space="preserve">0.04     </w:t>
      </w:r>
      <w:r w:rsidRPr="00A545F2">
        <w:rPr>
          <w:rFonts w:ascii="Bookman Old Style" w:eastAsia="Times New Roman" w:hAnsi="Bookman Old Style" w:cs="Times New Roman"/>
          <w:b/>
          <w:i/>
          <w:iCs/>
          <w:sz w:val="22"/>
        </w:rPr>
        <w:t>V = 2000 volt.</w:t>
      </w:r>
    </w:p>
    <w:p w14:paraId="222835C4" w14:textId="77777777" w:rsidR="00A545F2" w:rsidRPr="00A545F2" w:rsidRDefault="00A545F2" w:rsidP="00A545F2">
      <w:pPr>
        <w:spacing w:after="0" w:line="240" w:lineRule="auto"/>
        <w:rPr>
          <w:rFonts w:eastAsia="Calibri"/>
          <w:b/>
          <w:bCs/>
          <w:sz w:val="22"/>
          <w:szCs w:val="22"/>
        </w:rPr>
      </w:pPr>
      <w:r w:rsidRPr="00A545F2">
        <w:rPr>
          <w:rFonts w:ascii="Bookman Old Style" w:eastAsia="Times New Roman" w:hAnsi="Bookman Old Style" w:cs="Times New Roman"/>
          <w:b/>
          <w:i/>
          <w:szCs w:val="23"/>
          <w:u w:val="single"/>
        </w:rPr>
        <w:t>Q.No.13</w:t>
      </w:r>
      <w:r w:rsidRPr="00A545F2">
        <w:rPr>
          <w:rFonts w:ascii="Bookman Old Style" w:eastAsia="Times New Roman" w:hAnsi="Bookman Old Style" w:cs="Times New Roman"/>
          <w:b/>
          <w:szCs w:val="23"/>
        </w:rPr>
        <w:t>:</w:t>
      </w:r>
      <w:r w:rsidRPr="00A545F2">
        <w:rPr>
          <w:rFonts w:ascii="Bookman Old Style" w:eastAsia="Times New Roman" w:hAnsi="Bookman Old Style" w:cs="Times New Roman"/>
          <w:b/>
          <w:i/>
          <w:sz w:val="22"/>
        </w:rPr>
        <w:t xml:space="preserve"> </w:t>
      </w:r>
      <w:r w:rsidRPr="00A545F2">
        <w:rPr>
          <w:rFonts w:eastAsia="Calibri"/>
          <w:b/>
          <w:bCs/>
          <w:sz w:val="22"/>
          <w:szCs w:val="22"/>
        </w:rPr>
        <w:t>A particle of charge 3.2</w:t>
      </w:r>
      <w:r w:rsidRPr="00A545F2">
        <w:rPr>
          <w:rFonts w:ascii="Symbol" w:eastAsia="Calibri" w:hAnsi="Symbol" w:cs="Symbol"/>
          <w:b/>
          <w:bCs/>
          <w:sz w:val="25"/>
          <w:szCs w:val="25"/>
        </w:rPr>
        <w:t></w:t>
      </w:r>
      <w:r w:rsidRPr="00A545F2">
        <w:rPr>
          <w:rFonts w:eastAsia="Times New Roman"/>
          <w:b/>
          <w:bCs/>
          <w:iCs/>
          <w:sz w:val="22"/>
        </w:rPr>
        <w:t>10</w:t>
      </w:r>
      <w:r w:rsidRPr="00A545F2">
        <w:rPr>
          <w:rFonts w:eastAsia="Times New Roman" w:cs="Times New Roman"/>
          <w:b/>
          <w:bCs/>
          <w:sz w:val="22"/>
          <w:vertAlign w:val="superscript"/>
        </w:rPr>
        <w:t>–</w:t>
      </w:r>
      <w:r w:rsidRPr="00A545F2">
        <w:rPr>
          <w:rFonts w:eastAsia="Calibri"/>
          <w:b/>
          <w:bCs/>
          <w:sz w:val="22"/>
          <w:szCs w:val="22"/>
          <w:vertAlign w:val="superscript"/>
        </w:rPr>
        <w:t>19</w:t>
      </w:r>
      <w:r w:rsidRPr="00A545F2">
        <w:rPr>
          <w:rFonts w:eastAsia="Calibri"/>
          <w:b/>
          <w:bCs/>
          <w:sz w:val="22"/>
          <w:szCs w:val="22"/>
        </w:rPr>
        <w:t xml:space="preserve"> C and mass 2.48</w:t>
      </w:r>
      <w:r w:rsidRPr="00A545F2">
        <w:rPr>
          <w:rFonts w:ascii="Symbol" w:eastAsia="Calibri" w:hAnsi="Symbol" w:cs="Symbol"/>
          <w:b/>
          <w:bCs/>
          <w:sz w:val="25"/>
          <w:szCs w:val="25"/>
        </w:rPr>
        <w:t></w:t>
      </w:r>
      <w:r w:rsidRPr="00A545F2">
        <w:rPr>
          <w:rFonts w:eastAsia="Times New Roman"/>
          <w:b/>
          <w:bCs/>
          <w:iCs/>
          <w:sz w:val="22"/>
        </w:rPr>
        <w:t>10</w:t>
      </w:r>
      <w:r w:rsidRPr="00A545F2">
        <w:rPr>
          <w:rFonts w:eastAsia="Times New Roman" w:cs="Times New Roman"/>
          <w:b/>
          <w:bCs/>
          <w:sz w:val="22"/>
          <w:vertAlign w:val="superscript"/>
        </w:rPr>
        <w:t>–</w:t>
      </w:r>
      <w:r w:rsidRPr="00A545F2">
        <w:rPr>
          <w:rFonts w:eastAsia="Calibri"/>
          <w:b/>
          <w:bCs/>
          <w:sz w:val="22"/>
          <w:szCs w:val="22"/>
          <w:vertAlign w:val="superscript"/>
        </w:rPr>
        <w:t>27</w:t>
      </w:r>
      <w:r w:rsidRPr="00A545F2">
        <w:rPr>
          <w:rFonts w:eastAsia="Calibri"/>
          <w:b/>
          <w:bCs/>
          <w:sz w:val="22"/>
          <w:szCs w:val="22"/>
        </w:rPr>
        <w:t xml:space="preserve"> kg is held motionless between two horizontal parallel plates separated by 5 cm. Find the potential difference between the plates.         </w:t>
      </w:r>
    </w:p>
    <w:p w14:paraId="7BA35ED7" w14:textId="77777777" w:rsidR="00A545F2" w:rsidRPr="00A545F2" w:rsidRDefault="00A545F2" w:rsidP="00A545F2">
      <w:pPr>
        <w:spacing w:after="0" w:line="240" w:lineRule="auto"/>
        <w:ind w:left="720"/>
        <w:rPr>
          <w:rFonts w:ascii="Bookman Old Style" w:eastAsia="Times New Roman" w:hAnsi="Bookman Old Style" w:cs="Times New Roman"/>
          <w:b/>
          <w:i/>
          <w:sz w:val="22"/>
          <w:u w:val="single"/>
        </w:rPr>
      </w:pPr>
      <w:r w:rsidRPr="00A545F2">
        <w:rPr>
          <w:rFonts w:eastAsia="Times New Roman" w:cs="Times New Roman"/>
          <w:b/>
          <w:iCs/>
          <w:sz w:val="22"/>
        </w:rPr>
        <w:t xml:space="preserve">  (</w:t>
      </w:r>
      <w:r w:rsidRPr="00A545F2">
        <w:rPr>
          <w:rFonts w:ascii="Bookman Old Style" w:eastAsia="Times New Roman" w:hAnsi="Bookman Old Style" w:cs="Times New Roman"/>
          <w:b/>
          <w:i/>
          <w:sz w:val="22"/>
          <w:szCs w:val="22"/>
        </w:rPr>
        <w:t>2023, 16, 09 Karachi Board</w:t>
      </w:r>
      <w:r w:rsidRPr="00A545F2">
        <w:rPr>
          <w:rFonts w:eastAsia="Times New Roman" w:cs="Times New Roman"/>
          <w:b/>
          <w:iCs/>
          <w:sz w:val="22"/>
        </w:rPr>
        <w:t>)</w:t>
      </w:r>
    </w:p>
    <w:p w14:paraId="457A589D" w14:textId="77777777" w:rsidR="00A545F2" w:rsidRPr="00A545F2" w:rsidRDefault="00A545F2" w:rsidP="00A545F2">
      <w:pPr>
        <w:spacing w:after="0" w:line="240" w:lineRule="auto"/>
        <w:rPr>
          <w:rFonts w:ascii="Bookman Old Style" w:eastAsia="Times New Roman" w:hAnsi="Bookman Old Style" w:cs="Times New Roman"/>
          <w:sz w:val="22"/>
          <w:u w:val="single"/>
        </w:rPr>
      </w:pPr>
      <w:r w:rsidRPr="00A545F2">
        <w:rPr>
          <w:rFonts w:ascii="Bookman Old Style" w:eastAsia="Times New Roman" w:hAnsi="Bookman Old Style" w:cs="Times New Roman"/>
          <w:b/>
          <w:i/>
          <w:sz w:val="22"/>
          <w:u w:val="single"/>
        </w:rPr>
        <w:t>Data</w:t>
      </w:r>
      <w:r w:rsidRPr="00A545F2">
        <w:rPr>
          <w:rFonts w:ascii="Bookman Old Style" w:eastAsia="Times New Roman" w:hAnsi="Bookman Old Style" w:cs="Times New Roman"/>
          <w:b/>
          <w:sz w:val="22"/>
        </w:rPr>
        <w:t>:</w:t>
      </w:r>
    </w:p>
    <w:p w14:paraId="01A65847"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Mass of particle</w:t>
      </w:r>
      <w:r w:rsidRPr="00A545F2">
        <w:rPr>
          <w:rFonts w:eastAsia="Times New Roman" w:cs="Times New Roman"/>
          <w:sz w:val="22"/>
        </w:rPr>
        <w:tab/>
        <w:t xml:space="preserve">   m = </w:t>
      </w:r>
      <w:r w:rsidRPr="00A545F2">
        <w:rPr>
          <w:rFonts w:eastAsia="Calibri"/>
          <w:sz w:val="22"/>
          <w:szCs w:val="22"/>
        </w:rPr>
        <w:t>2.48</w:t>
      </w:r>
      <w:r w:rsidRPr="00A545F2">
        <w:rPr>
          <w:rFonts w:ascii="Symbol" w:eastAsia="Calibri" w:hAnsi="Symbol" w:cs="Symbol"/>
          <w:b/>
          <w:sz w:val="25"/>
          <w:szCs w:val="25"/>
        </w:rPr>
        <w:t></w:t>
      </w:r>
      <w:r w:rsidRPr="00A545F2">
        <w:rPr>
          <w:rFonts w:eastAsia="Times New Roman"/>
          <w:iCs/>
          <w:sz w:val="22"/>
          <w:szCs w:val="20"/>
        </w:rPr>
        <w:t>10</w:t>
      </w:r>
      <w:r w:rsidRPr="00A545F2">
        <w:rPr>
          <w:rFonts w:eastAsia="Times New Roman" w:cs="Times New Roman"/>
          <w:b/>
          <w:bCs/>
          <w:sz w:val="22"/>
          <w:szCs w:val="20"/>
          <w:vertAlign w:val="superscript"/>
        </w:rPr>
        <w:t>–</w:t>
      </w:r>
      <w:r w:rsidRPr="00A545F2">
        <w:rPr>
          <w:rFonts w:eastAsia="Calibri"/>
          <w:sz w:val="22"/>
          <w:szCs w:val="22"/>
          <w:vertAlign w:val="superscript"/>
        </w:rPr>
        <w:t>27</w:t>
      </w:r>
      <w:r w:rsidRPr="00A545F2">
        <w:rPr>
          <w:rFonts w:eastAsia="Times New Roman" w:cs="Times New Roman"/>
          <w:sz w:val="22"/>
        </w:rPr>
        <w:t>kg</w:t>
      </w:r>
    </w:p>
    <w:p w14:paraId="65955C14"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 xml:space="preserve">Charge of </w:t>
      </w:r>
      <w:r w:rsidRPr="00A545F2">
        <w:rPr>
          <w:rFonts w:ascii="Symbol" w:eastAsia="Times New Roman" w:hAnsi="Symbol" w:cs="Times New Roman"/>
          <w:sz w:val="22"/>
        </w:rPr>
        <w:t></w:t>
      </w:r>
      <w:r w:rsidRPr="00A545F2">
        <w:rPr>
          <w:rFonts w:eastAsia="Times New Roman" w:cs="Times New Roman"/>
          <w:sz w:val="22"/>
        </w:rPr>
        <w:t>-particle</w:t>
      </w:r>
      <w:r w:rsidRPr="00A545F2">
        <w:rPr>
          <w:rFonts w:eastAsia="Times New Roman" w:cs="Times New Roman"/>
          <w:sz w:val="22"/>
        </w:rPr>
        <w:tab/>
        <w:t xml:space="preserve">    q = 3.2</w:t>
      </w:r>
      <w:r w:rsidRPr="00A545F2">
        <w:rPr>
          <w:rFonts w:ascii="Symbol" w:eastAsia="Times New Roman" w:hAnsi="Symbol" w:cs="Symbol"/>
          <w:b/>
          <w:bCs/>
          <w:sz w:val="22"/>
          <w:szCs w:val="20"/>
        </w:rPr>
        <w:t></w:t>
      </w:r>
      <w:r w:rsidRPr="00A545F2">
        <w:rPr>
          <w:rFonts w:eastAsia="Times New Roman" w:cs="Times New Roman"/>
          <w:bCs/>
          <w:sz w:val="22"/>
          <w:szCs w:val="22"/>
        </w:rPr>
        <w:t>10</w:t>
      </w:r>
      <w:r w:rsidRPr="00A545F2">
        <w:rPr>
          <w:rFonts w:eastAsia="Times New Roman" w:cs="Bookman Old Style"/>
          <w:b/>
          <w:bCs/>
          <w:sz w:val="22"/>
          <w:szCs w:val="21"/>
          <w:vertAlign w:val="superscript"/>
        </w:rPr>
        <w:t>−</w:t>
      </w:r>
      <w:r w:rsidRPr="00A545F2">
        <w:rPr>
          <w:rFonts w:eastAsia="Times New Roman" w:cs="Times New Roman"/>
          <w:sz w:val="22"/>
          <w:vertAlign w:val="superscript"/>
        </w:rPr>
        <w:t>19</w:t>
      </w:r>
      <w:r w:rsidRPr="00A545F2">
        <w:rPr>
          <w:rFonts w:eastAsia="Times New Roman" w:cs="Times New Roman"/>
          <w:sz w:val="22"/>
        </w:rPr>
        <w:t xml:space="preserve"> C</w:t>
      </w:r>
    </w:p>
    <w:p w14:paraId="2DFA65A0" w14:textId="77777777" w:rsidR="00A545F2" w:rsidRPr="00A545F2" w:rsidRDefault="00A545F2" w:rsidP="00A545F2">
      <w:pPr>
        <w:spacing w:after="0" w:line="240" w:lineRule="auto"/>
        <w:ind w:firstLine="720"/>
        <w:rPr>
          <w:rFonts w:eastAsia="Times New Roman" w:cs="Times New Roman"/>
          <w:sz w:val="21"/>
        </w:rPr>
      </w:pPr>
      <w:r w:rsidRPr="00A545F2">
        <w:rPr>
          <w:rFonts w:eastAsia="Times New Roman" w:cs="Times New Roman"/>
          <w:sz w:val="21"/>
        </w:rPr>
        <w:t>Separation of plates</w:t>
      </w:r>
      <w:r w:rsidRPr="00A545F2">
        <w:rPr>
          <w:rFonts w:eastAsia="Times New Roman" w:cs="Times New Roman"/>
          <w:sz w:val="21"/>
        </w:rPr>
        <w:tab/>
        <w:t xml:space="preserve">  d = 5 cm = 0.05 m</w:t>
      </w:r>
    </w:p>
    <w:p w14:paraId="7A1981D0" w14:textId="77777777" w:rsidR="00A545F2" w:rsidRPr="00A545F2" w:rsidRDefault="00A545F2" w:rsidP="00A545F2">
      <w:pPr>
        <w:spacing w:after="0" w:line="240" w:lineRule="auto"/>
        <w:ind w:firstLine="720"/>
        <w:rPr>
          <w:rFonts w:eastAsia="Times New Roman" w:cs="Times New Roman"/>
          <w:sz w:val="20"/>
        </w:rPr>
      </w:pPr>
      <w:r w:rsidRPr="00A545F2">
        <w:rPr>
          <w:rFonts w:eastAsia="Times New Roman" w:cs="Times New Roman"/>
          <w:sz w:val="20"/>
        </w:rPr>
        <w:t>Potential difference between plates  V = ?</w:t>
      </w:r>
    </w:p>
    <w:p w14:paraId="3F960ED6" w14:textId="77777777" w:rsidR="00A545F2" w:rsidRPr="00A545F2" w:rsidRDefault="00A545F2" w:rsidP="00A545F2">
      <w:pPr>
        <w:spacing w:after="0" w:line="240" w:lineRule="auto"/>
        <w:rPr>
          <w:rFonts w:eastAsia="Times New Roman" w:cs="Times New Roman"/>
          <w:sz w:val="22"/>
        </w:rPr>
      </w:pPr>
      <w:r w:rsidRPr="00A545F2">
        <w:rPr>
          <w:rFonts w:ascii="Bookman Old Style" w:eastAsia="Times New Roman" w:hAnsi="Bookman Old Style" w:cs="Times New Roman"/>
          <w:b/>
          <w:i/>
          <w:sz w:val="22"/>
          <w:u w:val="single"/>
        </w:rPr>
        <w:t>Solution</w:t>
      </w:r>
      <w:r w:rsidRPr="00A545F2">
        <w:rPr>
          <w:rFonts w:ascii="Bookman Old Style" w:eastAsia="Times New Roman" w:hAnsi="Bookman Old Style" w:cs="Times New Roman"/>
          <w:b/>
          <w:sz w:val="22"/>
        </w:rPr>
        <w:t>:</w:t>
      </w:r>
    </w:p>
    <w:p w14:paraId="7AC3EE65"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 xml:space="preserve">Since particle is in equilibrium, therefore, </w:t>
      </w:r>
    </w:p>
    <w:p w14:paraId="499DA3E8" w14:textId="77777777" w:rsidR="00A545F2" w:rsidRPr="00A545F2" w:rsidRDefault="00A545F2" w:rsidP="00A545F2">
      <w:pPr>
        <w:spacing w:after="0" w:line="240" w:lineRule="auto"/>
        <w:jc w:val="center"/>
        <w:rPr>
          <w:rFonts w:eastAsia="Times New Roman" w:cs="Times New Roman"/>
          <w:sz w:val="22"/>
        </w:rPr>
      </w:pPr>
      <w:r w:rsidRPr="00A545F2">
        <w:rPr>
          <w:rFonts w:eastAsia="Times New Roman" w:cs="Times New Roman"/>
          <w:sz w:val="22"/>
        </w:rPr>
        <w:t>upward force F = down ward force mg</w:t>
      </w:r>
    </w:p>
    <w:p w14:paraId="3FA5E801" w14:textId="77777777" w:rsidR="00A545F2" w:rsidRPr="00A545F2" w:rsidRDefault="00A545F2" w:rsidP="00A545F2">
      <w:pPr>
        <w:spacing w:after="0" w:line="240" w:lineRule="auto"/>
        <w:rPr>
          <w:rFonts w:eastAsia="Times New Roman" w:cs="Times New Roman"/>
          <w:sz w:val="22"/>
          <w:u w:val="single"/>
        </w:rPr>
      </w:pPr>
      <w:r w:rsidRPr="00A545F2">
        <w:rPr>
          <w:rFonts w:eastAsia="Times New Roman" w:cs="Times New Roman"/>
          <w:sz w:val="22"/>
        </w:rPr>
        <w:tab/>
        <w:t xml:space="preserve">But F = q E   </w:t>
      </w:r>
      <w:r w:rsidRPr="00A545F2">
        <w:rPr>
          <w:rFonts w:eastAsia="Times New Roman" w:cs="Times New Roman"/>
          <w:sz w:val="22"/>
        </w:rPr>
        <w:tab/>
        <w:t>and</w:t>
      </w:r>
      <w:r w:rsidRPr="00A545F2">
        <w:rPr>
          <w:rFonts w:eastAsia="Times New Roman" w:cs="Times New Roman"/>
          <w:sz w:val="22"/>
        </w:rPr>
        <w:tab/>
        <w:t xml:space="preserve">E = </w:t>
      </w:r>
      <w:r w:rsidRPr="00A545F2">
        <w:rPr>
          <w:rFonts w:eastAsia="Times New Roman" w:cs="Times New Roman"/>
          <w:sz w:val="22"/>
          <w:u w:val="single"/>
        </w:rPr>
        <w:t xml:space="preserve">  V </w:t>
      </w:r>
      <w:r w:rsidRPr="00A545F2">
        <w:rPr>
          <w:rFonts w:eastAsia="Times New Roman" w:cs="Times New Roman"/>
          <w:sz w:val="2"/>
          <w:u w:val="single"/>
        </w:rPr>
        <w:t>.</w:t>
      </w:r>
    </w:p>
    <w:p w14:paraId="5AC23758" w14:textId="77777777" w:rsidR="00A545F2" w:rsidRPr="00A545F2" w:rsidRDefault="00A545F2" w:rsidP="00A545F2">
      <w:pPr>
        <w:spacing w:after="0" w:line="240" w:lineRule="auto"/>
        <w:rPr>
          <w:rFonts w:eastAsia="Times New Roman" w:cs="Times New Roman"/>
          <w:sz w:val="22"/>
        </w:rPr>
      </w:pPr>
      <w:r w:rsidRPr="00A545F2">
        <w:rPr>
          <w:rFonts w:ascii="Symbol" w:eastAsia="Calibri" w:hAnsi="Symbol" w:cs="Symbol"/>
          <w:b/>
          <w:bCs/>
          <w:sz w:val="22"/>
          <w:szCs w:val="27"/>
        </w:rPr>
        <w:t></w:t>
      </w:r>
      <w:r w:rsidRPr="00A545F2">
        <w:rPr>
          <w:rFonts w:eastAsia="Times New Roman" w:cs="Times New Roman"/>
          <w:sz w:val="22"/>
        </w:rPr>
        <w:tab/>
        <w:t xml:space="preserve">  q </w:t>
      </w:r>
      <w:r w:rsidRPr="00A545F2">
        <w:rPr>
          <w:rFonts w:eastAsia="Times New Roman" w:cs="Times New Roman"/>
          <w:sz w:val="22"/>
          <w:u w:val="single"/>
        </w:rPr>
        <w:t xml:space="preserve"> V </w:t>
      </w:r>
      <w:r w:rsidRPr="00A545F2">
        <w:rPr>
          <w:rFonts w:eastAsia="Times New Roman" w:cs="Times New Roman"/>
          <w:sz w:val="22"/>
        </w:rPr>
        <w:t>= m g</w:t>
      </w:r>
      <w:r w:rsidRPr="00A545F2">
        <w:rPr>
          <w:rFonts w:eastAsia="Times New Roman" w:cs="Times New Roman"/>
          <w:sz w:val="22"/>
        </w:rPr>
        <w:tab/>
        <w:t xml:space="preserve">       </w:t>
      </w:r>
      <w:r w:rsidRPr="00A545F2">
        <w:rPr>
          <w:rFonts w:eastAsia="Times New Roman" w:cs="Times New Roman"/>
          <w:sz w:val="22"/>
        </w:rPr>
        <w:tab/>
        <w:t xml:space="preserve">        d</w:t>
      </w:r>
    </w:p>
    <w:p w14:paraId="67D201A9" w14:textId="77777777" w:rsidR="00A545F2" w:rsidRPr="00A545F2" w:rsidRDefault="00A545F2" w:rsidP="00A545F2">
      <w:pPr>
        <w:spacing w:after="0" w:line="240" w:lineRule="auto"/>
        <w:rPr>
          <w:rFonts w:eastAsia="Times New Roman" w:cs="Times New Roman"/>
          <w:sz w:val="22"/>
        </w:rPr>
      </w:pPr>
      <w:r w:rsidRPr="00A545F2">
        <w:rPr>
          <w:rFonts w:eastAsia="Times New Roman" w:cs="Times New Roman"/>
          <w:sz w:val="22"/>
        </w:rPr>
        <w:tab/>
        <w:t xml:space="preserve">      d</w:t>
      </w:r>
    </w:p>
    <w:p w14:paraId="7E96904D" w14:textId="77777777" w:rsidR="00A545F2" w:rsidRPr="00A545F2" w:rsidRDefault="00A545F2" w:rsidP="00A545F2">
      <w:pPr>
        <w:spacing w:after="0" w:line="240" w:lineRule="auto"/>
        <w:ind w:firstLine="720"/>
        <w:rPr>
          <w:rFonts w:eastAsia="Times New Roman" w:cs="Times New Roman"/>
          <w:sz w:val="22"/>
        </w:rPr>
      </w:pPr>
      <w:r w:rsidRPr="00A545F2">
        <w:rPr>
          <w:rFonts w:eastAsia="Times New Roman" w:cs="Times New Roman"/>
          <w:sz w:val="22"/>
        </w:rPr>
        <w:t>3.2</w:t>
      </w:r>
      <w:r w:rsidRPr="00A545F2">
        <w:rPr>
          <w:rFonts w:ascii="Symbol" w:eastAsia="Times New Roman" w:hAnsi="Symbol" w:cs="Symbol"/>
          <w:b/>
          <w:bCs/>
          <w:sz w:val="22"/>
          <w:szCs w:val="20"/>
        </w:rPr>
        <w:t></w:t>
      </w:r>
      <w:r w:rsidRPr="00A545F2">
        <w:rPr>
          <w:rFonts w:eastAsia="Times New Roman" w:cs="Times New Roman"/>
          <w:bCs/>
          <w:sz w:val="22"/>
          <w:szCs w:val="22"/>
        </w:rPr>
        <w:t>10</w:t>
      </w:r>
      <w:r w:rsidRPr="00A545F2">
        <w:rPr>
          <w:rFonts w:eastAsia="Times New Roman" w:cs="Times New Roman"/>
          <w:b/>
          <w:bCs/>
          <w:sz w:val="22"/>
          <w:szCs w:val="20"/>
          <w:vertAlign w:val="superscript"/>
        </w:rPr>
        <w:t>–</w:t>
      </w:r>
      <w:r w:rsidRPr="00A545F2">
        <w:rPr>
          <w:rFonts w:eastAsia="Times New Roman" w:cs="Times New Roman"/>
          <w:sz w:val="22"/>
          <w:vertAlign w:val="superscript"/>
        </w:rPr>
        <w:t>19</w:t>
      </w:r>
      <w:r w:rsidRPr="00A545F2">
        <w:rPr>
          <w:rFonts w:eastAsia="Times New Roman" w:cs="Times New Roman"/>
          <w:sz w:val="22"/>
          <w:u w:val="single"/>
        </w:rPr>
        <w:t xml:space="preserve">   V   </w:t>
      </w:r>
      <w:r w:rsidRPr="00A545F2">
        <w:rPr>
          <w:rFonts w:eastAsia="Times New Roman" w:cs="Times New Roman"/>
          <w:sz w:val="22"/>
        </w:rPr>
        <w:t xml:space="preserve">= </w:t>
      </w:r>
      <w:r w:rsidRPr="00A545F2">
        <w:rPr>
          <w:rFonts w:eastAsia="Calibri"/>
          <w:sz w:val="22"/>
          <w:szCs w:val="22"/>
        </w:rPr>
        <w:t>2.48</w:t>
      </w:r>
      <w:r w:rsidRPr="00A545F2">
        <w:rPr>
          <w:rFonts w:ascii="Symbol" w:eastAsia="Calibri" w:hAnsi="Symbol" w:cs="Symbol"/>
          <w:b/>
          <w:sz w:val="25"/>
          <w:szCs w:val="25"/>
        </w:rPr>
        <w:t></w:t>
      </w:r>
      <w:r w:rsidRPr="00A545F2">
        <w:rPr>
          <w:rFonts w:eastAsia="Times New Roman"/>
          <w:iCs/>
          <w:sz w:val="22"/>
          <w:szCs w:val="20"/>
        </w:rPr>
        <w:t>10</w:t>
      </w:r>
      <w:r w:rsidRPr="00A545F2">
        <w:rPr>
          <w:rFonts w:eastAsia="Times New Roman" w:cs="Times New Roman"/>
          <w:b/>
          <w:bCs/>
          <w:sz w:val="22"/>
          <w:szCs w:val="20"/>
          <w:vertAlign w:val="superscript"/>
        </w:rPr>
        <w:t>–</w:t>
      </w:r>
      <w:r w:rsidRPr="00A545F2">
        <w:rPr>
          <w:rFonts w:eastAsia="Calibri"/>
          <w:sz w:val="22"/>
          <w:szCs w:val="22"/>
          <w:vertAlign w:val="superscript"/>
        </w:rPr>
        <w:t>27</w:t>
      </w:r>
      <w:r w:rsidRPr="00A545F2">
        <w:rPr>
          <w:rFonts w:ascii="Symbol" w:eastAsia="Times New Roman" w:hAnsi="Symbol" w:cs="Symbol"/>
          <w:b/>
          <w:bCs/>
          <w:sz w:val="22"/>
          <w:szCs w:val="20"/>
        </w:rPr>
        <w:t></w:t>
      </w:r>
      <w:r w:rsidRPr="00A545F2">
        <w:rPr>
          <w:rFonts w:eastAsia="Times New Roman" w:cs="Times New Roman"/>
          <w:sz w:val="22"/>
        </w:rPr>
        <w:t xml:space="preserve"> 9.8</w:t>
      </w:r>
    </w:p>
    <w:p w14:paraId="712AC6FE" w14:textId="77777777" w:rsidR="00A545F2" w:rsidRPr="00A545F2" w:rsidRDefault="00A545F2" w:rsidP="00A545F2">
      <w:pPr>
        <w:spacing w:after="0" w:line="240" w:lineRule="auto"/>
        <w:rPr>
          <w:rFonts w:eastAsia="Times New Roman" w:cs="Times New Roman"/>
          <w:sz w:val="22"/>
        </w:rPr>
      </w:pPr>
      <w:r w:rsidRPr="00A545F2">
        <w:rPr>
          <w:rFonts w:eastAsia="Times New Roman" w:cs="Times New Roman"/>
          <w:sz w:val="22"/>
        </w:rPr>
        <w:tab/>
      </w:r>
      <w:r w:rsidRPr="00A545F2">
        <w:rPr>
          <w:rFonts w:eastAsia="Times New Roman" w:cs="Times New Roman"/>
          <w:sz w:val="22"/>
        </w:rPr>
        <w:tab/>
        <w:t xml:space="preserve">     0.05</w:t>
      </w:r>
    </w:p>
    <w:p w14:paraId="1120E334" w14:textId="77777777" w:rsidR="00A545F2" w:rsidRPr="00A545F2" w:rsidRDefault="00A545F2" w:rsidP="00A545F2">
      <w:pPr>
        <w:spacing w:after="0" w:line="240" w:lineRule="auto"/>
        <w:rPr>
          <w:rFonts w:eastAsia="Times New Roman" w:cs="Times New Roman"/>
          <w:sz w:val="22"/>
          <w:u w:val="single"/>
        </w:rPr>
      </w:pPr>
      <w:r w:rsidRPr="00A545F2">
        <w:rPr>
          <w:rFonts w:eastAsia="Times New Roman" w:cs="Times New Roman"/>
          <w:sz w:val="22"/>
        </w:rPr>
        <w:tab/>
        <w:t xml:space="preserve">V = </w:t>
      </w:r>
      <w:r w:rsidRPr="00A545F2">
        <w:rPr>
          <w:rFonts w:eastAsia="Times New Roman" w:cs="Times New Roman"/>
          <w:sz w:val="22"/>
          <w:u w:val="single"/>
        </w:rPr>
        <w:t xml:space="preserve"> </w:t>
      </w:r>
      <w:r w:rsidRPr="00A545F2">
        <w:rPr>
          <w:rFonts w:eastAsia="Calibri"/>
          <w:sz w:val="22"/>
          <w:szCs w:val="22"/>
          <w:u w:val="single"/>
        </w:rPr>
        <w:t>2.48</w:t>
      </w:r>
      <w:r w:rsidRPr="00A545F2">
        <w:rPr>
          <w:rFonts w:ascii="Symbol" w:eastAsia="Calibri" w:hAnsi="Symbol" w:cs="Symbol"/>
          <w:b/>
          <w:sz w:val="25"/>
          <w:szCs w:val="25"/>
          <w:u w:val="single"/>
        </w:rPr>
        <w:t></w:t>
      </w:r>
      <w:r w:rsidRPr="00A545F2">
        <w:rPr>
          <w:rFonts w:eastAsia="Times New Roman"/>
          <w:iCs/>
          <w:sz w:val="22"/>
          <w:szCs w:val="20"/>
          <w:u w:val="single"/>
        </w:rPr>
        <w:t>10</w:t>
      </w:r>
      <w:r w:rsidRPr="00A545F2">
        <w:rPr>
          <w:rFonts w:eastAsia="Times New Roman" w:cs="Times New Roman"/>
          <w:b/>
          <w:bCs/>
          <w:sz w:val="22"/>
          <w:szCs w:val="20"/>
          <w:u w:val="single"/>
          <w:vertAlign w:val="superscript"/>
        </w:rPr>
        <w:t>–</w:t>
      </w:r>
      <w:r w:rsidRPr="00A545F2">
        <w:rPr>
          <w:rFonts w:eastAsia="Calibri"/>
          <w:sz w:val="22"/>
          <w:szCs w:val="22"/>
          <w:u w:val="single"/>
          <w:vertAlign w:val="superscript"/>
        </w:rPr>
        <w:t>27</w:t>
      </w:r>
      <w:r w:rsidRPr="00A545F2">
        <w:rPr>
          <w:rFonts w:eastAsia="Times New Roman" w:cs="Times New Roman"/>
          <w:sz w:val="22"/>
          <w:u w:val="single"/>
        </w:rPr>
        <w:t xml:space="preserve"> </w:t>
      </w:r>
      <w:r w:rsidRPr="00A545F2">
        <w:rPr>
          <w:rFonts w:ascii="Symbol" w:eastAsia="Times New Roman" w:hAnsi="Symbol" w:cs="Symbol"/>
          <w:b/>
          <w:bCs/>
          <w:sz w:val="22"/>
          <w:szCs w:val="20"/>
          <w:u w:val="single"/>
        </w:rPr>
        <w:t></w:t>
      </w:r>
      <w:r w:rsidRPr="00A545F2">
        <w:rPr>
          <w:rFonts w:eastAsia="Times New Roman" w:cs="Times New Roman"/>
          <w:sz w:val="22"/>
          <w:u w:val="single"/>
        </w:rPr>
        <w:t xml:space="preserve"> 9.8</w:t>
      </w:r>
      <w:r w:rsidRPr="00A545F2">
        <w:rPr>
          <w:rFonts w:ascii="Symbol" w:eastAsia="Times New Roman" w:hAnsi="Symbol" w:cs="Symbol"/>
          <w:b/>
          <w:bCs/>
          <w:sz w:val="22"/>
          <w:szCs w:val="20"/>
          <w:u w:val="single"/>
        </w:rPr>
        <w:t></w:t>
      </w:r>
      <w:r w:rsidRPr="00A545F2">
        <w:rPr>
          <w:rFonts w:eastAsia="Times New Roman" w:cs="Times New Roman"/>
          <w:sz w:val="22"/>
          <w:u w:val="single"/>
        </w:rPr>
        <w:t xml:space="preserve"> 0.05</w:t>
      </w:r>
    </w:p>
    <w:p w14:paraId="35B90F25" w14:textId="77777777" w:rsidR="00A545F2" w:rsidRPr="00A545F2" w:rsidRDefault="00A545F2" w:rsidP="00A545F2">
      <w:pPr>
        <w:spacing w:after="0" w:line="240" w:lineRule="auto"/>
        <w:rPr>
          <w:rFonts w:eastAsia="Times New Roman" w:cs="Times New Roman"/>
          <w:sz w:val="22"/>
          <w:vertAlign w:val="superscript"/>
        </w:rPr>
      </w:pPr>
      <w:r w:rsidRPr="00A545F2">
        <w:rPr>
          <w:rFonts w:eastAsia="Times New Roman" w:cs="Times New Roman"/>
          <w:sz w:val="22"/>
        </w:rPr>
        <w:tab/>
      </w:r>
      <w:r w:rsidRPr="00A545F2">
        <w:rPr>
          <w:rFonts w:eastAsia="Times New Roman" w:cs="Times New Roman"/>
          <w:sz w:val="22"/>
        </w:rPr>
        <w:tab/>
        <w:t xml:space="preserve">    3.2</w:t>
      </w:r>
      <w:r w:rsidRPr="00A545F2">
        <w:rPr>
          <w:rFonts w:ascii="Symbol" w:eastAsia="Times New Roman" w:hAnsi="Symbol" w:cs="Symbol"/>
          <w:b/>
          <w:bCs/>
          <w:sz w:val="22"/>
          <w:szCs w:val="20"/>
        </w:rPr>
        <w:t></w:t>
      </w:r>
      <w:r w:rsidRPr="00A545F2">
        <w:rPr>
          <w:rFonts w:eastAsia="Times New Roman" w:cs="Times New Roman"/>
          <w:bCs/>
          <w:sz w:val="22"/>
          <w:szCs w:val="22"/>
        </w:rPr>
        <w:t>10</w:t>
      </w:r>
      <w:r w:rsidRPr="00A545F2">
        <w:rPr>
          <w:rFonts w:eastAsia="Times New Roman" w:cs="Times New Roman"/>
          <w:b/>
          <w:bCs/>
          <w:sz w:val="22"/>
          <w:szCs w:val="20"/>
          <w:vertAlign w:val="superscript"/>
        </w:rPr>
        <w:t>–</w:t>
      </w:r>
      <w:r w:rsidRPr="00A545F2">
        <w:rPr>
          <w:rFonts w:eastAsia="Times New Roman" w:cs="Times New Roman"/>
          <w:sz w:val="22"/>
          <w:vertAlign w:val="superscript"/>
        </w:rPr>
        <w:t>19</w:t>
      </w:r>
    </w:p>
    <w:p w14:paraId="1786BC56" w14:textId="77777777" w:rsidR="00A545F2" w:rsidRPr="00A545F2" w:rsidRDefault="00A545F2" w:rsidP="00A545F2">
      <w:pPr>
        <w:spacing w:after="0" w:line="240" w:lineRule="auto"/>
        <w:rPr>
          <w:rFonts w:eastAsia="Times New Roman" w:cs="Times New Roman"/>
          <w:sz w:val="22"/>
          <w:u w:val="single"/>
          <w:vertAlign w:val="superscript"/>
        </w:rPr>
      </w:pPr>
      <w:r w:rsidRPr="00A545F2">
        <w:rPr>
          <w:rFonts w:eastAsia="Times New Roman" w:cs="Times New Roman"/>
          <w:sz w:val="22"/>
        </w:rPr>
        <w:tab/>
        <w:t xml:space="preserve">V = </w:t>
      </w:r>
      <w:r w:rsidRPr="00A545F2">
        <w:rPr>
          <w:rFonts w:eastAsia="Times New Roman" w:cs="Times New Roman"/>
          <w:sz w:val="22"/>
          <w:u w:val="single"/>
        </w:rPr>
        <w:t xml:space="preserve"> 1.2152</w:t>
      </w:r>
      <w:r w:rsidRPr="00A545F2">
        <w:rPr>
          <w:rFonts w:ascii="Symbol" w:eastAsia="Times New Roman" w:hAnsi="Symbol" w:cs="Symbol"/>
          <w:b/>
          <w:bCs/>
          <w:sz w:val="22"/>
          <w:szCs w:val="20"/>
          <w:u w:val="single"/>
        </w:rPr>
        <w:t></w:t>
      </w:r>
      <w:r w:rsidRPr="00A545F2">
        <w:rPr>
          <w:rFonts w:eastAsia="Times New Roman" w:cs="Times New Roman"/>
          <w:bCs/>
          <w:sz w:val="22"/>
          <w:szCs w:val="22"/>
          <w:u w:val="single"/>
        </w:rPr>
        <w:t>10</w:t>
      </w:r>
      <w:r w:rsidRPr="00A545F2">
        <w:rPr>
          <w:rFonts w:eastAsia="Times New Roman" w:cs="Times New Roman"/>
          <w:b/>
          <w:bCs/>
          <w:sz w:val="22"/>
          <w:szCs w:val="20"/>
          <w:u w:val="single"/>
          <w:vertAlign w:val="superscript"/>
        </w:rPr>
        <w:t>–</w:t>
      </w:r>
      <w:r w:rsidRPr="00A545F2">
        <w:rPr>
          <w:rFonts w:eastAsia="Times New Roman" w:cs="Times New Roman"/>
          <w:sz w:val="22"/>
          <w:u w:val="single"/>
          <w:vertAlign w:val="superscript"/>
        </w:rPr>
        <w:t>27</w:t>
      </w:r>
    </w:p>
    <w:p w14:paraId="26F3E412" w14:textId="77777777" w:rsidR="00A545F2" w:rsidRPr="00A545F2" w:rsidRDefault="00A545F2" w:rsidP="00A545F2">
      <w:pPr>
        <w:spacing w:after="0" w:line="240" w:lineRule="auto"/>
        <w:rPr>
          <w:rFonts w:eastAsia="Times New Roman" w:cs="Times New Roman"/>
          <w:sz w:val="22"/>
          <w:vertAlign w:val="superscript"/>
        </w:rPr>
      </w:pPr>
      <w:r w:rsidRPr="00A545F2">
        <w:rPr>
          <w:rFonts w:eastAsia="Times New Roman" w:cs="Times New Roman"/>
          <w:sz w:val="22"/>
        </w:rPr>
        <w:tab/>
        <w:t xml:space="preserve">          3.2</w:t>
      </w:r>
      <w:r w:rsidRPr="00A545F2">
        <w:rPr>
          <w:rFonts w:ascii="Symbol" w:eastAsia="Times New Roman" w:hAnsi="Symbol" w:cs="Symbol"/>
          <w:b/>
          <w:bCs/>
          <w:sz w:val="22"/>
          <w:szCs w:val="20"/>
        </w:rPr>
        <w:t></w:t>
      </w:r>
      <w:r w:rsidRPr="00A545F2">
        <w:rPr>
          <w:rFonts w:eastAsia="Times New Roman" w:cs="Times New Roman"/>
          <w:bCs/>
          <w:sz w:val="22"/>
          <w:szCs w:val="22"/>
        </w:rPr>
        <w:t>10</w:t>
      </w:r>
      <w:r w:rsidRPr="00A545F2">
        <w:rPr>
          <w:rFonts w:eastAsia="Times New Roman" w:cs="Times New Roman"/>
          <w:b/>
          <w:bCs/>
          <w:sz w:val="22"/>
          <w:szCs w:val="20"/>
          <w:vertAlign w:val="superscript"/>
        </w:rPr>
        <w:t>–</w:t>
      </w:r>
      <w:r w:rsidRPr="00A545F2">
        <w:rPr>
          <w:rFonts w:eastAsia="Times New Roman" w:cs="Times New Roman"/>
          <w:sz w:val="22"/>
          <w:vertAlign w:val="superscript"/>
        </w:rPr>
        <w:t>19</w:t>
      </w:r>
    </w:p>
    <w:p w14:paraId="75813C2F" w14:textId="77777777" w:rsidR="00A545F2" w:rsidRPr="00A545F2" w:rsidRDefault="00A545F2" w:rsidP="00A545F2">
      <w:pPr>
        <w:spacing w:after="0" w:line="240" w:lineRule="auto"/>
        <w:rPr>
          <w:rFonts w:eastAsia="Times New Roman" w:cs="Times New Roman"/>
          <w:sz w:val="6"/>
        </w:rPr>
      </w:pPr>
      <w:r w:rsidRPr="00A545F2">
        <w:rPr>
          <w:rFonts w:ascii="Times New Roman" w:eastAsia="Times New Roman" w:hAnsi="Times New Roman" w:cs="Times New Roman"/>
          <w:noProof/>
          <w:sz w:val="22"/>
          <w:szCs w:val="20"/>
        </w:rPr>
        <mc:AlternateContent>
          <mc:Choice Requires="wps">
            <w:drawing>
              <wp:anchor distT="0" distB="0" distL="114300" distR="114300" simplePos="0" relativeHeight="251908096" behindDoc="0" locked="0" layoutInCell="1" allowOverlap="1" wp14:anchorId="4F5F4B1E" wp14:editId="15D1945E">
                <wp:simplePos x="0" y="0"/>
                <wp:positionH relativeFrom="column">
                  <wp:posOffset>877678</wp:posOffset>
                </wp:positionH>
                <wp:positionV relativeFrom="paragraph">
                  <wp:posOffset>36830</wp:posOffset>
                </wp:positionV>
                <wp:extent cx="1348105" cy="187325"/>
                <wp:effectExtent l="0" t="0" r="23495" b="22225"/>
                <wp:wrapNone/>
                <wp:docPr id="135403384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18732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879A99" id="Rectangle: Rounded Corners 6" o:spid="_x0000_s1026" style="position:absolute;margin-left:69.1pt;margin-top:2.9pt;width:106.15pt;height:14.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" filled="f" strokeweight="2pt"/>
            </w:pict>
          </mc:Fallback>
        </mc:AlternateContent>
      </w:r>
    </w:p>
    <w:p w14:paraId="79EED95F" w14:textId="77777777" w:rsidR="00A545F2" w:rsidRPr="00A545F2" w:rsidRDefault="00A545F2" w:rsidP="00A545F2">
      <w:pPr>
        <w:spacing w:after="0" w:line="240" w:lineRule="auto"/>
        <w:jc w:val="center"/>
        <w:rPr>
          <w:rFonts w:ascii="Bookman Old Style" w:eastAsia="Times New Roman" w:hAnsi="Bookman Old Style" w:cs="Times New Roman"/>
          <w:b/>
          <w:i/>
          <w:sz w:val="22"/>
        </w:rPr>
      </w:pPr>
      <w:r w:rsidRPr="00A545F2">
        <w:rPr>
          <w:rFonts w:ascii="Bookman Old Style" w:eastAsia="Times New Roman" w:hAnsi="Bookman Old Style" w:cs="Times New Roman"/>
          <w:b/>
          <w:i/>
          <w:sz w:val="22"/>
        </w:rPr>
        <w:t>V = 3.8</w:t>
      </w:r>
      <w:r w:rsidRPr="00A545F2">
        <w:rPr>
          <w:rFonts w:ascii="Symbol" w:eastAsia="Times New Roman" w:hAnsi="Symbol" w:cs="Symbol"/>
          <w:b/>
          <w:bCs/>
          <w:sz w:val="22"/>
          <w:szCs w:val="20"/>
        </w:rPr>
        <w:t></w:t>
      </w:r>
      <w:r w:rsidRPr="00A545F2">
        <w:rPr>
          <w:rFonts w:ascii="Bookman Old Style" w:eastAsia="Times New Roman" w:hAnsi="Bookman Old Style" w:cs="Times New Roman"/>
          <w:b/>
          <w:i/>
          <w:sz w:val="22"/>
        </w:rPr>
        <w:t xml:space="preserve">10 </w:t>
      </w:r>
      <w:r w:rsidRPr="00A545F2">
        <w:rPr>
          <w:rFonts w:ascii="Bookman Old Style" w:eastAsia="Times New Roman" w:hAnsi="Bookman Old Style" w:cs="Times New Roman"/>
          <w:b/>
          <w:bCs/>
          <w:sz w:val="22"/>
          <w:szCs w:val="20"/>
          <w:vertAlign w:val="superscript"/>
        </w:rPr>
        <w:t>–</w:t>
      </w:r>
      <w:r w:rsidRPr="00A545F2">
        <w:rPr>
          <w:rFonts w:ascii="Bookman Old Style" w:eastAsia="Times New Roman" w:hAnsi="Bookman Old Style" w:cs="Times New Roman"/>
          <w:b/>
          <w:i/>
          <w:sz w:val="22"/>
          <w:vertAlign w:val="superscript"/>
        </w:rPr>
        <w:t>7</w:t>
      </w:r>
      <w:r w:rsidRPr="00A545F2">
        <w:rPr>
          <w:rFonts w:ascii="Bookman Old Style" w:eastAsia="Times New Roman" w:hAnsi="Bookman Old Style" w:cs="Times New Roman"/>
          <w:b/>
          <w:i/>
          <w:sz w:val="22"/>
        </w:rPr>
        <w:t xml:space="preserve"> volt</w:t>
      </w:r>
    </w:p>
    <w:p w14:paraId="5B160CEB" w14:textId="77777777" w:rsidR="00A545F2" w:rsidRPr="00A545F2" w:rsidRDefault="00A545F2" w:rsidP="00A545F2">
      <w:pPr>
        <w:spacing w:after="0" w:line="240" w:lineRule="auto"/>
        <w:rPr>
          <w:rFonts w:eastAsia="Times New Roman" w:cs="Times New Roman"/>
          <w:sz w:val="22"/>
        </w:rPr>
      </w:pPr>
      <w:r w:rsidRPr="00A545F2">
        <w:rPr>
          <w:rFonts w:ascii="Webdings" w:eastAsia="Times New Roman" w:hAnsi="Webdings" w:cs="Webdings"/>
          <w:sz w:val="30"/>
          <w:szCs w:val="18"/>
        </w:rPr>
        <w:t></w:t>
      </w:r>
      <w:r w:rsidRPr="00A545F2">
        <w:rPr>
          <w:rFonts w:eastAsia="Times New Roman" w:cs="Times New Roman"/>
          <w:sz w:val="22"/>
        </w:rPr>
        <w:t xml:space="preserve">Potential difference between the plates to make the particle motionless is </w:t>
      </w:r>
      <w:r w:rsidRPr="00A545F2">
        <w:rPr>
          <w:rFonts w:ascii="Bookman Old Style" w:eastAsia="Times New Roman" w:hAnsi="Bookman Old Style" w:cs="Times New Roman"/>
          <w:b/>
          <w:i/>
          <w:sz w:val="22"/>
          <w:u w:val="single"/>
        </w:rPr>
        <w:t>3.8</w:t>
      </w:r>
      <w:r w:rsidRPr="00A545F2">
        <w:rPr>
          <w:rFonts w:ascii="Symbol" w:eastAsia="Times New Roman" w:hAnsi="Symbol" w:cs="Symbol"/>
          <w:b/>
          <w:bCs/>
          <w:sz w:val="22"/>
          <w:szCs w:val="20"/>
          <w:u w:val="single"/>
        </w:rPr>
        <w:t></w:t>
      </w:r>
      <w:r w:rsidRPr="00A545F2">
        <w:rPr>
          <w:rFonts w:ascii="Bookman Old Style" w:eastAsia="Times New Roman" w:hAnsi="Bookman Old Style" w:cs="Times New Roman"/>
          <w:b/>
          <w:i/>
          <w:sz w:val="22"/>
          <w:u w:val="single"/>
        </w:rPr>
        <w:t xml:space="preserve">10 </w:t>
      </w:r>
      <w:r w:rsidRPr="00A545F2">
        <w:rPr>
          <w:rFonts w:ascii="Bookman Old Style" w:eastAsia="Times New Roman" w:hAnsi="Bookman Old Style" w:cs="Times New Roman"/>
          <w:b/>
          <w:bCs/>
          <w:sz w:val="22"/>
          <w:szCs w:val="20"/>
          <w:u w:val="single"/>
          <w:vertAlign w:val="superscript"/>
        </w:rPr>
        <w:t>–</w:t>
      </w:r>
      <w:r w:rsidRPr="00A545F2">
        <w:rPr>
          <w:rFonts w:ascii="Bookman Old Style" w:eastAsia="Times New Roman" w:hAnsi="Bookman Old Style" w:cs="Times New Roman"/>
          <w:b/>
          <w:i/>
          <w:sz w:val="22"/>
          <w:u w:val="single"/>
          <w:vertAlign w:val="superscript"/>
        </w:rPr>
        <w:t>7</w:t>
      </w:r>
      <w:r w:rsidRPr="00A545F2">
        <w:rPr>
          <w:rFonts w:ascii="Bookman Old Style" w:eastAsia="Times New Roman" w:hAnsi="Bookman Old Style" w:cs="Times New Roman"/>
          <w:b/>
          <w:i/>
          <w:sz w:val="22"/>
          <w:u w:val="single"/>
        </w:rPr>
        <w:t xml:space="preserve"> volt</w:t>
      </w:r>
      <w:r w:rsidRPr="00A545F2">
        <w:rPr>
          <w:rFonts w:ascii="Bookman Old Style" w:eastAsia="Times New Roman" w:hAnsi="Bookman Old Style" w:cs="Times New Roman"/>
          <w:b/>
          <w:i/>
          <w:sz w:val="22"/>
        </w:rPr>
        <w:t>.</w:t>
      </w:r>
    </w:p>
    <w:p w14:paraId="77FA7380" w14:textId="77777777" w:rsidR="00A545F2" w:rsidRPr="00A545F2" w:rsidRDefault="00A545F2" w:rsidP="00A545F2">
      <w:pPr>
        <w:spacing w:after="0" w:line="240" w:lineRule="auto"/>
        <w:rPr>
          <w:rFonts w:eastAsia="Times New Roman" w:cs="Times New Roman"/>
          <w:b/>
          <w:iCs/>
          <w:sz w:val="22"/>
        </w:rPr>
      </w:pPr>
      <w:r w:rsidRPr="00A545F2">
        <w:rPr>
          <w:rFonts w:ascii="Bookman Old Style" w:eastAsia="Times New Roman" w:hAnsi="Bookman Old Style" w:cs="Times New Roman"/>
          <w:b/>
          <w:i/>
          <w:szCs w:val="20"/>
          <w:u w:val="single"/>
        </w:rPr>
        <w:t>Q.No. 14</w:t>
      </w:r>
      <w:r w:rsidRPr="00A545F2">
        <w:rPr>
          <w:rFonts w:ascii="Bookman Old Style" w:eastAsia="Times New Roman" w:hAnsi="Bookman Old Style" w:cs="Times New Roman"/>
          <w:b/>
        </w:rPr>
        <w:t xml:space="preserve">: </w:t>
      </w:r>
      <w:r w:rsidRPr="00A545F2">
        <w:rPr>
          <w:rFonts w:eastAsia="Times New Roman" w:cs="Times New Roman"/>
          <w:b/>
          <w:bCs/>
          <w:szCs w:val="20"/>
        </w:rPr>
        <w:t xml:space="preserve">How many electrons should be removed from each of the two similar spheres each of 10 gm. so that the </w:t>
      </w:r>
      <w:proofErr w:type="spellStart"/>
      <w:r w:rsidRPr="00A545F2">
        <w:rPr>
          <w:rFonts w:eastAsia="Times New Roman" w:cs="Times New Roman"/>
          <w:b/>
          <w:bCs/>
          <w:szCs w:val="20"/>
        </w:rPr>
        <w:t>e.s</w:t>
      </w:r>
      <w:proofErr w:type="spellEnd"/>
      <w:r w:rsidRPr="00A545F2">
        <w:rPr>
          <w:rFonts w:eastAsia="Times New Roman" w:cs="Times New Roman"/>
          <w:b/>
          <w:bCs/>
          <w:szCs w:val="20"/>
        </w:rPr>
        <w:t>. repulsion be balanced by gravitational force.</w:t>
      </w:r>
      <w:r w:rsidRPr="00A545F2">
        <w:rPr>
          <w:rFonts w:eastAsia="Times New Roman" w:cs="Times New Roman"/>
          <w:b/>
          <w:iCs/>
          <w:sz w:val="22"/>
        </w:rPr>
        <w:t xml:space="preserve"> (</w:t>
      </w:r>
      <w:r w:rsidRPr="00A545F2">
        <w:rPr>
          <w:rFonts w:ascii="Bookman Old Style" w:eastAsia="Times New Roman" w:hAnsi="Bookman Old Style" w:cs="Times New Roman"/>
          <w:b/>
          <w:i/>
          <w:sz w:val="22"/>
          <w:szCs w:val="22"/>
        </w:rPr>
        <w:t>2015,2010, 2006 Karachi Board</w:t>
      </w:r>
      <w:r w:rsidRPr="00A545F2">
        <w:rPr>
          <w:rFonts w:eastAsia="Times New Roman" w:cs="Times New Roman"/>
          <w:b/>
          <w:iCs/>
          <w:sz w:val="22"/>
        </w:rPr>
        <w:t>)</w:t>
      </w:r>
    </w:p>
    <w:p w14:paraId="5E2DF76D" w14:textId="77777777" w:rsidR="00A545F2" w:rsidRPr="00A545F2" w:rsidRDefault="00A545F2" w:rsidP="00A545F2">
      <w:pPr>
        <w:spacing w:after="0" w:line="240" w:lineRule="auto"/>
        <w:rPr>
          <w:rFonts w:eastAsia="Times New Roman"/>
          <w:bCs/>
          <w:iCs/>
          <w:sz w:val="22"/>
          <w:szCs w:val="22"/>
        </w:rPr>
      </w:pPr>
    </w:p>
    <w:p w14:paraId="2479E93D" w14:textId="77777777" w:rsidR="00A545F2" w:rsidRPr="00A545F2" w:rsidRDefault="00A545F2" w:rsidP="00A545F2">
      <w:pPr>
        <w:spacing w:after="0" w:line="240" w:lineRule="auto"/>
        <w:rPr>
          <w:rFonts w:ascii="Bookman Old Style" w:eastAsia="Times New Roman" w:hAnsi="Bookman Old Style" w:cs="Times New Roman"/>
          <w:u w:val="single"/>
        </w:rPr>
      </w:pPr>
      <w:r w:rsidRPr="00A545F2">
        <w:rPr>
          <w:rFonts w:ascii="Bookman Old Style" w:eastAsia="Times New Roman" w:hAnsi="Bookman Old Style" w:cs="Times New Roman"/>
          <w:b/>
          <w:i/>
          <w:u w:val="single"/>
        </w:rPr>
        <w:lastRenderedPageBreak/>
        <w:t>Data</w:t>
      </w:r>
      <w:r w:rsidRPr="00A545F2">
        <w:rPr>
          <w:rFonts w:ascii="Bookman Old Style" w:eastAsia="Times New Roman" w:hAnsi="Bookman Old Style" w:cs="Times New Roman"/>
          <w:b/>
        </w:rPr>
        <w:t>:</w:t>
      </w:r>
    </w:p>
    <w:p w14:paraId="73F59E6D"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Mass of each sphere m = 10 gm = 0.010 kg.</w:t>
      </w:r>
    </w:p>
    <w:p w14:paraId="30CBB090"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Charge on each electron     e = 1.6 </w:t>
      </w:r>
      <w:r w:rsidRPr="00A545F2">
        <w:rPr>
          <w:rFonts w:ascii="Symbol" w:eastAsia="Times New Roman" w:hAnsi="Symbol" w:cs="Symbol"/>
          <w:b/>
        </w:rPr>
        <w:t></w:t>
      </w:r>
      <w:r w:rsidRPr="00A545F2">
        <w:rPr>
          <w:rFonts w:eastAsia="Times New Roman" w:cs="Times New Roman"/>
        </w:rPr>
        <w:t>10</w:t>
      </w:r>
      <w:r w:rsidRPr="00A545F2">
        <w:rPr>
          <w:rFonts w:eastAsia="Times New Roman" w:cs="Bookman Old Style"/>
          <w:b/>
          <w:vertAlign w:val="superscript"/>
        </w:rPr>
        <w:t>−</w:t>
      </w:r>
      <w:r w:rsidRPr="00A545F2">
        <w:rPr>
          <w:rFonts w:eastAsia="Times New Roman" w:cs="Times New Roman"/>
          <w:vertAlign w:val="superscript"/>
        </w:rPr>
        <w:t xml:space="preserve">19 </w:t>
      </w:r>
      <w:r w:rsidRPr="00A545F2">
        <w:rPr>
          <w:rFonts w:eastAsia="Times New Roman" w:cs="Times New Roman"/>
        </w:rPr>
        <w:t>C.</w:t>
      </w:r>
    </w:p>
    <w:p w14:paraId="11414C9F"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No. of electrons to be removed from each    </w:t>
      </w:r>
    </w:p>
    <w:p w14:paraId="11252E1B"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sphere</w:t>
      </w:r>
      <w:r w:rsidRPr="00A545F2">
        <w:rPr>
          <w:rFonts w:eastAsia="Times New Roman" w:cs="Times New Roman"/>
        </w:rPr>
        <w:tab/>
      </w:r>
      <w:r w:rsidRPr="00A545F2">
        <w:rPr>
          <w:rFonts w:eastAsia="Times New Roman" w:cs="Times New Roman"/>
        </w:rPr>
        <w:tab/>
        <w:t xml:space="preserve">               n =?</w:t>
      </w:r>
    </w:p>
    <w:p w14:paraId="5A667A14" w14:textId="77777777" w:rsidR="00A545F2" w:rsidRPr="00A545F2" w:rsidRDefault="00A545F2" w:rsidP="00A545F2">
      <w:pPr>
        <w:spacing w:after="0" w:line="240" w:lineRule="auto"/>
        <w:rPr>
          <w:rFonts w:eastAsia="Times New Roman" w:cs="Times New Roman"/>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p>
    <w:p w14:paraId="28663AEB"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On removing electrons from spheres each of them becomes positively charged and so they repel each other. In this case,</w:t>
      </w:r>
    </w:p>
    <w:p w14:paraId="74EF0131"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proofErr w:type="spellStart"/>
      <w:r w:rsidRPr="00A545F2">
        <w:rPr>
          <w:rFonts w:eastAsia="Times New Roman" w:cs="Times New Roman"/>
        </w:rPr>
        <w:t>e.s</w:t>
      </w:r>
      <w:proofErr w:type="spellEnd"/>
      <w:r w:rsidRPr="00A545F2">
        <w:rPr>
          <w:rFonts w:eastAsia="Times New Roman" w:cs="Times New Roman"/>
        </w:rPr>
        <w:t>. repulsion = Gravitational force</w:t>
      </w:r>
    </w:p>
    <w:p w14:paraId="100D9B02"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r>
      <w:r w:rsidRPr="00A545F2">
        <w:rPr>
          <w:rFonts w:eastAsia="Times New Roman" w:cs="Times New Roman"/>
          <w:u w:val="single"/>
        </w:rPr>
        <w:t xml:space="preserve">   1   </w:t>
      </w:r>
      <w:r w:rsidRPr="00A545F2">
        <w:rPr>
          <w:rFonts w:eastAsia="Times New Roman" w:cs="Times New Roman"/>
        </w:rPr>
        <w:t xml:space="preserve">  </w:t>
      </w:r>
      <w:r w:rsidRPr="00A545F2">
        <w:rPr>
          <w:rFonts w:eastAsia="Times New Roman" w:cs="Times New Roman"/>
          <w:u w:val="single"/>
        </w:rPr>
        <w:t xml:space="preserve"> q </w:t>
      </w:r>
      <w:proofErr w:type="spellStart"/>
      <w:r w:rsidRPr="00A545F2">
        <w:rPr>
          <w:rFonts w:eastAsia="Times New Roman" w:cs="Times New Roman"/>
          <w:u w:val="single"/>
        </w:rPr>
        <w:t>q</w:t>
      </w:r>
      <w:proofErr w:type="spellEnd"/>
      <w:r w:rsidRPr="00A545F2">
        <w:rPr>
          <w:rFonts w:eastAsia="Times New Roman" w:cs="Times New Roman"/>
          <w:u w:val="single"/>
        </w:rPr>
        <w:t xml:space="preserve"> </w:t>
      </w:r>
      <w:r w:rsidRPr="00A545F2">
        <w:rPr>
          <w:rFonts w:eastAsia="Times New Roman" w:cs="Times New Roman"/>
        </w:rPr>
        <w:t xml:space="preserve"> = G </w:t>
      </w:r>
      <w:r w:rsidRPr="00A545F2">
        <w:rPr>
          <w:rFonts w:eastAsia="Times New Roman" w:cs="Times New Roman"/>
          <w:u w:val="single"/>
        </w:rPr>
        <w:t xml:space="preserve"> m </w:t>
      </w:r>
      <w:proofErr w:type="spellStart"/>
      <w:r w:rsidRPr="00A545F2">
        <w:rPr>
          <w:rFonts w:eastAsia="Times New Roman" w:cs="Times New Roman"/>
          <w:u w:val="single"/>
        </w:rPr>
        <w:t>m</w:t>
      </w:r>
      <w:proofErr w:type="spellEnd"/>
      <w:r w:rsidRPr="00A545F2">
        <w:rPr>
          <w:rFonts w:eastAsia="Times New Roman" w:cs="Times New Roman"/>
          <w:u w:val="single"/>
        </w:rPr>
        <w:t xml:space="preserve"> </w:t>
      </w:r>
      <w:r w:rsidRPr="00A545F2">
        <w:rPr>
          <w:rFonts w:eastAsia="Times New Roman" w:cs="Times New Roman"/>
          <w:sz w:val="2"/>
          <w:u w:val="single"/>
        </w:rPr>
        <w:t>.</w:t>
      </w:r>
    </w:p>
    <w:p w14:paraId="750045E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4 </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rPr>
        <w:t></w:t>
      </w:r>
      <w:r w:rsidRPr="00A545F2">
        <w:rPr>
          <w:rFonts w:ascii="Symbol" w:eastAsia="Times New Roman" w:hAnsi="Symbol" w:cs="Times New Roman"/>
          <w:b/>
          <w:bCs/>
          <w:vertAlign w:val="subscript"/>
        </w:rPr>
        <w:t></w:t>
      </w:r>
      <w:r w:rsidRPr="00A545F2">
        <w:rPr>
          <w:rFonts w:eastAsia="Times New Roman" w:cs="Times New Roman"/>
        </w:rPr>
        <w:t xml:space="preserve">   </w:t>
      </w:r>
      <w:r w:rsidRPr="00A545F2">
        <w:rPr>
          <w:rFonts w:eastAsia="Times New Roman" w:cs="Times New Roman"/>
          <w:dstrike/>
        </w:rPr>
        <w:t xml:space="preserve"> r</w:t>
      </w:r>
      <w:r w:rsidRPr="00A545F2">
        <w:rPr>
          <w:rFonts w:eastAsia="Times New Roman" w:cs="Times New Roman"/>
          <w:dstrike/>
          <w:vertAlign w:val="superscript"/>
        </w:rPr>
        <w:t xml:space="preserve">2 </w:t>
      </w:r>
      <w:r w:rsidRPr="00A545F2">
        <w:rPr>
          <w:rFonts w:eastAsia="Times New Roman" w:cs="Times New Roman"/>
        </w:rPr>
        <w:tab/>
        <w:t xml:space="preserve">      </w:t>
      </w:r>
      <w:r w:rsidRPr="00A545F2">
        <w:rPr>
          <w:rFonts w:eastAsia="Times New Roman" w:cs="Times New Roman"/>
          <w:dstrike/>
        </w:rPr>
        <w:t xml:space="preserve"> </w:t>
      </w:r>
      <w:proofErr w:type="spellStart"/>
      <w:r w:rsidRPr="00A545F2">
        <w:rPr>
          <w:rFonts w:eastAsia="Times New Roman" w:cs="Times New Roman"/>
          <w:dstrike/>
        </w:rPr>
        <w:t>r</w:t>
      </w:r>
      <w:r w:rsidRPr="00A545F2">
        <w:rPr>
          <w:rFonts w:eastAsia="Times New Roman" w:cs="Times New Roman"/>
          <w:dstrike/>
          <w:vertAlign w:val="superscript"/>
        </w:rPr>
        <w:t>2</w:t>
      </w:r>
      <w:proofErr w:type="spellEnd"/>
      <w:r w:rsidRPr="00A545F2">
        <w:rPr>
          <w:rFonts w:eastAsia="Times New Roman" w:cs="Times New Roman"/>
          <w:dstrike/>
          <w:vertAlign w:val="superscript"/>
        </w:rPr>
        <w:t xml:space="preserve"> </w:t>
      </w:r>
      <w:r w:rsidRPr="00A545F2">
        <w:rPr>
          <w:rFonts w:eastAsia="Times New Roman" w:cs="Times New Roman"/>
          <w:strike/>
          <w:sz w:val="2"/>
          <w:vertAlign w:val="superscript"/>
        </w:rPr>
        <w:t>.</w:t>
      </w:r>
    </w:p>
    <w:p w14:paraId="2686DF9A"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9</w:t>
      </w:r>
      <w:r w:rsidRPr="00A545F2">
        <w:rPr>
          <w:rFonts w:ascii="Symbol" w:eastAsia="Times New Roman" w:hAnsi="Symbol" w:cs="Symbol"/>
          <w:b/>
        </w:rPr>
        <w:t></w:t>
      </w:r>
      <w:r w:rsidRPr="00A545F2">
        <w:rPr>
          <w:rFonts w:eastAsia="Times New Roman" w:cs="Times New Roman"/>
        </w:rPr>
        <w:t>10</w:t>
      </w:r>
      <w:r w:rsidRPr="00A545F2">
        <w:rPr>
          <w:rFonts w:eastAsia="Times New Roman" w:cs="Times New Roman"/>
          <w:vertAlign w:val="superscript"/>
        </w:rPr>
        <w:t>9</w:t>
      </w:r>
      <w:r w:rsidRPr="00A545F2">
        <w:rPr>
          <w:rFonts w:eastAsia="Times New Roman" w:cs="Times New Roman"/>
        </w:rPr>
        <w:t xml:space="preserve"> </w:t>
      </w:r>
      <w:r w:rsidRPr="00A545F2">
        <w:rPr>
          <w:rFonts w:ascii="Symbol" w:eastAsia="Times New Roman" w:hAnsi="Symbol" w:cs="Symbol"/>
          <w:b/>
        </w:rPr>
        <w:t></w:t>
      </w:r>
      <w:r w:rsidRPr="00A545F2">
        <w:rPr>
          <w:rFonts w:eastAsia="Times New Roman" w:cs="Times New Roman"/>
        </w:rPr>
        <w:t xml:space="preserve"> q</w:t>
      </w:r>
      <w:r w:rsidRPr="00A545F2">
        <w:rPr>
          <w:rFonts w:eastAsia="Times New Roman" w:cs="Times New Roman"/>
          <w:vertAlign w:val="superscript"/>
        </w:rPr>
        <w:t xml:space="preserve">2 </w:t>
      </w:r>
      <w:r w:rsidRPr="00A545F2">
        <w:rPr>
          <w:rFonts w:eastAsia="Times New Roman" w:cs="Times New Roman"/>
        </w:rPr>
        <w:t>= 6.67</w:t>
      </w:r>
      <w:r w:rsidRPr="00A545F2">
        <w:rPr>
          <w:rFonts w:ascii="Symbol" w:eastAsia="Times New Roman" w:hAnsi="Symbol" w:cs="Symbol"/>
          <w:b/>
        </w:rPr>
        <w:t></w:t>
      </w:r>
      <w:r w:rsidRPr="00A545F2">
        <w:rPr>
          <w:rFonts w:eastAsia="Times New Roman" w:cs="Times New Roman"/>
        </w:rPr>
        <w:t>10</w:t>
      </w:r>
      <w:r w:rsidRPr="00A545F2">
        <w:rPr>
          <w:rFonts w:eastAsia="Times New Roman" w:cs="Bookman Old Style"/>
          <w:b/>
          <w:vertAlign w:val="superscript"/>
        </w:rPr>
        <w:t>−</w:t>
      </w:r>
      <w:r w:rsidRPr="00A545F2">
        <w:rPr>
          <w:rFonts w:eastAsia="Times New Roman" w:cs="Times New Roman"/>
          <w:vertAlign w:val="superscript"/>
        </w:rPr>
        <w:t>11</w:t>
      </w:r>
      <w:r w:rsidRPr="00A545F2">
        <w:rPr>
          <w:rFonts w:ascii="Symbol" w:eastAsia="Times New Roman" w:hAnsi="Symbol" w:cs="Symbol"/>
          <w:b/>
        </w:rPr>
        <w:t></w:t>
      </w:r>
      <w:r w:rsidRPr="00A545F2">
        <w:rPr>
          <w:rFonts w:eastAsia="Times New Roman" w:cs="Times New Roman"/>
        </w:rPr>
        <w:t xml:space="preserve">0.010 </w:t>
      </w:r>
      <w:r w:rsidRPr="00A545F2">
        <w:rPr>
          <w:rFonts w:ascii="Symbol" w:eastAsia="Times New Roman" w:hAnsi="Symbol" w:cs="Symbol"/>
          <w:b/>
        </w:rPr>
        <w:t></w:t>
      </w:r>
      <w:r w:rsidRPr="00A545F2">
        <w:rPr>
          <w:rFonts w:ascii="Symbol" w:eastAsia="Times New Roman" w:hAnsi="Symbol" w:cs="Symbol"/>
          <w:b/>
        </w:rPr>
        <w:t></w:t>
      </w:r>
      <w:r w:rsidRPr="00A545F2">
        <w:rPr>
          <w:rFonts w:eastAsia="Times New Roman" w:cs="Times New Roman"/>
        </w:rPr>
        <w:t>0.010</w:t>
      </w:r>
    </w:p>
    <w:p w14:paraId="1F3CD669"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 xml:space="preserve">               q</w:t>
      </w:r>
      <w:r w:rsidRPr="00A545F2">
        <w:rPr>
          <w:rFonts w:eastAsia="Times New Roman" w:cs="Times New Roman"/>
          <w:vertAlign w:val="superscript"/>
        </w:rPr>
        <w:t xml:space="preserve">2 </w:t>
      </w:r>
      <w:r w:rsidRPr="00A545F2">
        <w:rPr>
          <w:rFonts w:eastAsia="Times New Roman" w:cs="Times New Roman"/>
        </w:rPr>
        <w:t>= 7.41</w:t>
      </w:r>
      <w:r w:rsidRPr="00A545F2">
        <w:rPr>
          <w:rFonts w:ascii="Symbol" w:eastAsia="Times New Roman" w:hAnsi="Symbol" w:cs="Symbol"/>
          <w:b/>
        </w:rPr>
        <w:t></w:t>
      </w:r>
      <w:r w:rsidRPr="00A545F2">
        <w:rPr>
          <w:rFonts w:eastAsia="Times New Roman" w:cs="Times New Roman"/>
        </w:rPr>
        <w:t>10</w:t>
      </w:r>
      <w:r w:rsidRPr="00A545F2">
        <w:rPr>
          <w:rFonts w:eastAsia="Times New Roman" w:cs="Bookman Old Style"/>
          <w:b/>
          <w:vertAlign w:val="superscript"/>
        </w:rPr>
        <w:t>−</w:t>
      </w:r>
      <w:r w:rsidRPr="00A545F2">
        <w:rPr>
          <w:rFonts w:eastAsia="Times New Roman" w:cs="Times New Roman"/>
          <w:vertAlign w:val="superscript"/>
        </w:rPr>
        <w:t>25</w:t>
      </w:r>
    </w:p>
    <w:p w14:paraId="7BFA4E36"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t xml:space="preserve">                 q</w:t>
      </w:r>
      <w:r w:rsidRPr="00A545F2">
        <w:rPr>
          <w:rFonts w:eastAsia="Times New Roman" w:cs="Times New Roman"/>
          <w:vertAlign w:val="superscript"/>
        </w:rPr>
        <w:t xml:space="preserve"> </w:t>
      </w:r>
      <w:r w:rsidRPr="00A545F2">
        <w:rPr>
          <w:rFonts w:eastAsia="Times New Roman" w:cs="Times New Roman"/>
        </w:rPr>
        <w:t xml:space="preserve">= 8.609 </w:t>
      </w:r>
      <w:r w:rsidRPr="00A545F2">
        <w:rPr>
          <w:rFonts w:ascii="Symbol" w:eastAsia="Times New Roman" w:hAnsi="Symbol" w:cs="Symbol"/>
          <w:b/>
        </w:rPr>
        <w:t></w:t>
      </w:r>
      <w:r w:rsidRPr="00A545F2">
        <w:rPr>
          <w:rFonts w:eastAsia="Times New Roman" w:cs="Times New Roman"/>
        </w:rPr>
        <w:t>10</w:t>
      </w:r>
      <w:r w:rsidRPr="00A545F2">
        <w:rPr>
          <w:rFonts w:eastAsia="Times New Roman" w:cs="Bookman Old Style"/>
          <w:b/>
          <w:vertAlign w:val="superscript"/>
        </w:rPr>
        <w:t>−</w:t>
      </w:r>
      <w:r w:rsidRPr="00A545F2">
        <w:rPr>
          <w:rFonts w:eastAsia="Times New Roman" w:cs="Times New Roman"/>
          <w:vertAlign w:val="superscript"/>
        </w:rPr>
        <w:t xml:space="preserve">13 </w:t>
      </w:r>
      <w:r w:rsidRPr="00A545F2">
        <w:rPr>
          <w:rFonts w:eastAsia="Times New Roman" w:cs="Times New Roman"/>
        </w:rPr>
        <w:t>Coulomb</w:t>
      </w:r>
    </w:p>
    <w:p w14:paraId="4C97662D" w14:textId="77777777" w:rsidR="00A545F2" w:rsidRPr="00A545F2" w:rsidRDefault="00A545F2" w:rsidP="00A545F2">
      <w:pPr>
        <w:spacing w:after="0" w:line="240" w:lineRule="auto"/>
        <w:rPr>
          <w:rFonts w:eastAsia="Times New Roman" w:cs="Times New Roman"/>
          <w:sz w:val="23"/>
        </w:rPr>
      </w:pPr>
      <w:r w:rsidRPr="00A545F2">
        <w:rPr>
          <w:rFonts w:eastAsia="Times New Roman" w:cs="Times New Roman"/>
          <w:sz w:val="23"/>
        </w:rPr>
        <w:t xml:space="preserve">       ‘q’ is the charge on each sphere for which </w:t>
      </w:r>
      <w:proofErr w:type="spellStart"/>
      <w:r w:rsidRPr="00A545F2">
        <w:rPr>
          <w:rFonts w:eastAsia="Times New Roman" w:cs="Times New Roman"/>
          <w:sz w:val="23"/>
        </w:rPr>
        <w:t>e.s</w:t>
      </w:r>
      <w:proofErr w:type="spellEnd"/>
      <w:r w:rsidRPr="00A545F2">
        <w:rPr>
          <w:rFonts w:eastAsia="Times New Roman" w:cs="Times New Roman"/>
          <w:sz w:val="23"/>
        </w:rPr>
        <w:t>. repulsion is balanced by gravitational attraction between the two spheres.</w:t>
      </w:r>
    </w:p>
    <w:p w14:paraId="6737B03A"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ab/>
        <w:t>But</w:t>
      </w:r>
      <w:r w:rsidRPr="00A545F2">
        <w:rPr>
          <w:rFonts w:eastAsia="Times New Roman" w:cs="Times New Roman"/>
        </w:rPr>
        <w:tab/>
        <w:t>q = n e</w:t>
      </w:r>
    </w:p>
    <w:p w14:paraId="5E707FC7" w14:textId="77777777" w:rsidR="00A545F2" w:rsidRPr="00A545F2" w:rsidRDefault="00A545F2" w:rsidP="00A545F2">
      <w:pPr>
        <w:spacing w:after="0" w:line="240" w:lineRule="auto"/>
        <w:rPr>
          <w:rFonts w:eastAsia="Times New Roman" w:cs="Times New Roman"/>
          <w:sz w:val="23"/>
        </w:rPr>
      </w:pPr>
      <w:r w:rsidRPr="00A545F2">
        <w:rPr>
          <w:rFonts w:eastAsia="Times New Roman" w:cs="Times New Roman"/>
          <w:sz w:val="23"/>
        </w:rPr>
        <w:t xml:space="preserve">       Where ‘n’ is the number of electrons and ‘e’ is the charge on each electron.</w:t>
      </w:r>
    </w:p>
    <w:p w14:paraId="1CE2E5EA" w14:textId="77777777" w:rsidR="00A545F2" w:rsidRPr="00A545F2" w:rsidRDefault="00A545F2" w:rsidP="00A545F2">
      <w:pPr>
        <w:spacing w:after="0" w:line="240" w:lineRule="auto"/>
        <w:rPr>
          <w:rFonts w:eastAsia="Times New Roman" w:cs="Times New Roman"/>
        </w:rPr>
      </w:pPr>
      <w:r w:rsidRPr="00A545F2">
        <w:rPr>
          <w:rFonts w:ascii="Symbol" w:eastAsia="Calibri" w:hAnsi="Symbol" w:cs="Symbol"/>
          <w:b/>
          <w:bCs/>
          <w:szCs w:val="27"/>
        </w:rPr>
        <w:t></w:t>
      </w:r>
      <w:r w:rsidRPr="00A545F2">
        <w:rPr>
          <w:rFonts w:eastAsia="Times New Roman" w:cs="Times New Roman"/>
        </w:rPr>
        <w:tab/>
        <w:t xml:space="preserve">           n = </w:t>
      </w:r>
      <w:r w:rsidRPr="00A545F2">
        <w:rPr>
          <w:rFonts w:eastAsia="Times New Roman" w:cs="Times New Roman"/>
          <w:u w:val="single"/>
        </w:rPr>
        <w:t xml:space="preserve"> q </w:t>
      </w:r>
      <w:r w:rsidRPr="00A545F2">
        <w:rPr>
          <w:rFonts w:eastAsia="Times New Roman" w:cs="Times New Roman"/>
        </w:rPr>
        <w:t xml:space="preserve"> = </w:t>
      </w:r>
      <w:r w:rsidRPr="00A545F2">
        <w:rPr>
          <w:rFonts w:eastAsia="Times New Roman" w:cs="Times New Roman"/>
          <w:u w:val="single"/>
        </w:rPr>
        <w:t xml:space="preserve">8.609 </w:t>
      </w:r>
      <w:r w:rsidRPr="00A545F2">
        <w:rPr>
          <w:rFonts w:ascii="Symbol" w:eastAsia="Times New Roman" w:hAnsi="Symbol" w:cs="Symbol"/>
          <w:b/>
          <w:u w:val="single"/>
        </w:rPr>
        <w:t></w:t>
      </w:r>
      <w:r w:rsidRPr="00A545F2">
        <w:rPr>
          <w:rFonts w:eastAsia="Times New Roman" w:cs="Times New Roman"/>
          <w:u w:val="single"/>
        </w:rPr>
        <w:t>10</w:t>
      </w:r>
      <w:r w:rsidRPr="00A545F2">
        <w:rPr>
          <w:rFonts w:eastAsia="Times New Roman" w:cs="Bookman Old Style"/>
          <w:b/>
          <w:u w:val="single"/>
          <w:vertAlign w:val="superscript"/>
        </w:rPr>
        <w:t>−</w:t>
      </w:r>
      <w:r w:rsidRPr="00A545F2">
        <w:rPr>
          <w:rFonts w:eastAsia="Times New Roman" w:cs="Times New Roman"/>
          <w:u w:val="single"/>
          <w:vertAlign w:val="superscript"/>
        </w:rPr>
        <w:t>13</w:t>
      </w:r>
    </w:p>
    <w:p w14:paraId="479AF5B5" w14:textId="77777777" w:rsidR="00A545F2" w:rsidRPr="00A545F2" w:rsidRDefault="00A545F2" w:rsidP="00A545F2">
      <w:pPr>
        <w:spacing w:after="0" w:line="240" w:lineRule="auto"/>
        <w:rPr>
          <w:rFonts w:eastAsia="Times New Roman" w:cs="Times New Roman"/>
        </w:rPr>
      </w:pPr>
      <w:r w:rsidRPr="00A545F2">
        <w:rPr>
          <w:rFonts w:eastAsia="Times New Roman" w:cs="Times New Roman"/>
        </w:rPr>
        <w:t xml:space="preserve">   </w:t>
      </w:r>
      <w:r w:rsidRPr="00A545F2">
        <w:rPr>
          <w:rFonts w:eastAsia="Times New Roman" w:cs="Times New Roman"/>
        </w:rPr>
        <w:tab/>
        <w:t xml:space="preserve">                  e       1.6 </w:t>
      </w:r>
      <w:r w:rsidRPr="00A545F2">
        <w:rPr>
          <w:rFonts w:ascii="Symbol" w:eastAsia="Times New Roman" w:hAnsi="Symbol" w:cs="Symbol"/>
          <w:b/>
        </w:rPr>
        <w:t></w:t>
      </w:r>
      <w:r w:rsidRPr="00A545F2">
        <w:rPr>
          <w:rFonts w:eastAsia="Times New Roman" w:cs="Times New Roman"/>
        </w:rPr>
        <w:t>10</w:t>
      </w:r>
      <w:r w:rsidRPr="00A545F2">
        <w:rPr>
          <w:rFonts w:eastAsia="Times New Roman" w:cs="Bookman Old Style"/>
          <w:b/>
          <w:vertAlign w:val="superscript"/>
        </w:rPr>
        <w:t>−</w:t>
      </w:r>
      <w:r w:rsidRPr="00A545F2">
        <w:rPr>
          <w:rFonts w:eastAsia="Times New Roman" w:cs="Times New Roman"/>
          <w:vertAlign w:val="superscript"/>
        </w:rPr>
        <w:t>19</w:t>
      </w:r>
    </w:p>
    <w:p w14:paraId="1ED10755" w14:textId="77777777" w:rsidR="00A545F2" w:rsidRPr="00A545F2" w:rsidRDefault="00A545F2" w:rsidP="00A545F2">
      <w:pPr>
        <w:spacing w:after="0" w:line="240" w:lineRule="auto"/>
        <w:rPr>
          <w:rFonts w:eastAsia="Times New Roman" w:cs="Times New Roman"/>
          <w:sz w:val="6"/>
        </w:rPr>
      </w:pPr>
      <w:r w:rsidRPr="00A545F2">
        <w:rPr>
          <w:rFonts w:eastAsia="Times New Roman" w:cs="Times New Roman"/>
          <w:noProof/>
          <w:sz w:val="6"/>
        </w:rPr>
        <mc:AlternateContent>
          <mc:Choice Requires="wps">
            <w:drawing>
              <wp:anchor distT="0" distB="0" distL="114300" distR="114300" simplePos="0" relativeHeight="251902976" behindDoc="0" locked="0" layoutInCell="1" allowOverlap="1" wp14:anchorId="2435A527" wp14:editId="390D9C30">
                <wp:simplePos x="0" y="0"/>
                <wp:positionH relativeFrom="column">
                  <wp:posOffset>539032</wp:posOffset>
                </wp:positionH>
                <wp:positionV relativeFrom="paragraph">
                  <wp:posOffset>27305</wp:posOffset>
                </wp:positionV>
                <wp:extent cx="2033270" cy="230505"/>
                <wp:effectExtent l="19050" t="19050" r="24130" b="17145"/>
                <wp:wrapNone/>
                <wp:docPr id="15282365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270" cy="23050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05C3ED" id="Rectangle: Rounded Corners 3" o:spid="_x0000_s1026" style="position:absolute;margin-left:42.45pt;margin-top:2.15pt;width:160.1pt;height:18.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" filled="f" strokeweight="2.5pt"/>
            </w:pict>
          </mc:Fallback>
        </mc:AlternateContent>
      </w:r>
    </w:p>
    <w:p w14:paraId="541314E7" w14:textId="77777777" w:rsidR="00A545F2" w:rsidRPr="00A545F2" w:rsidRDefault="00A545F2" w:rsidP="00A545F2">
      <w:pPr>
        <w:spacing w:after="0" w:line="240" w:lineRule="auto"/>
        <w:jc w:val="center"/>
        <w:rPr>
          <w:rFonts w:ascii="Bookman Old Style" w:eastAsia="Times New Roman" w:hAnsi="Bookman Old Style" w:cs="Times New Roman"/>
          <w:b/>
          <w:i/>
        </w:rPr>
      </w:pPr>
      <w:r w:rsidRPr="00A545F2">
        <w:rPr>
          <w:rFonts w:ascii="Bookman Old Style" w:eastAsia="Times New Roman" w:hAnsi="Bookman Old Style" w:cs="Times New Roman"/>
          <w:b/>
          <w:i/>
        </w:rPr>
        <w:t xml:space="preserve">n = 5.38 </w:t>
      </w:r>
      <w:r w:rsidRPr="00A545F2">
        <w:rPr>
          <w:rFonts w:ascii="Symbol" w:eastAsia="Times New Roman" w:hAnsi="Symbol" w:cs="Symbol"/>
          <w:b/>
        </w:rPr>
        <w:t></w:t>
      </w:r>
      <w:r w:rsidRPr="00A545F2">
        <w:rPr>
          <w:rFonts w:ascii="Bookman Old Style" w:eastAsia="Times New Roman" w:hAnsi="Bookman Old Style" w:cs="Times New Roman"/>
          <w:b/>
          <w:i/>
        </w:rPr>
        <w:t>10</w:t>
      </w:r>
      <w:r w:rsidRPr="00A545F2">
        <w:rPr>
          <w:rFonts w:ascii="Bookman Old Style" w:eastAsia="Times New Roman" w:hAnsi="Bookman Old Style" w:cs="Times New Roman"/>
          <w:b/>
          <w:i/>
          <w:vertAlign w:val="superscript"/>
        </w:rPr>
        <w:t>6</w:t>
      </w:r>
      <w:r w:rsidRPr="00A545F2">
        <w:rPr>
          <w:rFonts w:ascii="Bookman Old Style" w:eastAsia="Times New Roman" w:hAnsi="Bookman Old Style" w:cs="Times New Roman"/>
          <w:b/>
          <w:i/>
        </w:rPr>
        <w:t xml:space="preserve"> electrons</w:t>
      </w:r>
    </w:p>
    <w:p w14:paraId="7B15D7A1" w14:textId="77777777" w:rsidR="00A545F2" w:rsidRPr="00A545F2" w:rsidRDefault="00A545F2" w:rsidP="00A545F2">
      <w:pPr>
        <w:spacing w:after="0" w:line="240" w:lineRule="auto"/>
        <w:ind w:firstLine="720"/>
        <w:rPr>
          <w:rFonts w:eastAsia="Times New Roman" w:cs="Times New Roman"/>
          <w:bCs/>
          <w:u w:val="single"/>
        </w:rPr>
      </w:pPr>
      <w:r w:rsidRPr="00A545F2">
        <w:rPr>
          <w:rFonts w:ascii="Webdings" w:eastAsia="Times New Roman" w:hAnsi="Webdings" w:cs="Webdings"/>
          <w:sz w:val="36"/>
          <w:szCs w:val="18"/>
        </w:rPr>
        <w:t></w:t>
      </w:r>
      <w:r w:rsidRPr="00A545F2">
        <w:rPr>
          <w:rFonts w:ascii="Bookman Old Style" w:eastAsia="Times New Roman" w:hAnsi="Bookman Old Style" w:cs="Times New Roman"/>
          <w:b/>
          <w:i/>
          <w:u w:val="single"/>
        </w:rPr>
        <w:t xml:space="preserve">5.38 </w:t>
      </w:r>
      <w:r w:rsidRPr="00A545F2">
        <w:rPr>
          <w:rFonts w:ascii="Symbol" w:eastAsia="Times New Roman" w:hAnsi="Symbol" w:cs="Symbol"/>
          <w:b/>
          <w:u w:val="single"/>
        </w:rPr>
        <w:t></w:t>
      </w:r>
      <w:r w:rsidRPr="00A545F2">
        <w:rPr>
          <w:rFonts w:ascii="Bookman Old Style" w:eastAsia="Times New Roman" w:hAnsi="Bookman Old Style" w:cs="Times New Roman"/>
          <w:b/>
          <w:i/>
          <w:u w:val="single"/>
        </w:rPr>
        <w:t>10</w:t>
      </w:r>
      <w:r w:rsidRPr="00A545F2">
        <w:rPr>
          <w:rFonts w:ascii="Bookman Old Style" w:eastAsia="Times New Roman" w:hAnsi="Bookman Old Style" w:cs="Times New Roman"/>
          <w:b/>
          <w:i/>
          <w:u w:val="single"/>
          <w:vertAlign w:val="superscript"/>
        </w:rPr>
        <w:t>6</w:t>
      </w:r>
      <w:r w:rsidRPr="00A545F2">
        <w:rPr>
          <w:rFonts w:ascii="Bookman Old Style" w:eastAsia="Times New Roman" w:hAnsi="Bookman Old Style" w:cs="Times New Roman"/>
          <w:b/>
          <w:i/>
          <w:u w:val="single"/>
        </w:rPr>
        <w:t xml:space="preserve"> electrons</w:t>
      </w:r>
      <w:r w:rsidRPr="00A545F2">
        <w:rPr>
          <w:rFonts w:eastAsia="Times New Roman" w:cs="Times New Roman"/>
        </w:rPr>
        <w:t xml:space="preserve"> must be removed from each sphere so that </w:t>
      </w:r>
      <w:proofErr w:type="spellStart"/>
      <w:r w:rsidRPr="00A545F2">
        <w:rPr>
          <w:rFonts w:eastAsia="Times New Roman" w:cs="Times New Roman"/>
        </w:rPr>
        <w:t>e.s</w:t>
      </w:r>
      <w:proofErr w:type="spellEnd"/>
      <w:r w:rsidRPr="00A545F2">
        <w:rPr>
          <w:rFonts w:eastAsia="Times New Roman" w:cs="Times New Roman"/>
        </w:rPr>
        <w:t>. repulsion between the spheres is balanced by gravitational force.</w:t>
      </w:r>
    </w:p>
    <w:p w14:paraId="0FFE230B" w14:textId="3C5BB5B3" w:rsidR="00A545F2" w:rsidRPr="00A545F2" w:rsidRDefault="00145A8F" w:rsidP="00A545F2">
      <w:pPr>
        <w:spacing w:after="0" w:line="240" w:lineRule="auto"/>
        <w:rPr>
          <w:rFonts w:eastAsia="Times New Roman" w:cs="Times New Roman"/>
          <w:bCs/>
          <w:u w:val="single"/>
        </w:rPr>
      </w:pPr>
      <w:r w:rsidRPr="00A545F2">
        <w:rPr>
          <w:rFonts w:ascii="Bookman Old Style" w:eastAsia="Times New Roman" w:hAnsi="Bookman Old Style" w:cs="Times New Roman"/>
          <w:b/>
          <w:i/>
          <w:szCs w:val="20"/>
          <w:u w:val="single"/>
        </w:rPr>
        <w:t>Q.No. 1</w:t>
      </w:r>
      <w:r>
        <w:rPr>
          <w:rFonts w:ascii="Bookman Old Style" w:eastAsia="Times New Roman" w:hAnsi="Bookman Old Style" w:cs="Times New Roman"/>
          <w:b/>
          <w:i/>
          <w:szCs w:val="20"/>
          <w:u w:val="single"/>
        </w:rPr>
        <w:t>5</w:t>
      </w:r>
      <w:r w:rsidRPr="00A545F2">
        <w:rPr>
          <w:rFonts w:ascii="Bookman Old Style" w:eastAsia="Times New Roman" w:hAnsi="Bookman Old Style" w:cs="Times New Roman"/>
          <w:b/>
        </w:rPr>
        <w:t xml:space="preserve">: </w:t>
      </w:r>
      <w:r w:rsidR="00E651B4">
        <w:rPr>
          <w:rFonts w:eastAsia="Times New Roman" w:cs="Times New Roman"/>
          <w:b/>
          <w:bCs/>
          <w:szCs w:val="20"/>
        </w:rPr>
        <w:t xml:space="preserve">Calculate the value of one of the two equal charges if they repel one another with a force of </w:t>
      </w:r>
      <w:r w:rsidR="00712256">
        <w:rPr>
          <w:rFonts w:eastAsia="Times New Roman" w:cs="Times New Roman"/>
          <w:b/>
          <w:bCs/>
          <w:szCs w:val="20"/>
        </w:rPr>
        <w:t>0.1 N when situated 10 cm apart in vacuum.</w:t>
      </w:r>
    </w:p>
    <w:p w14:paraId="239311AC" w14:textId="73ACE52E" w:rsidR="00A545F2" w:rsidRPr="00A545F2" w:rsidRDefault="000935D0" w:rsidP="000935D0">
      <w:pPr>
        <w:spacing w:after="0" w:line="240" w:lineRule="auto"/>
        <w:ind w:left="720" w:firstLine="720"/>
        <w:rPr>
          <w:rFonts w:eastAsia="Times New Roman" w:cs="Times New Roman"/>
          <w:bCs/>
          <w:u w:val="single"/>
        </w:rPr>
      </w:pPr>
      <w:r>
        <w:rPr>
          <w:rFonts w:eastAsia="Times New Roman" w:cs="Times New Roman"/>
          <w:b/>
          <w:iCs/>
          <w:sz w:val="22"/>
        </w:rPr>
        <w:t xml:space="preserve">           </w:t>
      </w:r>
      <w:r w:rsidR="00145A8F" w:rsidRPr="00A545F2">
        <w:rPr>
          <w:rFonts w:eastAsia="Times New Roman" w:cs="Times New Roman"/>
          <w:b/>
          <w:iCs/>
          <w:sz w:val="22"/>
        </w:rPr>
        <w:t>(</w:t>
      </w:r>
      <w:r w:rsidR="00145A8F" w:rsidRPr="00A545F2">
        <w:rPr>
          <w:rFonts w:ascii="Bookman Old Style" w:eastAsia="Times New Roman" w:hAnsi="Bookman Old Style" w:cs="Times New Roman"/>
          <w:b/>
          <w:i/>
          <w:sz w:val="22"/>
          <w:szCs w:val="22"/>
        </w:rPr>
        <w:t>20</w:t>
      </w:r>
      <w:r w:rsidR="00145A8F">
        <w:rPr>
          <w:rFonts w:ascii="Bookman Old Style" w:eastAsia="Times New Roman" w:hAnsi="Bookman Old Style" w:cs="Times New Roman"/>
          <w:b/>
          <w:i/>
          <w:sz w:val="22"/>
          <w:szCs w:val="22"/>
        </w:rPr>
        <w:t>2</w:t>
      </w:r>
      <w:r w:rsidR="00145A8F" w:rsidRPr="00A545F2">
        <w:rPr>
          <w:rFonts w:ascii="Bookman Old Style" w:eastAsia="Times New Roman" w:hAnsi="Bookman Old Style" w:cs="Times New Roman"/>
          <w:b/>
          <w:i/>
          <w:sz w:val="22"/>
          <w:szCs w:val="22"/>
        </w:rPr>
        <w:t>6 Karachi Board</w:t>
      </w:r>
      <w:r w:rsidR="00145A8F" w:rsidRPr="00A545F2">
        <w:rPr>
          <w:rFonts w:eastAsia="Times New Roman" w:cs="Times New Roman"/>
          <w:b/>
          <w:iCs/>
          <w:sz w:val="22"/>
        </w:rPr>
        <w:t>)</w:t>
      </w:r>
    </w:p>
    <w:p w14:paraId="5C19C18F" w14:textId="569C14E3" w:rsidR="00A545F2" w:rsidRPr="00E36464" w:rsidRDefault="00185872" w:rsidP="00A545F2">
      <w:pPr>
        <w:spacing w:after="0" w:line="240" w:lineRule="auto"/>
        <w:rPr>
          <w:rFonts w:eastAsia="Times New Roman" w:cs="Times New Roman"/>
          <w:bCs/>
          <w:u w:val="single"/>
        </w:rPr>
      </w:pPr>
      <w:r w:rsidRPr="00A545F2">
        <w:rPr>
          <w:rFonts w:ascii="Bookman Old Style" w:eastAsia="Times New Roman" w:hAnsi="Bookman Old Style" w:cs="Times New Roman"/>
          <w:b/>
          <w:i/>
          <w:u w:val="single"/>
        </w:rPr>
        <w:t>Solution</w:t>
      </w:r>
      <w:r w:rsidRPr="00A545F2">
        <w:rPr>
          <w:rFonts w:ascii="Bookman Old Style" w:eastAsia="Times New Roman" w:hAnsi="Bookman Old Style" w:cs="Times New Roman"/>
          <w:b/>
        </w:rPr>
        <w:t>:</w:t>
      </w:r>
      <w:r w:rsidR="00E36464">
        <w:rPr>
          <w:rFonts w:ascii="Bookman Old Style" w:eastAsia="Times New Roman" w:hAnsi="Bookman Old Style" w:cs="Times New Roman"/>
          <w:b/>
        </w:rPr>
        <w:t xml:space="preserve"> </w:t>
      </w:r>
      <w:r w:rsidR="00E36464" w:rsidRPr="00E36464">
        <w:rPr>
          <w:rFonts w:eastAsia="Times New Roman" w:cs="Times New Roman"/>
          <w:bCs/>
        </w:rPr>
        <w:t>S</w:t>
      </w:r>
      <w:r w:rsidR="00E36464">
        <w:rPr>
          <w:rFonts w:eastAsia="Times New Roman" w:cs="Times New Roman"/>
          <w:bCs/>
        </w:rPr>
        <w:t xml:space="preserve">ee solution of </w:t>
      </w:r>
      <w:r w:rsidR="00E36464" w:rsidRPr="00747E2C">
        <w:rPr>
          <w:rFonts w:eastAsia="Times New Roman" w:cs="Times New Roman"/>
          <w:b/>
          <w:u w:val="single"/>
        </w:rPr>
        <w:t>Q. No. 1</w:t>
      </w:r>
      <w:r w:rsidR="00E36464">
        <w:rPr>
          <w:rFonts w:eastAsia="Times New Roman" w:cs="Times New Roman"/>
          <w:bCs/>
        </w:rPr>
        <w:t xml:space="preserve"> of this chapter.</w:t>
      </w:r>
    </w:p>
    <w:p w14:paraId="63236F20" w14:textId="77777777" w:rsidR="00A545F2" w:rsidRPr="00E36464" w:rsidRDefault="00A545F2" w:rsidP="00A545F2">
      <w:pPr>
        <w:spacing w:after="0" w:line="240" w:lineRule="auto"/>
        <w:rPr>
          <w:rFonts w:eastAsia="Times New Roman" w:cs="Times New Roman"/>
          <w:bCs/>
          <w:u w:val="single"/>
        </w:rPr>
      </w:pPr>
    </w:p>
    <w:p w14:paraId="616B1935" w14:textId="77777777" w:rsidR="00A545F2" w:rsidRPr="00A545F2" w:rsidRDefault="00A545F2" w:rsidP="00A545F2">
      <w:pPr>
        <w:spacing w:after="0" w:line="240" w:lineRule="auto"/>
        <w:rPr>
          <w:rFonts w:eastAsia="Times New Roman" w:cs="Times New Roman"/>
          <w:bCs/>
          <w:u w:val="single"/>
        </w:rPr>
      </w:pPr>
    </w:p>
    <w:p w14:paraId="64B2E663" w14:textId="77777777" w:rsidR="00A545F2" w:rsidRPr="00A545F2" w:rsidRDefault="00A545F2" w:rsidP="00A545F2">
      <w:pPr>
        <w:spacing w:after="0" w:line="240" w:lineRule="auto"/>
        <w:rPr>
          <w:rFonts w:eastAsia="Times New Roman" w:cs="Times New Roman"/>
          <w:bCs/>
          <w:u w:val="single"/>
        </w:rPr>
      </w:pPr>
    </w:p>
    <w:p w14:paraId="3E3D3F87" w14:textId="77777777" w:rsidR="00A545F2" w:rsidRPr="00A545F2" w:rsidRDefault="00A545F2" w:rsidP="00A545F2">
      <w:pPr>
        <w:spacing w:after="0" w:line="240" w:lineRule="auto"/>
        <w:rPr>
          <w:rFonts w:eastAsia="Times New Roman" w:cs="Times New Roman"/>
          <w:bCs/>
          <w:u w:val="single"/>
        </w:rPr>
      </w:pPr>
    </w:p>
    <w:p w14:paraId="4EBAF688" w14:textId="77777777" w:rsidR="00A545F2" w:rsidRPr="00A545F2" w:rsidRDefault="00A545F2" w:rsidP="00A545F2">
      <w:pPr>
        <w:spacing w:after="0" w:line="240" w:lineRule="auto"/>
        <w:rPr>
          <w:rFonts w:eastAsia="Times New Roman" w:cs="Times New Roman"/>
          <w:bCs/>
          <w:u w:val="single"/>
        </w:rPr>
      </w:pPr>
    </w:p>
    <w:p w14:paraId="7590AD19" w14:textId="77777777" w:rsidR="00A545F2" w:rsidRPr="00A545F2" w:rsidRDefault="00A545F2" w:rsidP="00A545F2">
      <w:pPr>
        <w:spacing w:after="0" w:line="240" w:lineRule="auto"/>
        <w:rPr>
          <w:rFonts w:eastAsia="Times New Roman" w:cs="Times New Roman"/>
          <w:bCs/>
          <w:u w:val="single"/>
        </w:rPr>
      </w:pPr>
    </w:p>
    <w:p w14:paraId="4A4D9549" w14:textId="77777777" w:rsidR="00A545F2" w:rsidRPr="00A545F2" w:rsidRDefault="00A545F2" w:rsidP="00A545F2">
      <w:pPr>
        <w:spacing w:after="0" w:line="240" w:lineRule="auto"/>
        <w:rPr>
          <w:rFonts w:eastAsia="Times New Roman" w:cs="Times New Roman"/>
          <w:bCs/>
          <w:u w:val="single"/>
        </w:rPr>
      </w:pPr>
    </w:p>
    <w:p w14:paraId="1D64FF71" w14:textId="77777777" w:rsidR="00A545F2" w:rsidRPr="00A545F2" w:rsidRDefault="00A545F2" w:rsidP="00A545F2">
      <w:pPr>
        <w:spacing w:after="0" w:line="240" w:lineRule="auto"/>
        <w:rPr>
          <w:rFonts w:eastAsia="Times New Roman" w:cs="Times New Roman"/>
          <w:bCs/>
          <w:u w:val="single"/>
        </w:rPr>
      </w:pPr>
    </w:p>
    <w:p w14:paraId="46A8576F" w14:textId="77777777" w:rsidR="00A545F2" w:rsidRPr="00A545F2" w:rsidRDefault="00A545F2" w:rsidP="00A545F2">
      <w:pPr>
        <w:spacing w:after="0" w:line="240" w:lineRule="auto"/>
        <w:rPr>
          <w:rFonts w:eastAsia="Times New Roman" w:cs="Times New Roman"/>
          <w:bCs/>
          <w:u w:val="single"/>
        </w:rPr>
      </w:pPr>
    </w:p>
    <w:p w14:paraId="432F1ECE" w14:textId="77777777" w:rsidR="00A545F2" w:rsidRPr="00A545F2" w:rsidRDefault="00A545F2" w:rsidP="00A545F2">
      <w:pPr>
        <w:spacing w:after="0" w:line="240" w:lineRule="auto"/>
        <w:rPr>
          <w:rFonts w:eastAsia="Times New Roman" w:cs="Times New Roman"/>
          <w:bCs/>
          <w:u w:val="single"/>
        </w:rPr>
      </w:pPr>
    </w:p>
    <w:p w14:paraId="01BDAABE" w14:textId="77777777" w:rsidR="00A545F2" w:rsidRPr="00A545F2" w:rsidRDefault="00A545F2" w:rsidP="00A545F2">
      <w:pPr>
        <w:spacing w:after="0" w:line="240" w:lineRule="auto"/>
        <w:rPr>
          <w:rFonts w:eastAsia="Times New Roman" w:cs="Times New Roman"/>
          <w:bCs/>
          <w:u w:val="single"/>
        </w:rPr>
      </w:pPr>
    </w:p>
    <w:p w14:paraId="644BEFB2" w14:textId="77777777" w:rsidR="00A545F2" w:rsidRPr="00A545F2" w:rsidRDefault="00A545F2" w:rsidP="00A545F2">
      <w:pPr>
        <w:spacing w:after="0" w:line="240" w:lineRule="auto"/>
        <w:rPr>
          <w:rFonts w:eastAsia="Times New Roman" w:cs="Times New Roman"/>
          <w:bCs/>
          <w:u w:val="single"/>
        </w:rPr>
      </w:pPr>
    </w:p>
    <w:p w14:paraId="5037741B" w14:textId="77777777" w:rsidR="00A545F2" w:rsidRPr="00A545F2" w:rsidRDefault="00A545F2" w:rsidP="00A545F2">
      <w:pPr>
        <w:spacing w:after="0" w:line="240" w:lineRule="auto"/>
        <w:rPr>
          <w:rFonts w:eastAsia="Times New Roman" w:cs="Times New Roman"/>
          <w:bCs/>
          <w:u w:val="single"/>
        </w:rPr>
      </w:pPr>
    </w:p>
    <w:p w14:paraId="7A6E04A0" w14:textId="77777777" w:rsidR="00A545F2" w:rsidRPr="00A545F2" w:rsidRDefault="00A545F2" w:rsidP="00A545F2">
      <w:pPr>
        <w:spacing w:after="0" w:line="240" w:lineRule="auto"/>
        <w:rPr>
          <w:rFonts w:eastAsia="Times New Roman" w:cs="Times New Roman"/>
          <w:bCs/>
          <w:u w:val="single"/>
        </w:rPr>
      </w:pPr>
    </w:p>
    <w:p w14:paraId="69B45FA4" w14:textId="77777777" w:rsidR="00A545F2" w:rsidRPr="00A545F2" w:rsidRDefault="00A545F2" w:rsidP="00A545F2">
      <w:pPr>
        <w:spacing w:after="0" w:line="240" w:lineRule="auto"/>
        <w:rPr>
          <w:rFonts w:eastAsia="Times New Roman" w:cs="Times New Roman"/>
          <w:bCs/>
          <w:u w:val="single"/>
        </w:rPr>
      </w:pPr>
    </w:p>
    <w:p w14:paraId="47C5F79C" w14:textId="77777777" w:rsidR="00A545F2" w:rsidRPr="00A545F2" w:rsidRDefault="00A545F2" w:rsidP="00A545F2">
      <w:pPr>
        <w:spacing w:after="0" w:line="240" w:lineRule="auto"/>
        <w:rPr>
          <w:rFonts w:eastAsia="Times New Roman" w:cs="Times New Roman"/>
          <w:bCs/>
          <w:u w:val="single"/>
        </w:rPr>
      </w:pPr>
    </w:p>
    <w:p w14:paraId="10B8FE22" w14:textId="77777777" w:rsidR="00A545F2" w:rsidRPr="00A545F2" w:rsidRDefault="00A545F2" w:rsidP="00A545F2">
      <w:pPr>
        <w:spacing w:after="0" w:line="240" w:lineRule="auto"/>
        <w:rPr>
          <w:rFonts w:eastAsia="Times New Roman" w:cs="Times New Roman"/>
          <w:bCs/>
          <w:u w:val="single"/>
        </w:rPr>
      </w:pPr>
    </w:p>
    <w:p w14:paraId="23FA0564" w14:textId="77777777" w:rsidR="00A545F2" w:rsidRPr="00A545F2" w:rsidRDefault="00A545F2" w:rsidP="00A545F2">
      <w:pPr>
        <w:spacing w:after="0" w:line="240" w:lineRule="auto"/>
        <w:rPr>
          <w:rFonts w:eastAsia="Times New Roman" w:cs="Times New Roman"/>
          <w:bCs/>
          <w:u w:val="single"/>
        </w:rPr>
      </w:pPr>
    </w:p>
    <w:p w14:paraId="49AD9928" w14:textId="77777777" w:rsidR="00A545F2" w:rsidRPr="00A545F2" w:rsidRDefault="00A545F2" w:rsidP="00A545F2">
      <w:pPr>
        <w:spacing w:after="0" w:line="240" w:lineRule="auto"/>
        <w:rPr>
          <w:rFonts w:eastAsia="Times New Roman" w:cs="Times New Roman"/>
          <w:bCs/>
          <w:u w:val="single"/>
        </w:rPr>
      </w:pPr>
    </w:p>
    <w:p w14:paraId="23D9667B" w14:textId="77777777" w:rsidR="00A545F2" w:rsidRPr="00A545F2" w:rsidRDefault="00A545F2" w:rsidP="00A545F2">
      <w:pPr>
        <w:spacing w:after="0" w:line="240" w:lineRule="auto"/>
        <w:rPr>
          <w:rFonts w:eastAsia="Times New Roman" w:cs="Times New Roman"/>
          <w:bCs/>
          <w:u w:val="single"/>
        </w:rPr>
      </w:pPr>
    </w:p>
    <w:p w14:paraId="663D3314" w14:textId="77777777" w:rsidR="00A545F2" w:rsidRPr="00A545F2" w:rsidRDefault="00A545F2" w:rsidP="00A545F2">
      <w:pPr>
        <w:spacing w:after="0" w:line="240" w:lineRule="auto"/>
        <w:rPr>
          <w:rFonts w:eastAsia="Times New Roman" w:cs="Times New Roman"/>
          <w:bCs/>
          <w:u w:val="single"/>
        </w:rPr>
      </w:pPr>
    </w:p>
    <w:p w14:paraId="54DD8186" w14:textId="77777777" w:rsidR="00A545F2" w:rsidRPr="00A545F2" w:rsidRDefault="00A545F2" w:rsidP="00A545F2">
      <w:pPr>
        <w:spacing w:after="0" w:line="240" w:lineRule="auto"/>
        <w:rPr>
          <w:rFonts w:eastAsia="Times New Roman" w:cs="Times New Roman"/>
          <w:bCs/>
          <w:u w:val="single"/>
        </w:rPr>
      </w:pPr>
    </w:p>
    <w:p w14:paraId="50BEC3CD" w14:textId="77777777" w:rsidR="00A545F2" w:rsidRPr="00A545F2" w:rsidRDefault="00A545F2" w:rsidP="00A545F2">
      <w:pPr>
        <w:spacing w:after="0" w:line="240" w:lineRule="auto"/>
        <w:rPr>
          <w:rFonts w:eastAsia="Times New Roman" w:cs="Times New Roman"/>
          <w:bCs/>
          <w:u w:val="single"/>
        </w:rPr>
      </w:pPr>
    </w:p>
    <w:p w14:paraId="416A6C4F" w14:textId="77777777" w:rsidR="00A545F2" w:rsidRPr="00A545F2" w:rsidRDefault="00A545F2" w:rsidP="00A545F2">
      <w:pPr>
        <w:spacing w:after="0" w:line="240" w:lineRule="auto"/>
        <w:rPr>
          <w:rFonts w:eastAsia="Times New Roman" w:cs="Times New Roman"/>
          <w:bCs/>
          <w:u w:val="single"/>
        </w:rPr>
      </w:pPr>
    </w:p>
    <w:p w14:paraId="2AC9EE90" w14:textId="77777777" w:rsidR="00A545F2" w:rsidRPr="00A545F2" w:rsidRDefault="00A545F2" w:rsidP="00A545F2">
      <w:pPr>
        <w:spacing w:after="0" w:line="240" w:lineRule="auto"/>
        <w:rPr>
          <w:rFonts w:eastAsia="Times New Roman" w:cs="Times New Roman"/>
          <w:bCs/>
          <w:u w:val="single"/>
        </w:rPr>
      </w:pPr>
    </w:p>
    <w:p w14:paraId="1FD1D851" w14:textId="77777777" w:rsidR="00A545F2" w:rsidRPr="00A545F2" w:rsidRDefault="00A545F2" w:rsidP="00A545F2">
      <w:pPr>
        <w:spacing w:after="0" w:line="240" w:lineRule="auto"/>
        <w:rPr>
          <w:rFonts w:eastAsia="Times New Roman" w:cs="Times New Roman"/>
          <w:bCs/>
          <w:u w:val="single"/>
        </w:rPr>
      </w:pPr>
    </w:p>
    <w:p w14:paraId="50645246" w14:textId="77777777" w:rsidR="00A545F2" w:rsidRPr="00A545F2" w:rsidRDefault="00A545F2" w:rsidP="00A545F2">
      <w:pPr>
        <w:spacing w:after="0" w:line="240" w:lineRule="auto"/>
        <w:rPr>
          <w:rFonts w:eastAsia="Times New Roman" w:cs="Times New Roman"/>
          <w:bCs/>
          <w:u w:val="single"/>
        </w:rPr>
      </w:pPr>
    </w:p>
    <w:p w14:paraId="33B51FC5" w14:textId="77777777" w:rsidR="00A545F2" w:rsidRPr="00A545F2" w:rsidRDefault="00A545F2" w:rsidP="00A545F2">
      <w:pPr>
        <w:spacing w:after="0" w:line="240" w:lineRule="auto"/>
        <w:rPr>
          <w:rFonts w:eastAsia="Times New Roman" w:cs="Times New Roman"/>
          <w:bCs/>
          <w:u w:val="single"/>
        </w:rPr>
      </w:pPr>
    </w:p>
    <w:p w14:paraId="4690A853" w14:textId="77777777" w:rsidR="00A545F2" w:rsidRPr="00A545F2" w:rsidRDefault="00A545F2" w:rsidP="00A545F2">
      <w:pPr>
        <w:spacing w:after="0" w:line="240" w:lineRule="auto"/>
        <w:rPr>
          <w:rFonts w:eastAsia="Times New Roman" w:cs="Times New Roman"/>
          <w:bCs/>
          <w:u w:val="single"/>
        </w:rPr>
      </w:pPr>
    </w:p>
    <w:p w14:paraId="3696573D" w14:textId="77777777" w:rsidR="00A545F2" w:rsidRPr="00A545F2" w:rsidRDefault="00A545F2" w:rsidP="00A545F2">
      <w:pPr>
        <w:spacing w:after="0" w:line="240" w:lineRule="auto"/>
        <w:rPr>
          <w:rFonts w:eastAsia="Times New Roman" w:cs="Times New Roman"/>
          <w:bCs/>
          <w:u w:val="single"/>
        </w:rPr>
      </w:pPr>
    </w:p>
    <w:p w14:paraId="409D85E5" w14:textId="77777777" w:rsidR="00A545F2" w:rsidRPr="00A545F2" w:rsidRDefault="00A545F2" w:rsidP="00A545F2">
      <w:pPr>
        <w:spacing w:after="0" w:line="240" w:lineRule="auto"/>
        <w:rPr>
          <w:rFonts w:eastAsia="Times New Roman" w:cs="Times New Roman"/>
          <w:bCs/>
          <w:u w:val="single"/>
        </w:rPr>
      </w:pPr>
    </w:p>
    <w:p w14:paraId="762667A6" w14:textId="77777777" w:rsidR="00A545F2" w:rsidRPr="00A545F2" w:rsidRDefault="00A545F2" w:rsidP="00A545F2">
      <w:pPr>
        <w:spacing w:after="0" w:line="240" w:lineRule="auto"/>
        <w:rPr>
          <w:rFonts w:eastAsia="Times New Roman" w:cs="Times New Roman"/>
          <w:bCs/>
          <w:u w:val="single"/>
        </w:rPr>
      </w:pPr>
    </w:p>
    <w:p w14:paraId="3A6333C1" w14:textId="77777777" w:rsidR="00A545F2" w:rsidRPr="00A545F2" w:rsidRDefault="00A545F2" w:rsidP="00A545F2">
      <w:pPr>
        <w:spacing w:after="0" w:line="240" w:lineRule="auto"/>
        <w:rPr>
          <w:rFonts w:eastAsia="Times New Roman" w:cs="Times New Roman"/>
          <w:bCs/>
          <w:u w:val="single"/>
        </w:rPr>
      </w:pPr>
    </w:p>
    <w:p w14:paraId="0AC5550C" w14:textId="77777777" w:rsidR="00A545F2" w:rsidRPr="00A545F2" w:rsidRDefault="00A545F2" w:rsidP="00A545F2">
      <w:pPr>
        <w:spacing w:after="0" w:line="240" w:lineRule="auto"/>
        <w:rPr>
          <w:rFonts w:eastAsia="Times New Roman" w:cs="Times New Roman"/>
          <w:bCs/>
          <w:u w:val="single"/>
        </w:rPr>
      </w:pPr>
    </w:p>
    <w:p w14:paraId="4F5C7058" w14:textId="77777777" w:rsidR="00A545F2" w:rsidRPr="00A545F2" w:rsidRDefault="00A545F2" w:rsidP="00A545F2">
      <w:pPr>
        <w:spacing w:after="0" w:line="240" w:lineRule="auto"/>
        <w:rPr>
          <w:rFonts w:eastAsia="Times New Roman" w:cs="Times New Roman"/>
          <w:bCs/>
          <w:u w:val="single"/>
        </w:rPr>
      </w:pPr>
    </w:p>
    <w:p w14:paraId="284EC8A5" w14:textId="77777777" w:rsidR="00A545F2" w:rsidRPr="00A545F2" w:rsidRDefault="00A545F2" w:rsidP="00A545F2">
      <w:pPr>
        <w:spacing w:after="0" w:line="240" w:lineRule="auto"/>
        <w:rPr>
          <w:rFonts w:eastAsia="Times New Roman" w:cs="Times New Roman"/>
          <w:bCs/>
          <w:u w:val="single"/>
        </w:rPr>
      </w:pPr>
    </w:p>
    <w:p w14:paraId="71743243" w14:textId="77777777" w:rsidR="00A545F2" w:rsidRPr="00A545F2" w:rsidRDefault="00A545F2" w:rsidP="00A545F2">
      <w:pPr>
        <w:spacing w:after="0" w:line="240" w:lineRule="auto"/>
        <w:rPr>
          <w:rFonts w:eastAsia="Times New Roman" w:cs="Times New Roman"/>
          <w:bCs/>
          <w:u w:val="single"/>
        </w:rPr>
      </w:pPr>
    </w:p>
    <w:p w14:paraId="11B929C1" w14:textId="77777777" w:rsidR="00A545F2" w:rsidRPr="00A545F2" w:rsidRDefault="00A545F2" w:rsidP="00A545F2">
      <w:pPr>
        <w:spacing w:after="0" w:line="240" w:lineRule="auto"/>
        <w:rPr>
          <w:rFonts w:eastAsia="Times New Roman" w:cs="Times New Roman"/>
          <w:bCs/>
          <w:u w:val="single"/>
        </w:rPr>
      </w:pPr>
    </w:p>
    <w:p w14:paraId="07839CDF" w14:textId="77777777" w:rsidR="00A545F2" w:rsidRPr="00A545F2" w:rsidRDefault="00A545F2" w:rsidP="00A545F2">
      <w:pPr>
        <w:spacing w:after="0" w:line="240" w:lineRule="auto"/>
        <w:rPr>
          <w:rFonts w:eastAsia="Times New Roman" w:cs="Times New Roman"/>
          <w:bCs/>
          <w:u w:val="single"/>
        </w:rPr>
      </w:pPr>
    </w:p>
    <w:p w14:paraId="5F25BCA0" w14:textId="77777777" w:rsidR="00A545F2" w:rsidRPr="00A545F2" w:rsidRDefault="00A545F2" w:rsidP="00A545F2">
      <w:pPr>
        <w:spacing w:after="0" w:line="240" w:lineRule="auto"/>
        <w:rPr>
          <w:rFonts w:eastAsia="Times New Roman" w:cs="Times New Roman"/>
          <w:bCs/>
          <w:u w:val="single"/>
        </w:rPr>
      </w:pPr>
    </w:p>
    <w:p w14:paraId="45C22702" w14:textId="77777777" w:rsidR="00A545F2" w:rsidRPr="00A545F2" w:rsidRDefault="00A545F2" w:rsidP="00A545F2">
      <w:pPr>
        <w:spacing w:after="0" w:line="240" w:lineRule="auto"/>
        <w:rPr>
          <w:rFonts w:eastAsia="Times New Roman" w:cs="Times New Roman"/>
          <w:bCs/>
          <w:u w:val="single"/>
        </w:rPr>
      </w:pPr>
    </w:p>
    <w:p w14:paraId="445F4C3F" w14:textId="77777777" w:rsidR="00A545F2" w:rsidRPr="00A545F2" w:rsidRDefault="00A545F2" w:rsidP="00A545F2">
      <w:pPr>
        <w:spacing w:after="0" w:line="240" w:lineRule="auto"/>
        <w:rPr>
          <w:rFonts w:eastAsia="Times New Roman" w:cs="Times New Roman"/>
          <w:bCs/>
          <w:u w:val="single"/>
        </w:rPr>
      </w:pPr>
    </w:p>
    <w:p w14:paraId="16FCE288" w14:textId="77777777" w:rsidR="00A545F2" w:rsidRPr="00A545F2" w:rsidRDefault="00A545F2" w:rsidP="00A545F2">
      <w:pPr>
        <w:spacing w:after="0" w:line="240" w:lineRule="auto"/>
        <w:rPr>
          <w:rFonts w:eastAsia="Times New Roman" w:cs="Times New Roman"/>
          <w:bCs/>
          <w:u w:val="single"/>
        </w:rPr>
      </w:pPr>
    </w:p>
    <w:p w14:paraId="7E8B467B" w14:textId="77777777" w:rsidR="00A545F2" w:rsidRPr="00A545F2" w:rsidRDefault="00A545F2" w:rsidP="00A545F2">
      <w:pPr>
        <w:spacing w:after="0" w:line="240" w:lineRule="auto"/>
        <w:rPr>
          <w:rFonts w:eastAsia="Times New Roman" w:cs="Times New Roman"/>
          <w:bCs/>
          <w:u w:val="single"/>
        </w:rPr>
      </w:pPr>
    </w:p>
    <w:p w14:paraId="401BDD09" w14:textId="77777777" w:rsidR="00A545F2" w:rsidRPr="00A545F2" w:rsidRDefault="00A545F2" w:rsidP="00A545F2">
      <w:pPr>
        <w:spacing w:after="0" w:line="240" w:lineRule="auto"/>
        <w:rPr>
          <w:rFonts w:eastAsia="Times New Roman" w:cs="Times New Roman"/>
          <w:bCs/>
          <w:u w:val="single"/>
        </w:rPr>
      </w:pPr>
    </w:p>
    <w:p w14:paraId="07FB81F5" w14:textId="77777777" w:rsidR="00A545F2" w:rsidRPr="00A545F2" w:rsidRDefault="00A545F2" w:rsidP="00A545F2">
      <w:pPr>
        <w:spacing w:after="0" w:line="240" w:lineRule="auto"/>
        <w:rPr>
          <w:rFonts w:eastAsia="Times New Roman" w:cs="Times New Roman"/>
          <w:bCs/>
          <w:u w:val="single"/>
        </w:rPr>
      </w:pPr>
    </w:p>
    <w:p w14:paraId="56B545C1" w14:textId="77777777" w:rsidR="00A545F2" w:rsidRPr="00A545F2" w:rsidRDefault="00A545F2" w:rsidP="00A545F2">
      <w:pPr>
        <w:spacing w:after="0" w:line="240" w:lineRule="auto"/>
        <w:rPr>
          <w:rFonts w:eastAsia="Times New Roman" w:cs="Times New Roman"/>
          <w:bCs/>
          <w:u w:val="single"/>
        </w:rPr>
      </w:pPr>
    </w:p>
    <w:p w14:paraId="0341EE55" w14:textId="77777777" w:rsidR="00A545F2" w:rsidRPr="00A545F2" w:rsidRDefault="00A545F2" w:rsidP="00A545F2">
      <w:pPr>
        <w:spacing w:after="0" w:line="240" w:lineRule="auto"/>
        <w:rPr>
          <w:rFonts w:eastAsia="Times New Roman" w:cs="Times New Roman"/>
          <w:bCs/>
          <w:u w:val="single"/>
        </w:rPr>
      </w:pPr>
    </w:p>
    <w:p w14:paraId="1360F7F7" w14:textId="77777777" w:rsidR="00A545F2" w:rsidRPr="00A545F2" w:rsidRDefault="00A545F2" w:rsidP="00A545F2">
      <w:pPr>
        <w:spacing w:after="0" w:line="240" w:lineRule="auto"/>
        <w:rPr>
          <w:rFonts w:eastAsia="Times New Roman" w:cs="Times New Roman"/>
          <w:bCs/>
          <w:u w:val="single"/>
        </w:rPr>
      </w:pPr>
    </w:p>
    <w:p w14:paraId="0A158458" w14:textId="77777777" w:rsidR="00A545F2" w:rsidRPr="00A545F2" w:rsidRDefault="00A545F2" w:rsidP="00A545F2">
      <w:pPr>
        <w:spacing w:after="0" w:line="240" w:lineRule="auto"/>
        <w:rPr>
          <w:rFonts w:eastAsia="Times New Roman" w:cs="Times New Roman"/>
          <w:bCs/>
          <w:u w:val="single"/>
        </w:rPr>
        <w:sectPr w:rsidR="00A545F2" w:rsidRPr="00A545F2" w:rsidSect="00A545F2">
          <w:type w:val="continuous"/>
          <w:pgSz w:w="12240" w:h="15840" w:code="1"/>
          <w:pgMar w:top="1440" w:right="1440" w:bottom="1080" w:left="1080" w:header="720" w:footer="720" w:gutter="0"/>
          <w:paperSrc w:first="15" w:other="15"/>
          <w:cols w:num="2" w:sep="1" w:space="144"/>
          <w:docGrid w:linePitch="360"/>
        </w:sectPr>
      </w:pPr>
    </w:p>
    <w:p w14:paraId="24452C31" w14:textId="25974677" w:rsidR="008A2B1D" w:rsidRPr="008A2B1D" w:rsidRDefault="00F82192" w:rsidP="008A2B1D">
      <w:pPr>
        <w:tabs>
          <w:tab w:val="center" w:pos="4680"/>
          <w:tab w:val="left" w:pos="7575"/>
        </w:tabs>
        <w:spacing w:after="0" w:line="240" w:lineRule="auto"/>
        <w:rPr>
          <w:rFonts w:ascii="Bookman Old Style" w:eastAsia="Calibri" w:hAnsi="Bookman Old Style" w:cs="Times New Roman"/>
          <w:b/>
          <w:i/>
          <w:sz w:val="32"/>
          <w:szCs w:val="22"/>
        </w:rPr>
      </w:pPr>
      <w:r>
        <w:rPr>
          <w:rFonts w:ascii="Bookman Old Style" w:eastAsia="Calibri" w:hAnsi="Bookman Old Style" w:cs="Times New Roman"/>
          <w:b/>
          <w:i/>
          <w:noProof/>
          <w:sz w:val="32"/>
          <w:szCs w:val="22"/>
        </w:rPr>
        <w:lastRenderedPageBreak/>
        <mc:AlternateContent>
          <mc:Choice Requires="wps">
            <w:drawing>
              <wp:anchor distT="0" distB="0" distL="114300" distR="114300" simplePos="0" relativeHeight="252111872" behindDoc="0" locked="0" layoutInCell="1" allowOverlap="1" wp14:anchorId="377714C1" wp14:editId="0842D7E7">
                <wp:simplePos x="0" y="0"/>
                <wp:positionH relativeFrom="margin">
                  <wp:posOffset>-309848</wp:posOffset>
                </wp:positionH>
                <wp:positionV relativeFrom="paragraph">
                  <wp:posOffset>-142693</wp:posOffset>
                </wp:positionV>
                <wp:extent cx="5908170" cy="7735817"/>
                <wp:effectExtent l="0" t="0" r="16510" b="17780"/>
                <wp:wrapNone/>
                <wp:docPr id="41889867" name="Rectangle: Rounded Corners 416"/>
                <wp:cNvGraphicFramePr/>
                <a:graphic xmlns:a="http://schemas.openxmlformats.org/drawingml/2006/main">
                  <a:graphicData uri="http://schemas.microsoft.com/office/word/2010/wordprocessingShape">
                    <wps:wsp>
                      <wps:cNvSpPr/>
                      <wps:spPr>
                        <a:xfrm>
                          <a:off x="0" y="0"/>
                          <a:ext cx="5908170" cy="7735817"/>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D189F3" id="Rectangle: Rounded Corners 416" o:spid="_x0000_s1026" style="position:absolute;margin-left:-24.4pt;margin-top:-11.25pt;width:465.2pt;height:609.1pt;z-index:25211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" filled="f" strokecolor="black [3213]" strokeweight="1.5pt">
                <v:stroke joinstyle="miter"/>
                <w10:wrap anchorx="margin"/>
              </v:roundrect>
            </w:pict>
          </mc:Fallback>
        </mc:AlternateContent>
      </w:r>
      <w:r w:rsidR="008A2B1D" w:rsidRPr="008A2B1D">
        <w:rPr>
          <w:rFonts w:ascii="Bookman Old Style" w:eastAsia="Calibri" w:hAnsi="Bookman Old Style" w:cs="Times New Roman"/>
          <w:b/>
          <w:i/>
          <w:sz w:val="32"/>
          <w:szCs w:val="22"/>
        </w:rPr>
        <w:t>Microwave oven ……………</w:t>
      </w:r>
    </w:p>
    <w:p w14:paraId="0CBD2BC5" w14:textId="77777777" w:rsidR="008A2B1D" w:rsidRPr="008A2B1D" w:rsidRDefault="008A2B1D" w:rsidP="008A2B1D">
      <w:pPr>
        <w:spacing w:after="0" w:line="240" w:lineRule="auto"/>
        <w:rPr>
          <w:rFonts w:eastAsia="Calibri" w:cs="Times New Roman"/>
          <w:b/>
          <w:sz w:val="10"/>
          <w:szCs w:val="22"/>
          <w:u w:val="single"/>
        </w:rPr>
      </w:pPr>
    </w:p>
    <w:p w14:paraId="5044E17C" w14:textId="77777777" w:rsidR="008A2B1D" w:rsidRPr="008A2B1D" w:rsidRDefault="008A2B1D" w:rsidP="008A2B1D">
      <w:pPr>
        <w:spacing w:after="0" w:line="240" w:lineRule="auto"/>
        <w:rPr>
          <w:rFonts w:eastAsia="Calibri" w:cs="Times New Roman"/>
          <w:b/>
          <w:sz w:val="26"/>
          <w:szCs w:val="22"/>
        </w:rPr>
      </w:pPr>
      <w:r w:rsidRPr="008A2B1D">
        <w:rPr>
          <w:rFonts w:ascii="Bookman Old Style" w:eastAsia="Calibri" w:hAnsi="Bookman Old Style" w:cs="Times New Roman"/>
          <w:b/>
          <w:i/>
          <w:iCs/>
          <w:sz w:val="26"/>
          <w:szCs w:val="22"/>
          <w:u w:val="single"/>
        </w:rPr>
        <w:t>Idea</w:t>
      </w:r>
      <w:r w:rsidRPr="008A2B1D">
        <w:rPr>
          <w:rFonts w:eastAsia="Calibri" w:cs="Times New Roman"/>
          <w:b/>
          <w:sz w:val="26"/>
          <w:szCs w:val="22"/>
        </w:rPr>
        <w:t>:</w:t>
      </w:r>
    </w:p>
    <w:p w14:paraId="7D8B1F5F" w14:textId="34643C79" w:rsidR="008A2B1D" w:rsidRPr="008A2B1D" w:rsidRDefault="008A2B1D" w:rsidP="008A2B1D">
      <w:pPr>
        <w:spacing w:after="0" w:line="240" w:lineRule="auto"/>
        <w:ind w:firstLine="720"/>
        <w:rPr>
          <w:rFonts w:eastAsia="Calibri" w:cs="Times New Roman"/>
          <w:b/>
          <w:sz w:val="26"/>
          <w:szCs w:val="22"/>
        </w:rPr>
      </w:pPr>
      <w:r w:rsidRPr="008A2B1D">
        <w:rPr>
          <w:rFonts w:eastAsia="Calibri" w:cs="Times New Roman"/>
          <w:b/>
          <w:sz w:val="26"/>
          <w:szCs w:val="22"/>
        </w:rPr>
        <w:t xml:space="preserve">When a charged particle is subjected to an electric field it experiences a force. If the charged particle is free to move, then  under the action of this force positively charged particle moves in the direction </w:t>
      </w:r>
      <w:r w:rsidR="00557189">
        <w:rPr>
          <w:rFonts w:eastAsia="Calibri" w:cs="Times New Roman"/>
          <w:b/>
          <w:sz w:val="26"/>
          <w:szCs w:val="22"/>
        </w:rPr>
        <w:t xml:space="preserve">of force </w:t>
      </w:r>
      <w:r w:rsidRPr="008A2B1D">
        <w:rPr>
          <w:rFonts w:eastAsia="Calibri" w:cs="Times New Roman"/>
          <w:b/>
          <w:sz w:val="26"/>
          <w:szCs w:val="22"/>
        </w:rPr>
        <w:t xml:space="preserve">and negative particle moves opposite to it. If the electric field is </w:t>
      </w:r>
      <w:r w:rsidRPr="008A2B1D">
        <w:rPr>
          <w:rFonts w:eastAsia="Calibri" w:cs="Times New Roman"/>
          <w:b/>
          <w:sz w:val="26"/>
          <w:szCs w:val="22"/>
          <w:u w:val="single"/>
        </w:rPr>
        <w:t>alternating</w:t>
      </w:r>
      <w:r w:rsidRPr="008A2B1D">
        <w:rPr>
          <w:rFonts w:eastAsia="Calibri" w:cs="Times New Roman"/>
          <w:b/>
          <w:sz w:val="26"/>
          <w:szCs w:val="22"/>
        </w:rPr>
        <w:t xml:space="preserve"> then the charged particle will </w:t>
      </w:r>
      <w:r w:rsidRPr="008A2B1D">
        <w:rPr>
          <w:rFonts w:ascii="Bookman Old Style" w:eastAsia="Calibri" w:hAnsi="Bookman Old Style" w:cs="Times New Roman"/>
          <w:b/>
          <w:i/>
          <w:sz w:val="26"/>
          <w:szCs w:val="22"/>
          <w:u w:val="single"/>
        </w:rPr>
        <w:t>vibrate</w:t>
      </w:r>
      <w:r w:rsidRPr="008A2B1D">
        <w:rPr>
          <w:rFonts w:eastAsia="Calibri" w:cs="Times New Roman"/>
          <w:b/>
          <w:sz w:val="26"/>
          <w:szCs w:val="22"/>
        </w:rPr>
        <w:t>, moving in one direction during a half cycle and in opposite direction during the next half cycle. It’s frequency of vibration is same as the frequency of the alternating field. This is the basic idea on which working of a microwave oven is based.</w:t>
      </w:r>
    </w:p>
    <w:p w14:paraId="5D3F6ABC" w14:textId="77777777" w:rsidR="008A2B1D" w:rsidRPr="008A2B1D" w:rsidRDefault="008A2B1D" w:rsidP="008A2B1D">
      <w:pPr>
        <w:spacing w:after="0" w:line="240" w:lineRule="auto"/>
        <w:ind w:firstLine="720"/>
        <w:rPr>
          <w:rFonts w:eastAsia="Calibri" w:cs="Times New Roman"/>
          <w:b/>
          <w:sz w:val="10"/>
          <w:szCs w:val="22"/>
        </w:rPr>
      </w:pPr>
    </w:p>
    <w:p w14:paraId="64EE8570" w14:textId="77777777" w:rsidR="008A2B1D" w:rsidRPr="008A2B1D" w:rsidRDefault="008A2B1D" w:rsidP="008A2B1D">
      <w:pPr>
        <w:autoSpaceDE w:val="0"/>
        <w:autoSpaceDN w:val="0"/>
        <w:adjustRightInd w:val="0"/>
        <w:spacing w:after="0" w:line="240" w:lineRule="auto"/>
        <w:rPr>
          <w:rFonts w:eastAsia="Calibri" w:cs="Times New Roman"/>
          <w:b/>
          <w:sz w:val="26"/>
          <w:szCs w:val="22"/>
        </w:rPr>
      </w:pPr>
      <w:r w:rsidRPr="008A2B1D">
        <w:rPr>
          <w:rFonts w:ascii="Bookman Old Style" w:eastAsia="Calibri" w:hAnsi="Bookman Old Style" w:cs="Times New Roman"/>
          <w:b/>
          <w:i/>
          <w:iCs/>
          <w:sz w:val="26"/>
          <w:szCs w:val="22"/>
          <w:u w:val="single"/>
        </w:rPr>
        <w:t>Polarization of water molecule</w:t>
      </w:r>
      <w:r w:rsidRPr="008A2B1D">
        <w:rPr>
          <w:rFonts w:eastAsia="Calibri" w:cs="Times New Roman"/>
          <w:b/>
          <w:sz w:val="26"/>
          <w:szCs w:val="22"/>
        </w:rPr>
        <w:t>:</w:t>
      </w:r>
    </w:p>
    <w:p w14:paraId="2D81FD0B" w14:textId="77777777" w:rsidR="008A2B1D" w:rsidRPr="008A2B1D" w:rsidRDefault="008A2B1D" w:rsidP="008A2B1D">
      <w:pPr>
        <w:autoSpaceDE w:val="0"/>
        <w:autoSpaceDN w:val="0"/>
        <w:adjustRightInd w:val="0"/>
        <w:spacing w:after="0" w:line="240" w:lineRule="auto"/>
        <w:ind w:firstLine="720"/>
        <w:rPr>
          <w:rFonts w:eastAsia="Calibri" w:cs="Times New Roman"/>
          <w:b/>
          <w:sz w:val="26"/>
          <w:szCs w:val="22"/>
        </w:rPr>
      </w:pPr>
      <w:r w:rsidRPr="008A2B1D">
        <w:rPr>
          <w:rFonts w:eastAsia="Calibri" w:cs="Times New Roman"/>
          <w:b/>
          <w:sz w:val="26"/>
          <w:szCs w:val="22"/>
        </w:rPr>
        <w:t xml:space="preserve">In a water molecule, because of higher electronegativity of oxygen, shared pair of electrons shifts slightly towards oxygen end. </w:t>
      </w:r>
      <w:proofErr w:type="gramStart"/>
      <w:r w:rsidRPr="008A2B1D">
        <w:rPr>
          <w:rFonts w:eastAsia="Calibri" w:cs="Times New Roman"/>
          <w:b/>
          <w:sz w:val="26"/>
          <w:szCs w:val="22"/>
        </w:rPr>
        <w:t>Thus</w:t>
      </w:r>
      <w:proofErr w:type="gramEnd"/>
      <w:r w:rsidRPr="008A2B1D">
        <w:rPr>
          <w:rFonts w:eastAsia="Calibri" w:cs="Times New Roman"/>
          <w:b/>
          <w:sz w:val="26"/>
          <w:szCs w:val="22"/>
        </w:rPr>
        <w:t xml:space="preserve"> a partial negative charge “</w:t>
      </w:r>
      <w:r w:rsidRPr="008A2B1D">
        <w:rPr>
          <w:rFonts w:ascii="Bookman Old Style" w:eastAsia="Calibri" w:hAnsi="Bookman Old Style" w:cs="Bookman Old Style"/>
          <w:b/>
          <w:bCs/>
          <w:sz w:val="26"/>
          <w:szCs w:val="21"/>
        </w:rPr>
        <w:t>−</w:t>
      </w:r>
      <w:r w:rsidRPr="008A2B1D">
        <w:rPr>
          <w:rFonts w:eastAsia="Calibri" w:cs="Times New Roman"/>
          <w:b/>
          <w:sz w:val="26"/>
          <w:szCs w:val="22"/>
        </w:rPr>
        <w:t>2</w:t>
      </w:r>
      <w:r w:rsidRPr="008A2B1D">
        <w:rPr>
          <w:rFonts w:ascii="Symbol" w:eastAsia="Calibri" w:hAnsi="Symbol" w:cs="Symbol"/>
          <w:b/>
          <w:sz w:val="26"/>
          <w:szCs w:val="25"/>
        </w:rPr>
        <w:t></w:t>
      </w:r>
      <w:r w:rsidRPr="008A2B1D">
        <w:rPr>
          <w:rFonts w:eastAsia="Calibri" w:cs="Times New Roman"/>
          <w:b/>
          <w:sz w:val="26"/>
          <w:szCs w:val="22"/>
        </w:rPr>
        <w:t>”</w:t>
      </w:r>
      <w:r w:rsidRPr="008A2B1D">
        <w:rPr>
          <w:rFonts w:ascii="Symbol" w:eastAsia="Calibri" w:hAnsi="Symbol" w:cs="Symbol"/>
          <w:b/>
          <w:sz w:val="26"/>
          <w:szCs w:val="25"/>
        </w:rPr>
        <w:t></w:t>
      </w:r>
      <w:r w:rsidRPr="008A2B1D">
        <w:rPr>
          <w:rFonts w:eastAsia="Calibri" w:cs="Times New Roman"/>
          <w:b/>
          <w:sz w:val="26"/>
          <w:szCs w:val="22"/>
        </w:rPr>
        <w:t>appears on oxygen and a partial positive charge “+</w:t>
      </w:r>
      <w:r w:rsidRPr="008A2B1D">
        <w:rPr>
          <w:rFonts w:ascii="Symbol" w:eastAsia="Calibri" w:hAnsi="Symbol" w:cs="Symbol"/>
          <w:b/>
          <w:sz w:val="26"/>
          <w:szCs w:val="25"/>
        </w:rPr>
        <w:t></w:t>
      </w:r>
      <w:r w:rsidRPr="008A2B1D">
        <w:rPr>
          <w:rFonts w:eastAsia="Calibri" w:cs="Times New Roman"/>
          <w:b/>
          <w:sz w:val="26"/>
          <w:szCs w:val="22"/>
        </w:rPr>
        <w:t>”</w:t>
      </w:r>
      <w:r w:rsidRPr="008A2B1D">
        <w:rPr>
          <w:rFonts w:ascii="Symbol" w:eastAsia="Calibri" w:hAnsi="Symbol" w:cs="Symbol"/>
          <w:b/>
          <w:sz w:val="26"/>
          <w:szCs w:val="25"/>
        </w:rPr>
        <w:t></w:t>
      </w:r>
      <w:r w:rsidRPr="008A2B1D">
        <w:rPr>
          <w:rFonts w:eastAsia="Calibri" w:cs="Times New Roman"/>
          <w:b/>
          <w:sz w:val="26"/>
          <w:szCs w:val="22"/>
        </w:rPr>
        <w:t>on each hydrogen atom in a water molecule. Like partial charge on two hydrogen atoms in a H</w:t>
      </w:r>
      <w:r w:rsidRPr="008A2B1D">
        <w:rPr>
          <w:rFonts w:eastAsia="Calibri" w:cs="Times New Roman"/>
          <w:b/>
          <w:sz w:val="26"/>
          <w:szCs w:val="22"/>
          <w:vertAlign w:val="subscript"/>
        </w:rPr>
        <w:t>2</w:t>
      </w:r>
      <w:r w:rsidRPr="008A2B1D">
        <w:rPr>
          <w:rFonts w:eastAsia="Calibri" w:cs="Times New Roman"/>
          <w:b/>
          <w:sz w:val="26"/>
          <w:szCs w:val="22"/>
        </w:rPr>
        <w:t>O molecule repel each other, increasing the bond angle to about 104.5</w:t>
      </w:r>
      <w:r w:rsidRPr="008A2B1D">
        <w:rPr>
          <w:rFonts w:ascii="Symbol" w:eastAsia="Calibri" w:hAnsi="Symbol" w:cs="Symbol"/>
          <w:b/>
          <w:sz w:val="26"/>
          <w:szCs w:val="25"/>
          <w:vertAlign w:val="superscript"/>
        </w:rPr>
        <w:t></w:t>
      </w:r>
      <w:r w:rsidRPr="008A2B1D">
        <w:rPr>
          <w:rFonts w:eastAsia="Calibri" w:cs="Symbol"/>
          <w:b/>
          <w:sz w:val="26"/>
          <w:szCs w:val="25"/>
        </w:rPr>
        <w:t>.</w:t>
      </w:r>
      <w:r w:rsidRPr="008A2B1D">
        <w:rPr>
          <w:rFonts w:eastAsia="Calibri" w:cs="Times New Roman"/>
          <w:b/>
          <w:sz w:val="26"/>
          <w:szCs w:val="22"/>
        </w:rPr>
        <w:t xml:space="preserve"> </w:t>
      </w:r>
      <w:proofErr w:type="gramStart"/>
      <w:r w:rsidRPr="008A2B1D">
        <w:rPr>
          <w:rFonts w:eastAsia="Calibri" w:cs="Times New Roman"/>
          <w:b/>
          <w:sz w:val="26"/>
          <w:szCs w:val="22"/>
        </w:rPr>
        <w:t>Thus</w:t>
      </w:r>
      <w:proofErr w:type="gramEnd"/>
      <w:r w:rsidRPr="008A2B1D">
        <w:rPr>
          <w:rFonts w:eastAsia="Calibri" w:cs="Times New Roman"/>
          <w:b/>
          <w:sz w:val="26"/>
          <w:szCs w:val="22"/>
        </w:rPr>
        <w:t xml:space="preserve"> each water molecule is said to be highly </w:t>
      </w:r>
      <w:r w:rsidRPr="008A2B1D">
        <w:rPr>
          <w:rFonts w:ascii="Bookman Old Style" w:eastAsia="Calibri" w:hAnsi="Bookman Old Style" w:cs="Times New Roman"/>
          <w:b/>
          <w:i/>
          <w:sz w:val="26"/>
          <w:szCs w:val="22"/>
          <w:u w:val="single"/>
        </w:rPr>
        <w:t>polarized</w:t>
      </w:r>
      <w:r w:rsidRPr="008A2B1D">
        <w:rPr>
          <w:rFonts w:eastAsia="Calibri" w:cs="Times New Roman"/>
          <w:b/>
          <w:sz w:val="26"/>
          <w:szCs w:val="22"/>
        </w:rPr>
        <w:t>.</w:t>
      </w:r>
    </w:p>
    <w:p w14:paraId="6ED5634A" w14:textId="77777777" w:rsidR="008A2B1D" w:rsidRPr="008A2B1D" w:rsidRDefault="008A2B1D" w:rsidP="008A2B1D">
      <w:pPr>
        <w:autoSpaceDE w:val="0"/>
        <w:autoSpaceDN w:val="0"/>
        <w:adjustRightInd w:val="0"/>
        <w:spacing w:after="0" w:line="240" w:lineRule="auto"/>
        <w:ind w:firstLine="720"/>
        <w:rPr>
          <w:rFonts w:eastAsia="Calibri" w:cs="Times New Roman"/>
          <w:b/>
          <w:sz w:val="10"/>
          <w:szCs w:val="22"/>
        </w:rPr>
      </w:pPr>
    </w:p>
    <w:p w14:paraId="0B4EF4FD" w14:textId="42FAA65A" w:rsidR="008A2B1D" w:rsidRPr="008A2B1D" w:rsidRDefault="008A2B1D" w:rsidP="008A2B1D">
      <w:pPr>
        <w:autoSpaceDE w:val="0"/>
        <w:autoSpaceDN w:val="0"/>
        <w:adjustRightInd w:val="0"/>
        <w:spacing w:after="0" w:line="240" w:lineRule="auto"/>
        <w:rPr>
          <w:rFonts w:eastAsia="Calibri" w:cs="Times New Roman"/>
          <w:b/>
          <w:sz w:val="26"/>
          <w:szCs w:val="22"/>
        </w:rPr>
      </w:pPr>
      <w:r w:rsidRPr="008A2B1D">
        <w:rPr>
          <w:rFonts w:ascii="Bookman Old Style" w:eastAsia="Calibri" w:hAnsi="Bookman Old Style" w:cs="Times New Roman"/>
          <w:b/>
          <w:i/>
          <w:iCs/>
          <w:sz w:val="26"/>
          <w:szCs w:val="22"/>
          <w:u w:val="single"/>
        </w:rPr>
        <w:t>Logic behind heat</w:t>
      </w:r>
      <w:r w:rsidR="00557189">
        <w:rPr>
          <w:rFonts w:ascii="Bookman Old Style" w:eastAsia="Calibri" w:hAnsi="Bookman Old Style" w:cs="Times New Roman"/>
          <w:b/>
          <w:i/>
          <w:iCs/>
          <w:sz w:val="26"/>
          <w:szCs w:val="22"/>
          <w:u w:val="single"/>
        </w:rPr>
        <w:t>ing</w:t>
      </w:r>
      <w:r w:rsidRPr="008A2B1D">
        <w:rPr>
          <w:rFonts w:eastAsia="Calibri" w:cs="Times New Roman"/>
          <w:b/>
          <w:sz w:val="26"/>
          <w:szCs w:val="22"/>
        </w:rPr>
        <w:t>:</w:t>
      </w:r>
    </w:p>
    <w:p w14:paraId="6F193EFC" w14:textId="77777777" w:rsidR="008A2B1D" w:rsidRPr="008A2B1D" w:rsidRDefault="008A2B1D" w:rsidP="008A2B1D">
      <w:pPr>
        <w:spacing w:after="0" w:line="240" w:lineRule="auto"/>
        <w:ind w:firstLine="720"/>
        <w:rPr>
          <w:rFonts w:eastAsia="Calibri" w:cs="Times New Roman"/>
          <w:b/>
          <w:sz w:val="26"/>
          <w:szCs w:val="22"/>
        </w:rPr>
      </w:pPr>
      <w:r w:rsidRPr="008A2B1D">
        <w:rPr>
          <w:rFonts w:eastAsia="Calibri" w:cs="Times New Roman"/>
          <w:b/>
          <w:sz w:val="26"/>
          <w:szCs w:val="22"/>
        </w:rPr>
        <w:t>In a microwave oven alternating electric and magnetic fields, vibrating perpendicular to each other, is applied. Water molecules present in the food start vibrating due to alternating electric field, their K.E increases resulting in a rise in temperature, thus heating the food.</w:t>
      </w:r>
    </w:p>
    <w:p w14:paraId="369248C7" w14:textId="77777777" w:rsidR="008A2B1D" w:rsidRPr="008A2B1D" w:rsidRDefault="008A2B1D" w:rsidP="008A2B1D">
      <w:pPr>
        <w:spacing w:after="0" w:line="240" w:lineRule="auto"/>
        <w:ind w:firstLine="720"/>
        <w:rPr>
          <w:rFonts w:eastAsia="Calibri" w:cs="Times New Roman"/>
          <w:b/>
          <w:sz w:val="26"/>
          <w:szCs w:val="22"/>
        </w:rPr>
      </w:pPr>
      <w:r w:rsidRPr="008A2B1D">
        <w:rPr>
          <w:rFonts w:eastAsia="Calibri" w:cs="Times New Roman"/>
          <w:b/>
          <w:sz w:val="26"/>
          <w:szCs w:val="22"/>
        </w:rPr>
        <w:t xml:space="preserve">In microwave oven food is heated by a process called </w:t>
      </w:r>
      <w:r w:rsidRPr="008A2B1D">
        <w:rPr>
          <w:rFonts w:ascii="Bookman Old Style" w:eastAsia="Calibri" w:hAnsi="Bookman Old Style" w:cs="Times New Roman"/>
          <w:b/>
          <w:i/>
          <w:sz w:val="26"/>
          <w:szCs w:val="22"/>
          <w:u w:val="single"/>
        </w:rPr>
        <w:t>dielectric heating</w:t>
      </w:r>
      <w:r w:rsidRPr="008A2B1D">
        <w:rPr>
          <w:rFonts w:eastAsia="Calibri" w:cs="Times New Roman"/>
          <w:b/>
          <w:sz w:val="26"/>
          <w:szCs w:val="22"/>
        </w:rPr>
        <w:t xml:space="preserve">. Main difference between </w:t>
      </w:r>
      <w:r w:rsidRPr="008A2B1D">
        <w:rPr>
          <w:rFonts w:ascii="Bookman Old Style" w:eastAsia="Calibri" w:hAnsi="Bookman Old Style" w:cs="Times New Roman"/>
          <w:b/>
          <w:i/>
          <w:sz w:val="26"/>
          <w:szCs w:val="22"/>
          <w:u w:val="single"/>
        </w:rPr>
        <w:t>ordinary heating</w:t>
      </w:r>
      <w:r w:rsidRPr="008A2B1D">
        <w:rPr>
          <w:rFonts w:eastAsia="Calibri" w:cs="Times New Roman"/>
          <w:b/>
          <w:sz w:val="26"/>
          <w:szCs w:val="22"/>
        </w:rPr>
        <w:t xml:space="preserve"> and </w:t>
      </w:r>
      <w:r w:rsidRPr="008A2B1D">
        <w:rPr>
          <w:rFonts w:ascii="Bookman Old Style" w:eastAsia="Calibri" w:hAnsi="Bookman Old Style" w:cs="Times New Roman"/>
          <w:b/>
          <w:i/>
          <w:sz w:val="26"/>
          <w:szCs w:val="22"/>
          <w:u w:val="single"/>
        </w:rPr>
        <w:t>dielectric heating</w:t>
      </w:r>
      <w:r w:rsidRPr="008A2B1D">
        <w:rPr>
          <w:rFonts w:eastAsia="Calibri" w:cs="Times New Roman"/>
          <w:b/>
          <w:sz w:val="26"/>
          <w:szCs w:val="22"/>
        </w:rPr>
        <w:t xml:space="preserve"> is that in ordinary heating food is heated from </w:t>
      </w:r>
      <w:r w:rsidRPr="008A2B1D">
        <w:rPr>
          <w:rFonts w:ascii="Bookman Old Style" w:eastAsia="Calibri" w:hAnsi="Bookman Old Style" w:cs="Times New Roman"/>
          <w:b/>
          <w:i/>
          <w:sz w:val="26"/>
          <w:szCs w:val="22"/>
          <w:u w:val="single"/>
        </w:rPr>
        <w:t>outside in</w:t>
      </w:r>
      <w:r w:rsidRPr="008A2B1D">
        <w:rPr>
          <w:rFonts w:eastAsia="Calibri" w:cs="Times New Roman"/>
          <w:b/>
          <w:sz w:val="26"/>
          <w:szCs w:val="22"/>
        </w:rPr>
        <w:t xml:space="preserve">, whereas in dielectric heating it is heated </w:t>
      </w:r>
      <w:r w:rsidRPr="008A2B1D">
        <w:rPr>
          <w:rFonts w:ascii="Bookman Old Style" w:eastAsia="Calibri" w:hAnsi="Bookman Old Style" w:cs="Times New Roman"/>
          <w:b/>
          <w:i/>
          <w:sz w:val="26"/>
          <w:szCs w:val="22"/>
          <w:u w:val="single"/>
        </w:rPr>
        <w:t>inside out</w:t>
      </w:r>
      <w:r w:rsidRPr="008A2B1D">
        <w:rPr>
          <w:rFonts w:eastAsia="Calibri" w:cs="Times New Roman"/>
          <w:b/>
          <w:sz w:val="26"/>
          <w:szCs w:val="22"/>
        </w:rPr>
        <w:t xml:space="preserve">. For uniform heating throughout the body of food a rotating disc is also provided in a microwave oven. </w:t>
      </w:r>
    </w:p>
    <w:p w14:paraId="24FEBE41" w14:textId="69D7AFDE" w:rsidR="008A2B1D" w:rsidRPr="008A2B1D" w:rsidRDefault="008A2B1D" w:rsidP="008A2B1D">
      <w:pPr>
        <w:spacing w:after="0" w:line="240" w:lineRule="auto"/>
        <w:ind w:firstLine="720"/>
        <w:rPr>
          <w:rFonts w:eastAsia="Calibri" w:cs="Times New Roman"/>
          <w:b/>
          <w:sz w:val="26"/>
          <w:szCs w:val="22"/>
        </w:rPr>
      </w:pPr>
      <w:r w:rsidRPr="008A2B1D">
        <w:rPr>
          <w:rFonts w:eastAsia="Calibri" w:cs="Times New Roman"/>
          <w:b/>
          <w:sz w:val="26"/>
          <w:szCs w:val="22"/>
        </w:rPr>
        <w:t xml:space="preserve">In microwave oven food to be heated is placed in the middle on </w:t>
      </w:r>
      <w:r w:rsidR="00557189">
        <w:rPr>
          <w:rFonts w:eastAsia="Calibri" w:cs="Times New Roman"/>
          <w:b/>
          <w:sz w:val="26"/>
          <w:szCs w:val="22"/>
        </w:rPr>
        <w:t xml:space="preserve">the </w:t>
      </w:r>
      <w:r w:rsidRPr="008A2B1D">
        <w:rPr>
          <w:rFonts w:eastAsia="Calibri" w:cs="Times New Roman"/>
          <w:b/>
          <w:sz w:val="26"/>
          <w:szCs w:val="22"/>
        </w:rPr>
        <w:t xml:space="preserve">rotating disc, it is then subjected to a beam of </w:t>
      </w:r>
      <w:proofErr w:type="gramStart"/>
      <w:r w:rsidRPr="008A2B1D">
        <w:rPr>
          <w:rFonts w:eastAsia="Calibri" w:cs="Times New Roman"/>
          <w:b/>
          <w:sz w:val="26"/>
          <w:szCs w:val="22"/>
        </w:rPr>
        <w:t>high powered</w:t>
      </w:r>
      <w:proofErr w:type="gramEnd"/>
      <w:r w:rsidRPr="008A2B1D">
        <w:rPr>
          <w:rFonts w:eastAsia="Calibri" w:cs="Times New Roman"/>
          <w:b/>
          <w:sz w:val="26"/>
          <w:szCs w:val="22"/>
        </w:rPr>
        <w:t xml:space="preserve"> resonating electromagnetic microwaves, produced by a device called </w:t>
      </w:r>
      <w:r w:rsidRPr="008A2B1D">
        <w:rPr>
          <w:rFonts w:ascii="Bookman Old Style" w:eastAsia="Calibri" w:hAnsi="Bookman Old Style" w:cs="Times New Roman"/>
          <w:b/>
          <w:i/>
          <w:sz w:val="26"/>
          <w:szCs w:val="22"/>
          <w:u w:val="single"/>
        </w:rPr>
        <w:t>magnetron</w:t>
      </w:r>
      <w:r w:rsidRPr="008A2B1D">
        <w:rPr>
          <w:rFonts w:eastAsia="Calibri" w:cs="Times New Roman"/>
          <w:b/>
          <w:sz w:val="26"/>
          <w:szCs w:val="22"/>
        </w:rPr>
        <w:t>.</w:t>
      </w:r>
    </w:p>
    <w:p w14:paraId="5BD593C9" w14:textId="77777777" w:rsidR="008A2B1D" w:rsidRPr="008A2B1D" w:rsidRDefault="008A2B1D" w:rsidP="008A2B1D">
      <w:pPr>
        <w:spacing w:after="0" w:line="240" w:lineRule="auto"/>
        <w:ind w:firstLine="720"/>
        <w:rPr>
          <w:rFonts w:eastAsia="Calibri" w:cs="Times New Roman"/>
          <w:b/>
          <w:sz w:val="26"/>
          <w:szCs w:val="22"/>
        </w:rPr>
      </w:pPr>
      <w:r w:rsidRPr="008A2B1D">
        <w:rPr>
          <w:rFonts w:eastAsia="Calibri" w:cs="Times New Roman"/>
          <w:b/>
          <w:sz w:val="26"/>
          <w:szCs w:val="22"/>
        </w:rPr>
        <w:t>Food having high water content can be heated quickly, cheaply and efficiently.</w:t>
      </w:r>
    </w:p>
    <w:p w14:paraId="5D62A1F4" w14:textId="0ADB908D" w:rsidR="00A545F2" w:rsidRDefault="00A545F2" w:rsidP="008A2B1D">
      <w:pPr>
        <w:spacing w:after="0" w:line="240" w:lineRule="auto"/>
      </w:pPr>
    </w:p>
    <w:sectPr w:rsidR="00A545F2" w:rsidSect="008A2B1D">
      <w:pgSz w:w="10368" w:h="13680" w:code="1"/>
      <w:pgMar w:top="720" w:right="864" w:bottom="720"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E1D44" w14:textId="77777777" w:rsidR="00EA016B" w:rsidRDefault="00EA016B">
      <w:pPr>
        <w:spacing w:after="0" w:line="240" w:lineRule="auto"/>
      </w:pPr>
      <w:r>
        <w:separator/>
      </w:r>
    </w:p>
  </w:endnote>
  <w:endnote w:type="continuationSeparator" w:id="0">
    <w:p w14:paraId="3DEB9D43" w14:textId="77777777" w:rsidR="00EA016B" w:rsidRDefault="00EA0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16">
    <w:altName w:val="Cambria"/>
    <w:panose1 w:val="00000000000000000000"/>
    <w:charset w:val="00"/>
    <w:family w:val="roman"/>
    <w:notTrueType/>
    <w:pitch w:val="default"/>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ldhabi">
    <w:panose1 w:val="01000000000000000000"/>
    <w:charset w:val="00"/>
    <w:family w:val="auto"/>
    <w:pitch w:val="variable"/>
    <w:sig w:usb0="80002007" w:usb1="80000000" w:usb2="00000008" w:usb3="00000000" w:csb0="00000041" w:csb1="00000000"/>
  </w:font>
  <w:font w:name="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S Reference Specialty">
    <w:panose1 w:val="050005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739779"/>
      <w:docPartObj>
        <w:docPartGallery w:val="Page Numbers (Bottom of Page)"/>
        <w:docPartUnique/>
      </w:docPartObj>
    </w:sdtPr>
    <w:sdtEndPr>
      <w:rPr>
        <w:rFonts w:ascii="Bookman Old Style" w:hAnsi="Bookman Old Style"/>
        <w:b/>
        <w:bCs/>
        <w:i/>
        <w:iCs/>
        <w:sz w:val="28"/>
      </w:rPr>
    </w:sdtEndPr>
    <w:sdtContent>
      <w:p w14:paraId="7CE56918" w14:textId="77777777" w:rsidR="00A545F2" w:rsidRPr="003246FC" w:rsidRDefault="00A545F2">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07FDC0C6" w14:textId="77777777" w:rsidR="00A545F2" w:rsidRPr="003246FC" w:rsidRDefault="00A54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3AB93" w14:textId="77777777" w:rsidR="00EA016B" w:rsidRDefault="00EA016B">
      <w:pPr>
        <w:spacing w:after="0" w:line="240" w:lineRule="auto"/>
      </w:pPr>
      <w:r>
        <w:separator/>
      </w:r>
    </w:p>
  </w:footnote>
  <w:footnote w:type="continuationSeparator" w:id="0">
    <w:p w14:paraId="30A50DAA" w14:textId="77777777" w:rsidR="00EA016B" w:rsidRDefault="00EA01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2C0" w14:textId="77777777" w:rsidR="00A545F2" w:rsidRPr="003246FC" w:rsidRDefault="00000000">
    <w:pPr>
      <w:pStyle w:val="Header"/>
    </w:pPr>
    <w:r>
      <w:rPr>
        <w:noProof/>
      </w:rPr>
      <w:pict w14:anchorId="61507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2" o:spid="_x0000_s1028"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B291" w14:textId="77777777" w:rsidR="00A545F2" w:rsidRPr="003246FC" w:rsidRDefault="00000000" w:rsidP="009179F2">
    <w:pPr>
      <w:pStyle w:val="Header"/>
    </w:pPr>
    <w:r>
      <w:rPr>
        <w:noProof/>
      </w:rPr>
      <w:pict w14:anchorId="5A4345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3" o:spid="_x0000_s1029" type="#_x0000_t136" style="position:absolute;margin-left:0;margin-top:0;width:642.3pt;height:42.8pt;rotation:315;z-index:-2516587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A545F2" w:rsidRPr="003246FC">
      <w:rPr>
        <w:rFonts w:ascii="Bookman Old Style" w:hAnsi="Bookman Old Style"/>
        <w:b/>
        <w:i/>
        <w:sz w:val="32"/>
      </w:rPr>
      <w:t xml:space="preserve">Rawala’s </w:t>
    </w:r>
    <w:r w:rsidR="00A545F2" w:rsidRPr="003246FC">
      <w:rPr>
        <w:rFonts w:ascii="Bookman Old Style" w:hAnsi="Bookman Old Style"/>
        <w:i/>
        <w:sz w:val="32"/>
      </w:rPr>
      <w:t>new physics notes for XI</w:t>
    </w:r>
    <w:r w:rsidR="00A545F2" w:rsidRPr="003246FC">
      <w:t xml:space="preserve"> </w:t>
    </w:r>
  </w:p>
  <w:p w14:paraId="11D44915" w14:textId="77777777" w:rsidR="00A545F2" w:rsidRPr="009179F2" w:rsidRDefault="00A545F2" w:rsidP="009179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A2CE" w14:textId="77777777" w:rsidR="00A545F2" w:rsidRPr="003246FC" w:rsidRDefault="00000000">
    <w:pPr>
      <w:pStyle w:val="Header"/>
    </w:pPr>
    <w:r>
      <w:rPr>
        <w:noProof/>
      </w:rPr>
      <w:pict w14:anchorId="1ED07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1" o:spid="_x0000_s1030"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4D3A35"/>
    <w:multiLevelType w:val="hybridMultilevel"/>
    <w:tmpl w:val="735052BA"/>
    <w:lvl w:ilvl="0" w:tplc="E026D694">
      <w:start w:val="4"/>
      <w:numFmt w:val="bullet"/>
      <w:lvlText w:val=""/>
      <w:lvlJc w:val="left"/>
      <w:pPr>
        <w:tabs>
          <w:tab w:val="num" w:pos="2880"/>
        </w:tabs>
        <w:ind w:left="2880" w:hanging="1440"/>
      </w:pPr>
      <w:rPr>
        <w:rFonts w:ascii="Symbol" w:eastAsia="Times New Roman" w:hAnsi="Symbol" w:cs="Times New Roman" w:hint="default"/>
        <w:b/>
        <w:i w:val="0"/>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E2E3A2D"/>
    <w:multiLevelType w:val="hybridMultilevel"/>
    <w:tmpl w:val="11368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C15C8"/>
    <w:multiLevelType w:val="hybridMultilevel"/>
    <w:tmpl w:val="CCDCA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8423E"/>
    <w:multiLevelType w:val="hybridMultilevel"/>
    <w:tmpl w:val="F5B6E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354B47"/>
    <w:multiLevelType w:val="hybridMultilevel"/>
    <w:tmpl w:val="14A8F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F63D89"/>
    <w:multiLevelType w:val="hybridMultilevel"/>
    <w:tmpl w:val="16C6F022"/>
    <w:lvl w:ilvl="0" w:tplc="D20807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89E1F91"/>
    <w:multiLevelType w:val="hybridMultilevel"/>
    <w:tmpl w:val="94564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A537E4"/>
    <w:multiLevelType w:val="hybridMultilevel"/>
    <w:tmpl w:val="D3B086DE"/>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497C4B33"/>
    <w:multiLevelType w:val="hybridMultilevel"/>
    <w:tmpl w:val="48404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BC0FE0"/>
    <w:multiLevelType w:val="hybridMultilevel"/>
    <w:tmpl w:val="8E5A75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BD3B11"/>
    <w:multiLevelType w:val="hybridMultilevel"/>
    <w:tmpl w:val="8D3805F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7066665">
    <w:abstractNumId w:val="1"/>
  </w:num>
  <w:num w:numId="2" w16cid:durableId="227154845">
    <w:abstractNumId w:val="3"/>
  </w:num>
  <w:num w:numId="3" w16cid:durableId="1085346199">
    <w:abstractNumId w:val="5"/>
  </w:num>
  <w:num w:numId="4" w16cid:durableId="1920942015">
    <w:abstractNumId w:val="8"/>
  </w:num>
  <w:num w:numId="5" w16cid:durableId="247276753">
    <w:abstractNumId w:val="10"/>
  </w:num>
  <w:num w:numId="6" w16cid:durableId="420565930">
    <w:abstractNumId w:val="2"/>
  </w:num>
  <w:num w:numId="7" w16cid:durableId="369230501">
    <w:abstractNumId w:val="4"/>
  </w:num>
  <w:num w:numId="8" w16cid:durableId="1364477120">
    <w:abstractNumId w:val="6"/>
  </w:num>
  <w:num w:numId="9" w16cid:durableId="1193570961">
    <w:abstractNumId w:val="7"/>
  </w:num>
  <w:num w:numId="10" w16cid:durableId="1023287079">
    <w:abstractNumId w:val="9"/>
  </w:num>
  <w:num w:numId="11" w16cid:durableId="355157583">
    <w:abstractNumId w:val="0"/>
  </w:num>
  <w:num w:numId="12" w16cid:durableId="36122091">
    <w:abstractNumId w:val="11"/>
  </w:num>
  <w:num w:numId="13" w16cid:durableId="157581604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8F"/>
    <w:rsid w:val="00002EC9"/>
    <w:rsid w:val="00027CB4"/>
    <w:rsid w:val="00030277"/>
    <w:rsid w:val="00041335"/>
    <w:rsid w:val="00057A10"/>
    <w:rsid w:val="0006221E"/>
    <w:rsid w:val="00075815"/>
    <w:rsid w:val="000935D0"/>
    <w:rsid w:val="000F02B1"/>
    <w:rsid w:val="000F32C4"/>
    <w:rsid w:val="00105F1C"/>
    <w:rsid w:val="0011295C"/>
    <w:rsid w:val="001273FC"/>
    <w:rsid w:val="0014426F"/>
    <w:rsid w:val="00145A8F"/>
    <w:rsid w:val="001524A4"/>
    <w:rsid w:val="00162040"/>
    <w:rsid w:val="0017123D"/>
    <w:rsid w:val="00174145"/>
    <w:rsid w:val="00175F33"/>
    <w:rsid w:val="00185872"/>
    <w:rsid w:val="00186337"/>
    <w:rsid w:val="001A65BC"/>
    <w:rsid w:val="001C1B8E"/>
    <w:rsid w:val="001D1291"/>
    <w:rsid w:val="001D2145"/>
    <w:rsid w:val="001D5835"/>
    <w:rsid w:val="001D695A"/>
    <w:rsid w:val="001E31AC"/>
    <w:rsid w:val="001F66B9"/>
    <w:rsid w:val="0020688C"/>
    <w:rsid w:val="0023427A"/>
    <w:rsid w:val="00280DB4"/>
    <w:rsid w:val="00296797"/>
    <w:rsid w:val="002A0608"/>
    <w:rsid w:val="002A4675"/>
    <w:rsid w:val="002B063E"/>
    <w:rsid w:val="002D12F3"/>
    <w:rsid w:val="002D21D7"/>
    <w:rsid w:val="002F579C"/>
    <w:rsid w:val="002F6FD4"/>
    <w:rsid w:val="00304B14"/>
    <w:rsid w:val="003134A7"/>
    <w:rsid w:val="00337505"/>
    <w:rsid w:val="00337DC4"/>
    <w:rsid w:val="0034779B"/>
    <w:rsid w:val="00355E94"/>
    <w:rsid w:val="00370543"/>
    <w:rsid w:val="0038462E"/>
    <w:rsid w:val="003D2144"/>
    <w:rsid w:val="003F6AEE"/>
    <w:rsid w:val="00410CCE"/>
    <w:rsid w:val="0042251B"/>
    <w:rsid w:val="00432A01"/>
    <w:rsid w:val="00447036"/>
    <w:rsid w:val="00466616"/>
    <w:rsid w:val="00473E89"/>
    <w:rsid w:val="0048363B"/>
    <w:rsid w:val="00483EEA"/>
    <w:rsid w:val="004B543F"/>
    <w:rsid w:val="004F2EA7"/>
    <w:rsid w:val="00522E9D"/>
    <w:rsid w:val="0055264B"/>
    <w:rsid w:val="00557189"/>
    <w:rsid w:val="005B4D58"/>
    <w:rsid w:val="005C7595"/>
    <w:rsid w:val="005D3FA2"/>
    <w:rsid w:val="005E33C8"/>
    <w:rsid w:val="005F48C2"/>
    <w:rsid w:val="00632641"/>
    <w:rsid w:val="00642564"/>
    <w:rsid w:val="006507FA"/>
    <w:rsid w:val="00651D08"/>
    <w:rsid w:val="0065522F"/>
    <w:rsid w:val="0066026E"/>
    <w:rsid w:val="00682581"/>
    <w:rsid w:val="0068287C"/>
    <w:rsid w:val="00693393"/>
    <w:rsid w:val="00694784"/>
    <w:rsid w:val="006A0914"/>
    <w:rsid w:val="006B1F04"/>
    <w:rsid w:val="006D6F9E"/>
    <w:rsid w:val="006E01AA"/>
    <w:rsid w:val="006E4ED2"/>
    <w:rsid w:val="00702C0F"/>
    <w:rsid w:val="00703B1C"/>
    <w:rsid w:val="00712256"/>
    <w:rsid w:val="007450FE"/>
    <w:rsid w:val="00747E2C"/>
    <w:rsid w:val="0078799C"/>
    <w:rsid w:val="007962DA"/>
    <w:rsid w:val="007A71EE"/>
    <w:rsid w:val="007B3F9D"/>
    <w:rsid w:val="007C4CCF"/>
    <w:rsid w:val="00803D9C"/>
    <w:rsid w:val="00805E95"/>
    <w:rsid w:val="0081425E"/>
    <w:rsid w:val="00816E9F"/>
    <w:rsid w:val="00822D7C"/>
    <w:rsid w:val="008242DF"/>
    <w:rsid w:val="00834E0B"/>
    <w:rsid w:val="00874137"/>
    <w:rsid w:val="0089662F"/>
    <w:rsid w:val="008A2B1D"/>
    <w:rsid w:val="008C57B0"/>
    <w:rsid w:val="008E1ACD"/>
    <w:rsid w:val="008F30A3"/>
    <w:rsid w:val="008F6D6C"/>
    <w:rsid w:val="0090212E"/>
    <w:rsid w:val="0090416A"/>
    <w:rsid w:val="00927366"/>
    <w:rsid w:val="00943087"/>
    <w:rsid w:val="00956FCC"/>
    <w:rsid w:val="00972523"/>
    <w:rsid w:val="00991E4A"/>
    <w:rsid w:val="009A65AB"/>
    <w:rsid w:val="009A7CBD"/>
    <w:rsid w:val="009C3CF0"/>
    <w:rsid w:val="009C3D96"/>
    <w:rsid w:val="009D2D9C"/>
    <w:rsid w:val="00A23061"/>
    <w:rsid w:val="00A23DE6"/>
    <w:rsid w:val="00A2567D"/>
    <w:rsid w:val="00A50473"/>
    <w:rsid w:val="00A545F2"/>
    <w:rsid w:val="00A60530"/>
    <w:rsid w:val="00A7462E"/>
    <w:rsid w:val="00A77483"/>
    <w:rsid w:val="00A83C5E"/>
    <w:rsid w:val="00AC2331"/>
    <w:rsid w:val="00AE4FBA"/>
    <w:rsid w:val="00AF2D73"/>
    <w:rsid w:val="00B1396A"/>
    <w:rsid w:val="00B252AF"/>
    <w:rsid w:val="00B46093"/>
    <w:rsid w:val="00B74D2D"/>
    <w:rsid w:val="00B83EE2"/>
    <w:rsid w:val="00B85441"/>
    <w:rsid w:val="00BB7EAB"/>
    <w:rsid w:val="00BC4280"/>
    <w:rsid w:val="00BD69D1"/>
    <w:rsid w:val="00C10CC1"/>
    <w:rsid w:val="00C245BF"/>
    <w:rsid w:val="00C82CB2"/>
    <w:rsid w:val="00CA1BD7"/>
    <w:rsid w:val="00CC0788"/>
    <w:rsid w:val="00CD2389"/>
    <w:rsid w:val="00CD4486"/>
    <w:rsid w:val="00D05275"/>
    <w:rsid w:val="00D0575A"/>
    <w:rsid w:val="00D07488"/>
    <w:rsid w:val="00D15412"/>
    <w:rsid w:val="00D27453"/>
    <w:rsid w:val="00D30E01"/>
    <w:rsid w:val="00D5134B"/>
    <w:rsid w:val="00D67DF3"/>
    <w:rsid w:val="00D81EE8"/>
    <w:rsid w:val="00D8540E"/>
    <w:rsid w:val="00D92CC3"/>
    <w:rsid w:val="00DC07E9"/>
    <w:rsid w:val="00DD2696"/>
    <w:rsid w:val="00DE3714"/>
    <w:rsid w:val="00DE5B7D"/>
    <w:rsid w:val="00DF0BBD"/>
    <w:rsid w:val="00E11FA6"/>
    <w:rsid w:val="00E257F6"/>
    <w:rsid w:val="00E36464"/>
    <w:rsid w:val="00E405E6"/>
    <w:rsid w:val="00E441C7"/>
    <w:rsid w:val="00E651B4"/>
    <w:rsid w:val="00E80AC4"/>
    <w:rsid w:val="00EA016B"/>
    <w:rsid w:val="00EB2BEB"/>
    <w:rsid w:val="00EF72A1"/>
    <w:rsid w:val="00F1092D"/>
    <w:rsid w:val="00F1564D"/>
    <w:rsid w:val="00F76B76"/>
    <w:rsid w:val="00F82192"/>
    <w:rsid w:val="00FB2D41"/>
    <w:rsid w:val="00FD048F"/>
    <w:rsid w:val="00FE0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E39C1"/>
  <w15:chartTrackingRefBased/>
  <w15:docId w15:val="{C999D489-15CD-4092-A784-F8D6E92D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48F"/>
    <w:pPr>
      <w:spacing w:after="160" w:line="259" w:lineRule="auto"/>
    </w:pPr>
  </w:style>
  <w:style w:type="paragraph" w:styleId="Heading1">
    <w:name w:val="heading 1"/>
    <w:basedOn w:val="Normal"/>
    <w:next w:val="Normal"/>
    <w:link w:val="Heading1Char"/>
    <w:qFormat/>
    <w:rsid w:val="00FD04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D04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048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048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048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D048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D048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D048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FD048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4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D04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048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048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D048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D048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D048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D048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FD048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D04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48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48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D048F"/>
    <w:pPr>
      <w:spacing w:before="160"/>
      <w:jc w:val="center"/>
    </w:pPr>
    <w:rPr>
      <w:i/>
      <w:iCs/>
      <w:color w:val="404040" w:themeColor="text1" w:themeTint="BF"/>
    </w:rPr>
  </w:style>
  <w:style w:type="character" w:customStyle="1" w:styleId="QuoteChar">
    <w:name w:val="Quote Char"/>
    <w:basedOn w:val="DefaultParagraphFont"/>
    <w:link w:val="Quote"/>
    <w:uiPriority w:val="29"/>
    <w:rsid w:val="00FD048F"/>
    <w:rPr>
      <w:i/>
      <w:iCs/>
      <w:color w:val="404040" w:themeColor="text1" w:themeTint="BF"/>
    </w:rPr>
  </w:style>
  <w:style w:type="paragraph" w:styleId="ListParagraph">
    <w:name w:val="List Paragraph"/>
    <w:basedOn w:val="Normal"/>
    <w:uiPriority w:val="34"/>
    <w:qFormat/>
    <w:rsid w:val="00FD048F"/>
    <w:pPr>
      <w:ind w:left="720"/>
      <w:contextualSpacing/>
    </w:pPr>
  </w:style>
  <w:style w:type="character" w:styleId="IntenseEmphasis">
    <w:name w:val="Intense Emphasis"/>
    <w:basedOn w:val="DefaultParagraphFont"/>
    <w:uiPriority w:val="21"/>
    <w:qFormat/>
    <w:rsid w:val="00FD048F"/>
    <w:rPr>
      <w:i/>
      <w:iCs/>
      <w:color w:val="2F5496" w:themeColor="accent1" w:themeShade="BF"/>
    </w:rPr>
  </w:style>
  <w:style w:type="paragraph" w:styleId="IntenseQuote">
    <w:name w:val="Intense Quote"/>
    <w:basedOn w:val="Normal"/>
    <w:next w:val="Normal"/>
    <w:link w:val="IntenseQuoteChar"/>
    <w:uiPriority w:val="30"/>
    <w:qFormat/>
    <w:rsid w:val="00FD04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048F"/>
    <w:rPr>
      <w:i/>
      <w:iCs/>
      <w:color w:val="2F5496" w:themeColor="accent1" w:themeShade="BF"/>
    </w:rPr>
  </w:style>
  <w:style w:type="character" w:styleId="IntenseReference">
    <w:name w:val="Intense Reference"/>
    <w:basedOn w:val="DefaultParagraphFont"/>
    <w:uiPriority w:val="32"/>
    <w:qFormat/>
    <w:rsid w:val="00FD048F"/>
    <w:rPr>
      <w:b/>
      <w:bCs/>
      <w:smallCaps/>
      <w:color w:val="2F5496" w:themeColor="accent1" w:themeShade="BF"/>
      <w:spacing w:val="5"/>
    </w:rPr>
  </w:style>
  <w:style w:type="numbering" w:customStyle="1" w:styleId="NoList1">
    <w:name w:val="No List1"/>
    <w:next w:val="NoList"/>
    <w:uiPriority w:val="99"/>
    <w:semiHidden/>
    <w:unhideWhenUsed/>
    <w:rsid w:val="00A545F2"/>
  </w:style>
  <w:style w:type="paragraph" w:styleId="Header">
    <w:name w:val="header"/>
    <w:basedOn w:val="Normal"/>
    <w:link w:val="HeaderChar"/>
    <w:unhideWhenUsed/>
    <w:rsid w:val="00A545F2"/>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A545F2"/>
    <w:rPr>
      <w:rFonts w:ascii="Calibri" w:hAnsi="Calibri"/>
      <w:sz w:val="22"/>
      <w:szCs w:val="22"/>
    </w:rPr>
  </w:style>
  <w:style w:type="paragraph" w:styleId="Footer">
    <w:name w:val="footer"/>
    <w:basedOn w:val="Normal"/>
    <w:link w:val="FooterChar"/>
    <w:uiPriority w:val="99"/>
    <w:unhideWhenUsed/>
    <w:rsid w:val="00A545F2"/>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A545F2"/>
    <w:rPr>
      <w:rFonts w:ascii="Calibri" w:hAnsi="Calibri"/>
      <w:sz w:val="22"/>
      <w:szCs w:val="22"/>
    </w:rPr>
  </w:style>
  <w:style w:type="numbering" w:customStyle="1" w:styleId="NoList11">
    <w:name w:val="No List11"/>
    <w:next w:val="NoList"/>
    <w:uiPriority w:val="99"/>
    <w:semiHidden/>
    <w:unhideWhenUsed/>
    <w:rsid w:val="00A545F2"/>
  </w:style>
  <w:style w:type="paragraph" w:styleId="BalloonText">
    <w:name w:val="Balloon Text"/>
    <w:basedOn w:val="Normal"/>
    <w:link w:val="BalloonTextChar"/>
    <w:semiHidden/>
    <w:unhideWhenUsed/>
    <w:rsid w:val="00A545F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A545F2"/>
    <w:rPr>
      <w:rFonts w:ascii="Tahoma" w:eastAsia="Times New Roman" w:hAnsi="Tahoma" w:cs="Tahoma"/>
      <w:sz w:val="16"/>
      <w:szCs w:val="16"/>
    </w:rPr>
  </w:style>
  <w:style w:type="character" w:customStyle="1" w:styleId="Hyperlink1">
    <w:name w:val="Hyperlink1"/>
    <w:basedOn w:val="DefaultParagraphFont"/>
    <w:uiPriority w:val="99"/>
    <w:unhideWhenUsed/>
    <w:rsid w:val="00A545F2"/>
    <w:rPr>
      <w:color w:val="0000FF"/>
      <w:u w:val="single"/>
    </w:rPr>
  </w:style>
  <w:style w:type="paragraph" w:styleId="CommentText">
    <w:name w:val="annotation text"/>
    <w:basedOn w:val="Normal"/>
    <w:link w:val="CommentTextChar"/>
    <w:semiHidden/>
    <w:rsid w:val="00A545F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A545F2"/>
    <w:rPr>
      <w:rFonts w:ascii="Times New Roman" w:eastAsia="Times New Roman" w:hAnsi="Times New Roman" w:cs="Times New Roman"/>
      <w:sz w:val="20"/>
      <w:szCs w:val="20"/>
    </w:rPr>
  </w:style>
  <w:style w:type="paragraph" w:styleId="BodyText">
    <w:name w:val="Body Text"/>
    <w:basedOn w:val="Normal"/>
    <w:link w:val="BodyTextChar"/>
    <w:rsid w:val="00A545F2"/>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A545F2"/>
    <w:rPr>
      <w:rFonts w:ascii="Times New Roman" w:eastAsia="Times New Roman" w:hAnsi="Times New Roman" w:cs="Times New Roman"/>
      <w:szCs w:val="20"/>
    </w:rPr>
  </w:style>
  <w:style w:type="paragraph" w:styleId="BodyText2">
    <w:name w:val="Body Text 2"/>
    <w:basedOn w:val="Normal"/>
    <w:link w:val="BodyText2Char"/>
    <w:unhideWhenUsed/>
    <w:rsid w:val="00A545F2"/>
    <w:pPr>
      <w:spacing w:after="120" w:line="480" w:lineRule="auto"/>
    </w:pPr>
    <w:rPr>
      <w:rFonts w:eastAsia="Times New Roman" w:cs="Times New Roman"/>
    </w:rPr>
  </w:style>
  <w:style w:type="character" w:customStyle="1" w:styleId="BodyText2Char">
    <w:name w:val="Body Text 2 Char"/>
    <w:basedOn w:val="DefaultParagraphFont"/>
    <w:link w:val="BodyText2"/>
    <w:rsid w:val="00A545F2"/>
    <w:rPr>
      <w:rFonts w:eastAsia="Times New Roman" w:cs="Times New Roman"/>
    </w:rPr>
  </w:style>
  <w:style w:type="character" w:styleId="PageNumber">
    <w:name w:val="page number"/>
    <w:basedOn w:val="DefaultParagraphFont"/>
    <w:rsid w:val="00A545F2"/>
  </w:style>
  <w:style w:type="table" w:styleId="TableGrid">
    <w:name w:val="Table Grid"/>
    <w:basedOn w:val="TableNormal"/>
    <w:uiPriority w:val="59"/>
    <w:rsid w:val="00A545F2"/>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A545F2"/>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A545F2"/>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A545F2"/>
    <w:rPr>
      <w:rFonts w:ascii="Segoe UI" w:hAnsi="Segoe UI" w:cs="Segoe UI"/>
      <w:sz w:val="16"/>
      <w:szCs w:val="16"/>
    </w:rPr>
  </w:style>
  <w:style w:type="paragraph" w:styleId="BodyText3">
    <w:name w:val="Body Text 3"/>
    <w:basedOn w:val="Normal"/>
    <w:link w:val="BodyText3Char"/>
    <w:rsid w:val="00A545F2"/>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A545F2"/>
    <w:rPr>
      <w:rFonts w:ascii="Times New Roman" w:eastAsia="Times New Roman" w:hAnsi="Times New Roman" w:cs="Times New Roman"/>
      <w:sz w:val="23"/>
      <w:szCs w:val="20"/>
    </w:rPr>
  </w:style>
  <w:style w:type="paragraph" w:styleId="BodyTextIndent">
    <w:name w:val="Body Text Indent"/>
    <w:basedOn w:val="Normal"/>
    <w:link w:val="BodyTextIndentChar"/>
    <w:rsid w:val="00A545F2"/>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A545F2"/>
    <w:rPr>
      <w:rFonts w:ascii="Bookman Old Style" w:eastAsia="Times New Roman" w:hAnsi="Bookman Old Style" w:cs="MS Shell Dlg"/>
      <w:i/>
    </w:rPr>
  </w:style>
  <w:style w:type="character" w:customStyle="1" w:styleId="Hyperlink2">
    <w:name w:val="Hyperlink2"/>
    <w:basedOn w:val="DefaultParagraphFont"/>
    <w:uiPriority w:val="99"/>
    <w:unhideWhenUsed/>
    <w:rsid w:val="00A545F2"/>
    <w:rPr>
      <w:color w:val="0563C1"/>
      <w:u w:val="single"/>
    </w:rPr>
  </w:style>
  <w:style w:type="numbering" w:customStyle="1" w:styleId="NoList2">
    <w:name w:val="No List2"/>
    <w:next w:val="NoList"/>
    <w:uiPriority w:val="99"/>
    <w:semiHidden/>
    <w:unhideWhenUsed/>
    <w:rsid w:val="00A545F2"/>
  </w:style>
  <w:style w:type="numbering" w:customStyle="1" w:styleId="NoList3">
    <w:name w:val="No List3"/>
    <w:next w:val="NoList"/>
    <w:uiPriority w:val="99"/>
    <w:semiHidden/>
    <w:unhideWhenUsed/>
    <w:rsid w:val="00A545F2"/>
  </w:style>
  <w:style w:type="numbering" w:customStyle="1" w:styleId="NoList4">
    <w:name w:val="No List4"/>
    <w:next w:val="NoList"/>
    <w:uiPriority w:val="99"/>
    <w:semiHidden/>
    <w:unhideWhenUsed/>
    <w:rsid w:val="00A545F2"/>
  </w:style>
  <w:style w:type="numbering" w:customStyle="1" w:styleId="NoList5">
    <w:name w:val="No List5"/>
    <w:next w:val="NoList"/>
    <w:uiPriority w:val="99"/>
    <w:semiHidden/>
    <w:unhideWhenUsed/>
    <w:rsid w:val="00A545F2"/>
  </w:style>
  <w:style w:type="numbering" w:customStyle="1" w:styleId="NoList6">
    <w:name w:val="No List6"/>
    <w:next w:val="NoList"/>
    <w:uiPriority w:val="99"/>
    <w:semiHidden/>
    <w:unhideWhenUsed/>
    <w:rsid w:val="00A545F2"/>
  </w:style>
  <w:style w:type="numbering" w:customStyle="1" w:styleId="NoList7">
    <w:name w:val="No List7"/>
    <w:next w:val="NoList"/>
    <w:uiPriority w:val="99"/>
    <w:semiHidden/>
    <w:unhideWhenUsed/>
    <w:rsid w:val="00A545F2"/>
  </w:style>
  <w:style w:type="numbering" w:customStyle="1" w:styleId="NoList8">
    <w:name w:val="No List8"/>
    <w:next w:val="NoList"/>
    <w:uiPriority w:val="99"/>
    <w:semiHidden/>
    <w:unhideWhenUsed/>
    <w:rsid w:val="00A545F2"/>
  </w:style>
  <w:style w:type="table" w:customStyle="1" w:styleId="TableGrid1">
    <w:name w:val="Table Grid1"/>
    <w:basedOn w:val="TableNormal"/>
    <w:next w:val="TableGrid"/>
    <w:uiPriority w:val="59"/>
    <w:rsid w:val="00A545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A545F2"/>
  </w:style>
  <w:style w:type="numbering" w:customStyle="1" w:styleId="NoList10">
    <w:name w:val="No List10"/>
    <w:next w:val="NoList"/>
    <w:uiPriority w:val="99"/>
    <w:semiHidden/>
    <w:unhideWhenUsed/>
    <w:rsid w:val="00A545F2"/>
  </w:style>
  <w:style w:type="table" w:customStyle="1" w:styleId="TableGrid2">
    <w:name w:val="Table Grid2"/>
    <w:basedOn w:val="TableNormal"/>
    <w:next w:val="TableGrid"/>
    <w:uiPriority w:val="59"/>
    <w:rsid w:val="00A545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A545F2"/>
  </w:style>
  <w:style w:type="numbering" w:customStyle="1" w:styleId="NoList12">
    <w:name w:val="No List12"/>
    <w:next w:val="NoList"/>
    <w:uiPriority w:val="99"/>
    <w:semiHidden/>
    <w:unhideWhenUsed/>
    <w:rsid w:val="00A545F2"/>
  </w:style>
  <w:style w:type="table" w:customStyle="1" w:styleId="TableGrid3">
    <w:name w:val="Table Grid3"/>
    <w:basedOn w:val="TableNormal"/>
    <w:next w:val="TableGrid"/>
    <w:uiPriority w:val="39"/>
    <w:rsid w:val="00A545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A545F2"/>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A545F2"/>
  </w:style>
  <w:style w:type="table" w:customStyle="1" w:styleId="TableGrid4">
    <w:name w:val="Table Grid4"/>
    <w:basedOn w:val="TableNormal"/>
    <w:next w:val="TableGrid"/>
    <w:uiPriority w:val="39"/>
    <w:rsid w:val="00A54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545F2"/>
  </w:style>
  <w:style w:type="numbering" w:customStyle="1" w:styleId="NoList15">
    <w:name w:val="No List15"/>
    <w:next w:val="NoList"/>
    <w:uiPriority w:val="99"/>
    <w:semiHidden/>
    <w:unhideWhenUsed/>
    <w:rsid w:val="00A545F2"/>
  </w:style>
  <w:style w:type="numbering" w:customStyle="1" w:styleId="NoList16">
    <w:name w:val="No List16"/>
    <w:next w:val="NoList"/>
    <w:uiPriority w:val="99"/>
    <w:semiHidden/>
    <w:unhideWhenUsed/>
    <w:rsid w:val="00A545F2"/>
  </w:style>
  <w:style w:type="paragraph" w:styleId="ListBullet">
    <w:name w:val="List Bullet"/>
    <w:basedOn w:val="Normal"/>
    <w:uiPriority w:val="99"/>
    <w:unhideWhenUsed/>
    <w:rsid w:val="00A545F2"/>
    <w:pPr>
      <w:numPr>
        <w:numId w:val="11"/>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A545F2"/>
    <w:rPr>
      <w:sz w:val="16"/>
      <w:szCs w:val="16"/>
    </w:rPr>
  </w:style>
  <w:style w:type="paragraph" w:customStyle="1" w:styleId="CommentSubject1">
    <w:name w:val="Comment Subject1"/>
    <w:basedOn w:val="CommentText"/>
    <w:next w:val="CommentText"/>
    <w:uiPriority w:val="99"/>
    <w:semiHidden/>
    <w:unhideWhenUsed/>
    <w:rsid w:val="00A545F2"/>
    <w:rPr>
      <w:rFonts w:ascii="Calibri" w:eastAsia="Calibri" w:hAnsi="Calibri" w:cs="Arial"/>
      <w:b/>
      <w:bCs/>
    </w:rPr>
  </w:style>
  <w:style w:type="character" w:customStyle="1" w:styleId="CommentSubjectChar">
    <w:name w:val="Comment Subject Char"/>
    <w:basedOn w:val="CommentTextChar"/>
    <w:link w:val="CommentSubject"/>
    <w:uiPriority w:val="99"/>
    <w:semiHidden/>
    <w:rsid w:val="00A545F2"/>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A545F2"/>
    <w:rPr>
      <w:color w:val="0563C1" w:themeColor="hyperlink"/>
      <w:u w:val="single"/>
    </w:rPr>
  </w:style>
  <w:style w:type="table" w:styleId="GridTable1Light-Accent2">
    <w:name w:val="Grid Table 1 Light Accent 2"/>
    <w:basedOn w:val="TableNormal"/>
    <w:uiPriority w:val="46"/>
    <w:rsid w:val="00A545F2"/>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A545F2"/>
    <w:pPr>
      <w:spacing w:after="160"/>
    </w:pPr>
  </w:style>
  <w:style w:type="character" w:customStyle="1" w:styleId="CommentSubjectChar1">
    <w:name w:val="Comment Subject Char1"/>
    <w:basedOn w:val="CommentTextChar"/>
    <w:uiPriority w:val="99"/>
    <w:semiHidden/>
    <w:rsid w:val="00A545F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1507</TotalTime>
  <Pages>24</Pages>
  <Words>7308</Words>
  <Characters>41659</Characters>
  <Application>Microsoft Office Word</Application>
  <DocSecurity>0</DocSecurity>
  <Lines>347</Lines>
  <Paragraphs>97</Paragraphs>
  <ScaleCrop>false</ScaleCrop>
  <Company/>
  <LinksUpToDate>false</LinksUpToDate>
  <CharactersWithSpaces>48870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130</cp:revision>
  <dcterms:created xsi:type="dcterms:W3CDTF">2026-06-15T16:38:00Z</dcterms:created>
  <dcterms:modified xsi:type="dcterms:W3CDTF">2026-07-23T20:00:00Z</dcterms:modified>
</cp:coreProperties>
</file>